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44a2" w14:textId="7144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2023 года № 178.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органами государственной власти государств – членов Евразийского экономического союза,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фармацевтических инспекций для реализации возложенных на них полномочий,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178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 (далее – Соглашение);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"О реализации Соглашения о единых принципах и правилах обращения лекарственных средств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30 "Об утверждении Порядка формирования и ведения информационной системы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82 "Об утверждении Общих требований к системе качества фармацевтических инспекторатов государств – членов Евразийского экономического союза" (далее – Требования к системе качества инспекторатов);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"Об утверждении Правил проведения фармацевтических инспекций" (далее – Правила проведения инспекций);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108 "Об утверждении Правил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союза"" (далее – Правила реализации).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(далее – общий процесс), включая описание процедур, выполняемых в рамках этого общего процесса.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фармацевтических инспекциях" – общий информационный ресурс, который формируется Евразийской экономической комиссией (далее – Комиссия) и содержит сведения о результатах фармацевтических инспекций производственных площадок производителей лекарственных средств (далее – производственная площадка) на соответствие требованиям Правил надлежащей производственной практики Евразийского экономического союза, утвержденных Решением Совета Комиссии от 3 ноября 2016 г. № 77 (далее – Правила надлежащей производственной практики), включая сведения о сертификатах соответствия производства требованиям Правил надлежащей производственной практики, а также сведения о планах (графиках) проведения инспекций;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лица" – физические лица или хозяйствующие субъекты, заинтересованные в получении общедоступных сведений, содержащихся в базе данных о фармацевтических инспекциях, которые запрашивают и получают такие сведения на информационном портале Союза посредством веб-интерфейса информационного портала Союза или его сервисов;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органы" – органы государственной власти государств – членов Союза, уполномоченные на осуществление и (или) координацию деятельности в сфере обращения лекарственных средств и заинтересованные в получении сведений о результатах фармацевтических инспекций для реализации возложенных на них полномочий;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"общедоступные сведения" – сведения о планах (графиках) проведения инспекций и сертификатах соответствия производства требованиям Правил надлежащей производственной практики, содержащиеся в базе данных о фармацевтических инспекциях, не содержащие конфиденциальной информации, доступ к которым предоставляется Комиссией заинтересованным органам, а также заинтересованным лицам после опубликования таких сведений на информационном портале Союза, в том числе в машиночитаемом виде;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ограниченного доступа (распространения)" – сведения, содержащиеся в базе данных о фармацевтических инспекциях, доступ к которым согласно Правилам реализации предоставляется в полном объеме исключительно уполномоченным органам (организациям) государств – членов в сфере обращения лекарственных средств, проводящим фармацевтические инспекции (далее – уполномоченные органы), а в ограниченном и установленном Правилами реализации объеме – заинтересованным органам по запросу;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 соответствия производства требованиям Правил надлежащей производственной практики" – документ, которым уполномоченный орган удостоверяет соответствие производства лекарственных средств требованиям Правил надлежащей производственной практики.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"производство" и "производственная площадка", используемые в настоящих Правилах, применяются в значениях, определенных в приложении № 19 к Правилам надлежащей производственной практики.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Договором, Соглашением, Правилами проведения инспекций, Требованиями к системе качества инспекторатов и иными актами органов Союза в сфере обращения лекарственных средств, а также в области создания и развития интегрированной информационной системы Союза (далее – интегрированная система).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Комиссии от 9 июня 2015 г. № 63.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Кодовое обозначение общего процесса: P.MM.11, версия 1.0.0.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Цель и задачи общего процесса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общего процесса является создание условий для снижения издержек, связанных с обменом информацией о результатах фармацевтических инспекций в рамках Союза, за счет создания общего информационного пространства в сфере обращения лекарственных средств.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цели общего процесса необходимо решить следующие задачи: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обеспечить уполномоченные органы актуальными сведениями о планах (графиках) проведения инспекций, результатах фармацевтических инспекций и сведениями о выдаче, внесении изменений, приостановлении, возобновлении или прекращении действия сертификатов соответствия производства требованиям Правил надлежащей производственной практики (далее – сертификат);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оперативное взаимное уведомление уполномоченных органов о случаях выявления по результатам фармацевтических инспекций критических несоответствий, а также о результатах устранения таких несоответствий инспектируемым субъектом;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заинтересованные органы актуальными сведениями, содержащимися в базе данных о фармацевтических инспекциях, в объеме, достаточном для реализации возложенных на них полномочий;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обеспечить возможность автоматизированного контроля участниками общего процесса сроков действия сертификатов;</w:t>
      </w:r>
    </w:p>
    <w:bookmarkEnd w:id="29"/>
    <w:p>
      <w:pPr>
        <w:spacing w:after="0"/>
        <w:ind w:left="0"/>
        <w:jc w:val="both"/>
      </w:pPr>
      <w:bookmarkStart w:name="z54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обеспечить для заинтересованных лиц беспрепятственный доступ к актуальным общедоступным сведениям, включающим сведения о планах (графиках) проведения инспекций и сертификатах, опубликованных на информационном портале Союза, в том числе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машиночитаемом виде;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обеспечить автоматизированное формирование базы данных о фармацевтических инспекциях на основании сведений, формируемых уполномоченными органами, и обеспечить автоматизированное представление уполномоченным органам, а также заинтересованным органам по их запросу посредством интегрированной системы сведений, содержащихся в базе данных о фармацевтических инспекциях, в объеме согласно установленным правам доступа таких участников общего процесса к соответствующим сведениям.</w:t>
      </w:r>
    </w:p>
    <w:bookmarkEnd w:id="31"/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структурные подразделения Комиссии, отвечающие за формирование и ведение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сведений, представляемых уполномоченными органами, опубликование актуальных общедоступных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информационном портале Союза, предоставление на информационном портале Союза заинтересованным лицам сервисов поиска, получения и обработки общедоступных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инспекциях, представление уполномоченным органам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автоматизированном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их запросу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полном объеме, включая сведения ограниченного доступа (распространения), а также представление заинтересованным органам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автоматизированном режиме по их запросу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(организация) государства-члена в сфере обращения лекарственных средств, проводящий фармацевтические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ответственный за представление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Комиссию сведений для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ведения базы данных о фармацевтических инспекциях, ответственный за своевременное представление в уполномоченные органы других государств-членов (далее – уведомляемые органы) уведомлений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выявлении по результатам фармацевтических инспекций критических несоответствий и о результатах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устранения инспектируемым субъектом,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запрашивающий у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получающий в автоматизированном режиме сведения из базы данных о фармацевтических инспекциях по всем государствам-членам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объеме, включая сведения ограниченного доступа (распространения), для реализации возложенных на него полномочий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(организация) государства-члена в сфере обращения лекарственных средств, проводящий фармацевтические инспекции, получающий в автоматизированном режиме уведомления о выявлении критических несоответствий и результатах их устранения от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P.MM.11.ACT.003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государственной власти государства-члена, уполномоченный на осуществление и (или) координацию деятельности в сфере обращения лекарственных средств, заинтересованный в получении актуальных сведений о результатах фармацевтических инспекций для реализации возложенных на него полномочий, запрашивающий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Комиссии и получающий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автоматизированном режиме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ограниченном объеме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P.MM.11.ACT.004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или юридическое лицо, заинтересованное в получении общедоступных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инспекциях, которое запрашивает и получает такие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информационном портале Союза посредством веб-интерфейса информационного портала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его сервисов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процедур, сгруппированных по своему назначению: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процедуры обмена сведениями о планах (графиках), результатах фармацевтических инспекций и сертификатах;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процедуры представления сведений из базы данных о фармацевтических инспекциях в полном объеме;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процедуры представления сведений из базы данных о фармацевтических инспекциях в ограниченном объеме.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осуществлении планирования и при проведении фармацевтических инспекций в рамках процедур общего процесса уполномоченные органы формируют и представляют в Комиссию сведения о планах (графиках) проведения инспекций, результатах фармацевтических инспекций и сертификатах для включения таких сведений в базу данных о фармацевтических инспекциях, а также опубликования общедоступных сведений о планах (графиках) проведения инспекций и сертификатах на информационном портале Союза в рамках тематического раздела "Общий рынок лекарственных средств".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представления сведений о планах (графиках) проведения инспекций, а также актуализации таких сведений в базе данных о фармацевтических инспекциях и на информационном портале Союза выполняются следующие процедуры общего процесса, включенные в группу процедур обмена сведениями о планах (графиках), результатах фармацевтических инспекций и сертификатах: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о планах (графиках) проведения инспекций;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о внесении изменений в план (график) проведения инспекций.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представления сведений о результатах фармацевтических инспекции для включения таких сведений в базу данных о фармацевтических инспекциях выполняется соответствующая процедура представления в Комиссию сведений о результатах фармацевтических инспекций, включенная в группу процедур обмена сведениями о планах (графиках), результатах фармацевтических инспекций и сертификатах.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информирования о случаях выявления при проведении фармацевтических инспекций критических несоответствий, а также сведений о результатах их устранения инспектируемым субъектом выполняются следующие процедуры общего процесса, включенные в группу процедур обмена сведениями о планах (графиках), результатах фармацевтических инспекций и сертификатах: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выявлении критических несоответствий;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результатах устранения выявленных критических несоответствий;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о результатах устранения выявленных критических несоответствий.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представления сведений о выдаче, внесении изменений, приостановлении, возобновлении или прекращении действия сертификатов выполняются следующие процедуры общего процесса, включенные в группу процедур обмена сведениями о планах (графиках), результатах фармацевтических инспекций и сертификатах: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о выданном по результатам фармацевтической инспекции сертификате;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измененных сведений о сертификате.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формирование и ведение базы данных о фармацевтических инспекциях на основании сведений, сформированных и представленных уполномоченными органами, а также обеспечивает опубликование на информационном портале Союза общедоступных сведений о планах (графиках) проведения инспекций и сертификатах на основе имеющихся в базе данных о фармацевтических инспекциях сведений.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данных о фармацевтических инспекциях содержит следующие виды сведений, права доступа к которым различаются для участников общего процесса: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общедоступные сведения;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ограниченного доступа (распространения).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уполномоченными органами сведений в полном объеме (включая сведения ограниченного доступа (распространения)), хранящихся в базе данных о фармацевтических инспекциях, выполняются следующие процедуры общего процесса, включенные в группу процедур представления сведений из базы данных о фармацевтических инспекциях в полном объеме, в рамках которых Комиссия по запросу уполномоченных органов представляет соответствующие сведения: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дате и времени обновления базы данных о фармацевтических инспекциях уполномоченным органом;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из базы данных о фармацевтических инспекциях в полном объеме;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измененных сведений из базы данных о фармацевтических инспекциях в полном объеме.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получения заинтересованными органами для реализации возложенных на них полномочий сведений, хранящихся в базе данных о фармацевтических инспекциях, в ограниченном объеме, выполняются следующие процедуры общего процесса, включенные в группу процедур представления сведений из базы данных о фармацевтических инспекциях в ограниченном объеме, в рамках которых Комиссия по запросу заинтересованных органов представляет соответствующие сведения: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дате и времени обновления базы данных о фармацевтических инспекциях заинтересованным органом;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из базы данных о фармацевтических инспекциях в ограниченном объеме;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измененных сведений из базы данных о фармацевтических инспекциях в ограниченном объеме.</w:t>
      </w:r>
    </w:p>
    <w:bookmarkEnd w:id="63"/>
    <w:p>
      <w:pPr>
        <w:spacing w:after="0"/>
        <w:ind w:left="0"/>
        <w:jc w:val="both"/>
      </w:pPr>
      <w:bookmarkStart w:name="z89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между уполномоченными органами и Комиссией, заинтересованными органами и Комиссией, а также между уполномоченными органами в рамках взаимного оперативного информирования при представлении сведений в рамках процедур обмена сведениями о планах (графиках), результатах фармацевтических инспекций и сертификатах,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рамках процедур представления сведений из базы данных о фармацевтических инспекциях в полном и ограниченном объемах осуществляется с использованием интегрированной системы.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Приведенное описание структуры общего процесса представлено на рисунке 1.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общего процесса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69"/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Группа процедур обмена сведениями о планах (графиках), результатах фармацевтических инспекций и сертификатах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Процедуры обмена сведениями о планах (графиках), результатах фармацевтических инспекций и сертификатах выполняются при осуществлении планирования и проведения фармацевтических инспекций.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процедур обмена сведениями о планах (графиках), результатах фармацевтических инспекций и сертификатах Комиссией на основании сведений, формируемых и представляемых уполномоченными органами, обеспечивается формирование и ведение базы данных о фармацевтических инспекциях, включающей сведения о планах (графиках) проведения инспекций, сведения о результатах фармацевтических инспекций, сведения о результатах устранения инспектируемым субъектом критических несоответствий, выявленных при проведении фармацевтических инспекций, а также сведения о выдаче, внесении изменений, приостановлении, возобновлении или прекращении действия сертификатов.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уполномоченных органов, заинтересованных органов и заинтересованных лиц актуальными сведениями о планах (графиках) проведения инспекций выполняется процедура "Представление в Комиссию сведений о планах (графиках) проведения инспекций" (P.MM.11.PRC.001), в рамках которой уполномоченные органы представляют в Комиссию сведения о планах (графиках) проведения инспекций для включения в базу данных о фармацевтических инспекциях и опубликования Комиссией общедоступных сведений о планах (графиках) проведения инспекций на информационном портале Союза.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актуализации ранее включенных в базу данных о фармацевтических инспекциях и опубликованных на информационном портале Союза сведений о планах (графиках) проведения инспекций выполняется процедура "Представление в Комиссию сведений о внесении изменений в план (график) проведения инспекций" (P.MM.11.PRC.002), в рамках которой уполномоченные органы представляют в Комиссию сведения о внесении изменений в планы (графики) проведения инспекций, для включения и актуализации таких сведений в базе данных о фармацевтических инспекциях, а также для актуализации опубликованных Комиссией общедоступных сведений о планах (графиках) проведения инспекций на информационном портале Союза.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инспектирования с целью обеспечения уполномоченных органов и заинтересованных органов актуальными сведениями о результатах фармацевтических инспекций выполняется процедура "Представление в Комиссию сведений о результатах фармацевтических инспекций" (P.MM.11.PRC.003), в рамках которой уполномоченные органы представляют в Комиссию сведения о результатах фармацевтических инспекций для включения таких сведений в базу данных о фармацевтических инспекциях.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проведении фармацевтических инспекций критических несоответствий с целью взаимного оперативного информирования уполномоченных органов выполняется процедура "Уведомление о выявлении критических несоответствий" (P.MM.11.PRC.004), в рамках которой уполномоченный орган уведомляет уполномоченные органы других государств-членов о случаях выявления при проведении фармацевтических инспекций критических несоответствий.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проведении фармацевтических инспекций критических несоответствий при представлении инспектируемым субъектом плана корректирующих и предупреждающих действий и отчета о его выполнении, а также документальных свидетельств устранения несоответствий или при непредставлении инспектируемым субъектом плана корректирующих и предупреждающих действий, отчета о его выполнении и данных, свидетельствующих об устранении выявленных несоответствий, в установленный Правилами проведения инспекций срок выполняются следующие процедуры: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 о результатах устранения выявленных критических несоответствий" (P.MM.11.PRC.006), в рамках которой уполномоченный орган, выявивший при проведении фармацевтической инспекции критические несоответствия, уведомляет уполномоченные органы других государств-членов о результатах устранения инспектируемым субъектом таких выявленных критических несоответствий в установленный Правилами проведения инспекций срок;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в Комиссию сведений о результатах устранения выявленных критических несоответствий" (P.MM.11.PRC.005), в рамках которой уполномоченный орган, выявивший при проведении фармацевтической инспекции критические несоответствия, представляет в Комиссию сведения о результатах устранения инспектируемым субъектом указанных несоответствий в установленный Правилами проведения инспекций срок для включения таких сведений в базу данных о фармацевтических инспекциях с целью актуализации сведений о результатах соответствующей фармацевтической инспекции, ранее представленных в рамках процедуры "Представление в Комиссию сведений о результатах фармацевтических инспекций" (P.MM.11.PRC.003).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уполномоченным органом по результатам инспекции сертификата выполняется процедура "Представление в Комиссию сведений о выданном по результатам фармацевтической инспекции сертификате" (P.MM.11.PRC.007), в рамках которой уполномоченные органы представляют в Комиссию сведения сертификатах для включения в базу данных о фармацевтических инспекциях и опубликования Комиссией общедоступных сведений о сертификатах на информационном портале Союза.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изменений, приостановления, возобновления или прекращения действия сертификата в порядке, установленном Правилами проведения инспекций, выполняется процедура "Представление в Комиссию измененных сведений о сертификате" (P.MM.11.PRC.008), в рамках которой уполномоченные органы представляют в Комиссию соответствующие сведения о внесении изменений, приостановлении, возобновлении или прекращении действия сертификата для включения и актуализации таких сведений в базе данных о фармацевтических инспекциях, а также для актуализации опубликованных Комиссией общедоступных сведений о сертификатах на информационном портале Союза.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беспрепятственного доступа к актуальным сведениям из базы данных о фармацевтических инспекциях в рамках группы процедур обмена сведениями о планах (графиках), результатах фармацевтических инспекций и сертификатах Комиссия обеспечивает опубликование на информационном портале Союза общедоступных сведений из базы данных о фармацевтических инспекциях, включающих сведения о планах (графиках) проведения инспекций и сертификатах, в том числе в машиночитаемом виде, а также обеспечивает посредством веб-интерфейса информационного портала Союза или его сервисов функции поиска, получения и обработки таких сведений. Средствами веб-интерфейса информационного портала Союза обеспечивается возможность выбора и определения параметров поиска, просмотра и (или) выгрузки опубликованных общедоступных сведений в определенных форматах, в том числе по запросу информационных систем заинтересованных лиц, для автоматической обработки сведений, в том числе с учетом истории изменения таких сведений.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осуществляется в соответствии с Регламентом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Регламентом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и Регламентом информационного взаимодействия между органами государственной власти государств – членов Евразийского экономического союза,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фармацевтических инспекций для реализации возложенных на них полномочий,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утвержденными Решением Коллегии Комиссии от 19 декабря 2023 г. № 178 (далее соответственно – Регламент информационного взаимодействия между уполномоченными органами и Комиссией, Регламент информационного взаимодействия между уполномоченными органами, Регламент информационного взаимодействия между заинтересованными органами и Комиссией).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утвержденному Решением Коллегии Комиссии от 19 декабря 2023 г. № 178 (далее – Описание форматов и структур электронных документов и сведений).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Приведенное описание группы процедур обмена сведениями о планах (графиках), результатах фармацевтических инспекций и сертификатах представлено на рисунке 2.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Общая схема группы процедур обмена сведениями о планах (графиках), результатах фармацевтических инспекций и сертификатах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процедур общего процесса, входящих в группу процедур обмена сведениями о планах (графиках), результатах фармацевтических инспекций и сертификатах, приведен в таблице 2.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обмена сведениями о планах (графиках), результатах фармацевтических инспекций и сертификатах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планах (графиках)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в Комиссию сведений о плане (графике) проведения инспекций для включения таких сведений в базу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внесении изменений в план (график)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в Комиссию сведений о внесении изменений в план (график) проведения инспекций, сведения о котором были ранее включены в базу данных о фармацевтических инспекциях и опубликованы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фармацевтических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в Комиссию сведений о результатах фармацевтических инспекций для включения таких сведений в базу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в уполномоченные органы других государств-членов (уведомляемые органы) сведений о выявлении при проведении фармацевтической инспекции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в Комиссию сведений об устранении или неустранении инспектируемым субъектом в установленный Правилами проведения инспекций срок выявленных при проведении фармацевтической инспекции критических несоответствий для включения таких сведений в базу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в уполномоченные органы других государств-членов (уведомляемые органы) сведений об устранении или неустранении инспектируемым субъектом в установленный Правилами проведения инспекций срок выявленных при проведении фармацевтической инспекции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Комиссию сведений о выданном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фармацевтической инспекции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в Комиссию сведений о выданном сертификате для включения таких сведений в базу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Комиссию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представления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Комиссию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изменений, приостановлении, возобновлении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прекращении действия сертификата (далее –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сертификате) для включения таких сведений в базу данных о фармацевтических инспекциях</w:t>
            </w:r>
          </w:p>
        </w:tc>
      </w:tr>
    </w:tbl>
    <w:bookmarkStart w:name="z11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Группа процедур представления сведений из базы данных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полном объеме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 представления сведений из базы данных о фармацевтических инспекциях в полном объеме выполняются при получении соответствующих запросов от информационных систем уполномоченных органов.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сведений из базы данных о фармацевтических инспекциях в полном объеме обрабатываются следующие виды запросов от информационных систем уполномоченных органов: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последнего обновления базы данных о фармацевтических инспекциях;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фармацевтических инспекциях в полном объеме с учетом архивных данных либо по состоянию на определенную дату;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базы данных о фармацевтических инспекциях в полном объеме.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фармацевтических инспекциях выполняется уполномоченным органом в целях оценки необходимости синхронизации хранящихся в информационной системе уполномоченного органа сведений о планах (графиках) проведения инспекций, результатах фармацевтических инспекций и сертификатах с соответствующими сведениями, хранящимися в базе данных о фармацевтических инспекциях в Комиссии. При осуществлении запроса выполняется процедура "Получение информации о дате и времени обновления базы данных о фармацевтических инспекциях уполномоченным органом" (P.MM.11.PRC.009).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фармацевтических инспекциях и запрос измененных сведений из базы данных о фармацевтических инспекциях в полном объеме выполняется по одному из следующих видов сведений, который указывается в запросе: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планах (графиках) проведения инспекций;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результатах фармацевтических инспекций;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сертификатах.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сведений из базы данных о фармацевтических инспекциях в полном объеме в ответ на запрос соответствующие сведения о планах (графиках) проведения инспекций, результатах фармацевтических инспекций или сертификатах представляются в полном объеме (включая сведения ограниченного доступа (распространения)) согласно установленным правам доступа таких участников общего процесса к соответствующим сведениям.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фармацевтических инспекциях выполняется уполномоченным органом в целях получения сведений о планах (графиках) проведения инспекций, результатах фармацевтических инспекций или сертификатах, включенных в базу данных о фармацевтических инспекциях. Сведения, содержащиеся в базе данных о фармацевтических инспекциях, запрашиваются либо в объеме с учетом исторических данных, либо по состоянию на определенную дату. Запрос сведений из базы данных о фармацевтических инспекциях выполняется по виду сведений (сведений о планах (графиках) проведения инспекций, результатах фармацевтических инспекций или сертификатах). Запрос сведений о планах (графиках) проведения инспекций, результатах фармацевтических инспекций или сертификатах из базы данных о фармацевтических инспекциях в полном объеме с учетом исторических данных используется при первоначальной загрузке сведений в информационную систему уполномоченного органа,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 из базы данных о фармацевтических инспекциях в полном объеме" (P.MM.11.PRC.010).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базы данных о фармацевтических инспекциях выполняется уполномоченным органом в целях получения измененных сведений о планах (графиках) проведения инспекций, результатах фармацевтических инспекций или сертификатах, включенных в базу данных о фармацевтических инспекциях. Запрос сведений из базы данных о фармацевтических инспекциях выполняется по виду сведений (сведений о планах (графиках) проведения инспекций, результатах фармацевтических инспекций или сертификатах). При выполнении запроса представляются сведения о планах (графиках) проведения инспекций, результатах фармацевтических инспекций или сертификатах, добавленные в базу данных о фармацевтических инспекциях или измененные в такой базе за период с даты и времени, указанных в запросе, до момента выполнения запроса через интегрированную систему. При осуществлении запроса выполняется процедура "Получение измененных сведений из базы данных о фармацевтических инспекциях в полном объеме" (P.MM.11.PRC.011).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осуществляется в соответствии с Регламентом информационного взаимодействия между уполномоченными органами и Комиссией.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Приведенное описание группы процедур представления сведений из базы данных о фармацевтических инспекциях в полном объеме представлено на рисунке 3.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4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Рис. 3. Общая схема группы процедур представления сведений из базы данных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фармацевтических инспекциях в полном объеме</w:t>
      </w:r>
    </w:p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процедур общего процесса, входящих в группу процедур представления сведений из базы данных о фармацевтических инспекциях в полном объеме, приведен в таблице 3.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из базы данных о фармацевтических инспекциях в полном объеме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фармацевтических инспекциях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информации о дате и времени обновления базы данных о фармацевтических инспекциях по запросам от информационных систем уполномоченных органов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актуальных по состоянию на указанную дату сведений из базы данных о фармацевтических инспекциях в полном объеме, включая сведения ограниченного доступа (распространения), по запросам от информационных систем уполномоченных органов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P.MM.11.PRC.011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получения измененных сведений из базы данных о фармацевтических инспекциях в полном объеме, включая сведения ограниченного доступа (распространения), для синхронизации сведений о планах (графиках) проведения инспекций, результатах фармацевтических инспекций и сертификатах, содержащихся в информационных системах уполномоченных органов, с соответствующими сведениями, содержащимися в базе данных о фармацевтических инспекциях, по запросам от информационных систем уполномоченных органов через интегрированную систему</w:t>
            </w:r>
          </w:p>
        </w:tc>
      </w:tr>
    </w:tbl>
    <w:bookmarkStart w:name="z13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Группа процедур представления сведений из базы данных о фармацевтических инспекциях в ограниченном объеме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Процедуры представления сведений из базы данных о фармацевтических инспекциях в ограниченном объеме выполняются при получении соответствующих запросов от информационных систем заинтересованных органов.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сведений из базы данных о фармацевтических инспекциях в ограниченном объеме обрабатываются следующие виды запросов от информационных систем заинтересованных органов: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последнего обновления базы данных о фармацевтических инспекциях;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фармацевтических инспекциях в ограниченном объеме с учетом архивных данных либо по состоянию на определенную дату;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базы данных о фармацевтических инспекциях в ограниченном объеме.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фармацевтических инспекциях выполняется заинтересованным органом в целях оценки необходимости синхронизации хранящихся в информационной системе заинтересованного органа сведений о планах (графиках) проведения инспекций, результатах фармацевтических инспекций и сертификатах с соответствующими сведениями, хранящимися в базе данных о фармацевтических инспекциях в Комиссии. При осуществлении запроса выполняется процедура "Получение информации о дате и времени обновления базы данных о фармацевтических инспекциях заинтересованным органом" (P.MM.11.PRC.012).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фармацевтических инспекциях и запрос измененных сведений из базы данных о фармацевтических инспекциях в ограниченном объеме выполняется по одному из следующих видов сведений, который указывается в запросе: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планах (графиках) проведения инспекций;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результатах фармацевтических инспекций;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сертификатах.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представления сведений из базы данных о фармацевтических инспекциях в ограниченном объеме в ответ на запрос соответствующие сведения о планах (графиках) проведения инспекций, результатах фармацевтических инспекций или сертификатах представляются в ограниченном объеме согласно установленным правам доступа таких участников общего процесса к соответствующим сведениям.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фармацевтических инспекциях выполняется заинтересованным органом в целях получения сведений о планах (графиках) проведения инспекций, результатах фармацевтических инспекций или сертификатах, включенных в базу данных о фармацевтических инспекциях. Сведения, содержащиеся в базе данных о фармацевтических инспекциях, запрашиваются либо в объеме с учетом исторических данных, либо по состоянию на определенную дату. Запрос сведений из базы данных о фармацевтических инспекциях выполняется по виду сведений (сведений о планах (графиках) проведения инспекций, результатах фармацевтических инспекций или сертификатах). Запрос сведений о планах (графиках) проведения инспекций, результатах фармацевтических инспекций или сертификатах из базы данных о фармацевтических инспекциях в ограниченном объеме с учетом исторических данных используется при первоначальной загрузке сведений в информационную систему заинтересованного органа, например, при инициализации общего процесса, подключении к нему нового участника общего процесса, восстановлении информации после сбоя. При осуществлении запроса выполняется процедура "Получение сведений из базы данных о фармацевтических инспекциях в ограниченном объеме" (P.MM.11.PRC.013).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базы данных о фармацевтических инспекциях выполняется заинтересованным органом в целях получения измененных сведений о планах (графиках) проведения инспекций, результатах фармацевтических инспекций или сертификатах, включенных в базу данных о фармацевтических инспекциях. Запрос сведений из базы данных о фармацевтических инспекциях выполняется по виду сведений (сведений о планах (графиках) проведения инспекций, результатах фармацевтических инспекций или сертификатах). При выполнении запроса представляются сведения о планах (графиках) проведения инспекций, результатах фармацевтических инспекций или сертификатах, добавленные в базу данных о фармацевтических инспекциях или измененные в такой базе за период с даты и времени, указанных в запросе, до момента выполнения запроса через интегрированную систему. При осуществлении запроса выполняется процедура "Получение измененных сведений из базы данных о фармацевтических инспекциях в ограниченном объеме" (P.MM.11.PRC.014).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осуществляется в соответствии с Регламентом информационного взаимодействия между заинтересованными органами и Комиссией.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Приведенное описание группы процедур представления сведений из базы данных о фармацевтических инспекциях в ограниченном объеме представлено на рисунке 4.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6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Рис. 4. Общая схема группы процедур представления сведений из базы данных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фармацевтических инспекциях в ограниченном объеме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процедур общего процесса, входящих в группу процедур представления сведений из базы данных о фармацевтических инспекциях в ограниченном объеме, приведен в таблице 4.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из базы данных о фармацевтических инспекциях в ограниченном объеме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P.MM.11.PRC.012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фармацевтических инспекциях заинтересованным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представления информации о дате 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по запросам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информационных систем заинтересованных органов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P.MM.11.PRC.013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представления по запросам от информационных систем заинтересованных органов через интегрированную систему актуальных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на указанную дату сведений из базы данных о фармацевтических инспекциях в объеме согласно установленным ограниченным правам доступа таких участников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соответствующим сведениям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P.MM.11.PRC.014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предназначена для получения по запросам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информационных систем заинтересованных органов через интегрированную систему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объеме согласно установленным ограниченным правам доступа таких участников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соответствующим сведениям, для синхронизации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планах (графиках) проведения инспекций, результатах фармацевтических инспекций и сертификатах, содержащихся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информационных системах заинтересованных органов,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соответствующими сведениями,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</w:t>
            </w:r>
          </w:p>
        </w:tc>
      </w:tr>
    </w:tbl>
    <w:bookmarkStart w:name="z16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5.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6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информационный ресурс, который формируется Комиссией и содержит сведения о результатах фармацевтических инспекций производственных площадок производителей лекарственных средств (далее – производственная площадка) на соответствие требованиям Правил надлежащей производственной практики,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соответствия производства требованиям Правил надлежащей производственной практики,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сведения о планах (графиках)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критических несоответствиях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результатах фармацевтических инспекций, формируемые фармацевтическим инспекторатом и содержащие сведения о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фармацевтических инспекций критических несоответствиях, а также о результатах устранения таких критических несоответствий инспектируемым субъектом</w:t>
            </w:r>
          </w:p>
        </w:tc>
      </w:tr>
    </w:tbl>
    <w:bookmarkStart w:name="z16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</w:t>
      </w:r>
    </w:p>
    <w:bookmarkEnd w:id="133"/>
    <w:bookmarkStart w:name="z16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Справочники и классификаторы общего процесса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справочников и классификаторов общего процесса приведен в таблице 6.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6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стран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видов средств (каналов)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средств (каналов) связи (применяется в соответствии с Решением Коллегии Комиссии от 6 декабря 2022 г. № 192)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органов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органов Евразийского экономического союза и соответствующие им коды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видов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адреса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организационно-правовых форм (применяется в соответствии с Решением Коллегии Комиссии от 2 апреля 2019 г. № 54)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форматов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форматов данных, присвоенных Администрацией адресного пространства Интернет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P.CLS.068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идентификаторов и наименований методов идентификации хозяйствующих субъектов при их государственной регистрации (применяется в соответствии с Решением Коллегии Комиссии от 10 марта 2020 г. № 34)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производственной деятельности в сфере производства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видов производственной деятельности в сфере производства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видов фармацевтической продукции, производимой (планируемой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производству)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производственной площадке инспектируемого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типов продукции производимых (планируемых к производству) на производственной площадке инспектируемого субъекта в соответствии с Приложением № 3 к Перечню лекарственных средств, производимых (планируемых к производству) на производственной площадке инспектируемого субъекта (Приложение № 3 к Правилам проведения инспекций)</w:t>
            </w:r>
          </w:p>
        </w:tc>
      </w:tr>
    </w:tbl>
    <w:bookmarkStart w:name="z1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137"/>
    <w:bookmarkStart w:name="z1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Процедуры обмена сведениями о планах (графиках), результатах фармацевтических инспекций и сертификатах</w:t>
      </w:r>
    </w:p>
    <w:bookmarkEnd w:id="138"/>
    <w:bookmarkStart w:name="z17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сведений о планах (графиках) проведения инспекций" (P.MM.11.PRC.001)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Схема выполнения процедуры "Представление в Комиссию сведений о планах (графиках) проведения инспекций" (P.MM.11.PRC.001) представлена на рисунке 5.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процедуры "Представление в Комиссию сведений о планах (графиках) проведения инспекций" (P.MM.11.PRC.001)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Процедура "Представление в Комиссию сведений о планах (графиках) проведения инспекций" (P.MM.11.PRC.001) выполняется при представлении сведений о плане (графике) проведения инспекций для их опубликования на информационном портале Союза.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Первой выполняется операция "Представление сведений о плане (графике) проведения инспекций" (P.MM.11.OPR.001), по результатам выполнения которой уполномоченный орган направляет в Комиссию сведения о плане (графике) проведения инспекций.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поступлении в Комиссию сведений о плане (графике) проведения инспекций выполняется операция "Прием и обработка сведений о плане (графике) проведения инспекций" (P.MM.11.OPR.002),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о плане (графике) проведения инспекций в уполномоченный орган, представивший сведения.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поступлении в уполномоченный орган уведомления об обработке сведений о плане (графике) проведения инспекций выполняется операция "Получение уведомления о результатах обработки сведений о плане (графике) проведения инспекций" (P.MM.11.OPR.003), по результатам выполнения которой уполномоченный орган, направивший сведения, осуществляет обработку полученного уведомления об обработке сведений.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успешного выполнения операции "Прием и обработка сведений о плане (графике) проведения инспекций" (P.MM.11.OPR.002) выполняется операция "Опубликование сведений о плане (графике) проведения инспекций" (P.MM.11.OPR.004), по результатам выполнения которой Комиссия обеспечивает опубликование общедоступных сведений о плане (графике) проведения инспекций на информационном портале Союза.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Результатом выполнения процедуры "Представление в Комиссию сведений о планах (графиках) проведения инспекций" (P.MM.11.PRC.001) является включение представленных уполномоченным органом сведений о плане (графике) проведения инспекций в базу данных о фармацевтических инспекциях и опубликование общедоступных сведений о плане (графике) проведения инспекций на информационном портале Союза.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Перечень операций общего процесса, выполняемых в рамках процедуры "Представление в Комиссию сведений о планах (графиках) проведения инспекций" (P.MM.11.PRC.001), приведен в таблице 7.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о планах (графиках) проведения инспекций" (P.MM.11.PRC.001)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плане (графике)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плане (графике)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сведений о плане (графике)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плане (графике)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8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о плане (графике) проведения инспекций" (P.MM.11.OPR.001)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представлении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Комиссию сведений о плане (графике) проведения инспекций для их опубликования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плане (графике) проведения инспекций представляются в Комиссию в сроки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системой качества фармацевтического инспектората государства-члена. 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сведения о плане (графике) проведения инспекций в Комиссию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инспекций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8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плане (графике) проведения инспекций" (P.MM.11.OPR.002)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плане (графике) проведения инспекций (операция "Представление сведений о плане (графике) проведения инспекций" (P.MM.11.OPR.001))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 плане (графике) проведения инспекций и проверяет их в соответствии с Регламентом информационного взаимодействия между уполномоченными органами и Комиссией.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успешном выполнении проверки исполнитель включает полученные сведения в базу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и уведомляет уполномоченный орган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плане (графике) проведения инспекций с указанием кода результата обработки сведений, соответствующего добавлению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инспекций обработаны, уполномоченному органу направлено уведомление 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сведений о плане (графике) проведения инспекций" (P.MM.11.OPR.003)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плане (графике) проведения инспекций (операция "Прием и обработка сведений о плане (графике) проведения инспекций" (P.MM.11.OPR.002))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 результатах обработки сведений о плане (графике) проведения инспекций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Комиссией сведений о плане (графике) проведения инспекций получено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9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плане (графике) проведения инспекций" (P.MM.11.OPR.004)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случае успешной обработки исполнителем сведений о плане (графике) проведения инспекций (операция "Прием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плане (графике) проведения инспекций" (P.MM.11.OPR.002))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опубликованию подлежат только общедоступные сведения о плане (графике) проведения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 общедоступных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общедоступные сведения о плане (графике) проведения инспекций опубликованы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</w:tr>
    </w:tbl>
    <w:bookmarkStart w:name="z19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сведений о внесении изменений в план (график) проведения инспекций" (P.MM.11.PRC.002)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Схема выполнения процедуры "Представление в Комиссию сведений о внесении изменений в план (график) проведения инспекций" (P.MM.11.PRC.002) представлена на рисунке 6.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процедуры "Представление в Комиссию сведений о внесении изменений в план (график) проведения инспекций" (P.MM.11.PRC.002)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Процедура "Представление в Комиссию сведений о внесении изменений в план (график) проведения инспекций" (P.MM.11.PRC.002) выполняется в случае представления сведений о внесении изменений в план (график) проведения инспекций для их опубликования и актуализации сведений на информационном портале Союза.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Первой выполняется операция "Представление сведений о внесении изменений в план (график) проведения инспекций" (P.MM.11.OPR.005), по результатам выполнения которой уполномоченный орган направляет в Комиссию измененные сведения о плане (графике) проведения инспекций.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поступлении в Комиссию измененных сведений о плане (графике) проведения инспекций выполняется операция "Прием и обработка сведений о внесении изменений в план (график) проведения инспекций" (P.MM.11.OPR.006),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о внесении изменений в план (график) проведения инспекций в уполномоченный орган, представивший сведения.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поступлении в уполномоченный орган уведомления об обработке сведений о внесении изменений в план (график) проведения инспекций выполняется операция "Получение уведомления о результатах обработки сведений о внесении изменений в план (график) проведения инспекций" (P.MM.11.OPR.007), по результатам выполнения которой уполномоченный орган, направивший сведения, осуществляет обработку полученного уведомления об обработке сведений.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успешного выполнения операции "Прием и обработка сведений о внесении изменений в план (график) проведения инспекций" (P.MM.11.OPR.006) выполняется операция "Опубликование сведений о внесении изменений в план (график) проведения инспекций" (P.MM.11.OPR.008), по результатам выполнения которой Комиссия обеспечивает опубликование соответствующих измененных общедоступных сведений о плане (графике) проведения инспекций на информационном портале Союза.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Результатом выполнения процедуры "Представление в Комиссию сведений о внесении изменений в план (график) проведения инспекций" (P.MM.11.PRC.002) является включение представленных уполномоченным органом сведений о внесении изменений в план (график) проведения инспекций в базу данных о фармацевтических инспекциях и опубликование таких сведений на информационном портале Союза.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Перечень операций общего процесса, выполняемых в рамках процедуры "Представление в Комиссию сведений о внесении изменений в план (график) проведения инспекций" (P.MM.11.PRC.002), приведен в таблице 12.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20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о внесении изменений в план (график) проведения инспекций" (P.MM.11.PRC.002)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внесении изменений в план (график)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план (график)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план (график)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внесении изменений в план (график)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0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о внесении изменений </w:t>
      </w:r>
      <w:r>
        <w:br/>
      </w:r>
      <w:r>
        <w:rPr>
          <w:rFonts w:ascii="Times New Roman"/>
          <w:b/>
          <w:i w:val="false"/>
          <w:color w:val="000000"/>
        </w:rPr>
        <w:t>в план (график) проведения инспекций" (P.MM.11.OPR.005)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внесении изменений 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внесения изменений в план (график) проведения инспекций, сведения о котором были ранее были представлены в Комиссию, включены в базу данных о фармацевтических инспекциях и опубликованы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внесении изменений в план (график) проведения инспекций представляются в Комиссию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сроки в соответствии с системой качества фармацевтического инспектората государства-члена. 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сведения о внесении изменений в план (график) проведения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в план (график) проведения инспекций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2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внесении изменений в план (график) проведения инспекций" (P.MM.11.OPR.006)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 о плане (графике) проведения инспекций (операция "Представление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план (график) проведения инспекций" (P.MM.11.OPR.005))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внесении изменений в план (график) проведения инспекций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проверяет их в соответствии с Регламентом информационного взаимодействия между уполномоченными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успешном выполнении проверки исполнитель включает полученные измененные сведения в базу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сохранением истории их изменений и уведомляет уполномоченный орган об обработке сведений внесении изменений в план (график) проведения инспекций с указанием кода результата обработки сведений, соответствующего добавлению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внесении изменений в план (график) проведения инспекций обработаны, уполномоченному органу направлено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21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сведений о внесении изменений в план (график) проведения инспекций" (P.MM.11.OPR.007)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сведений о внесении изменений 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план (график) проведения инспекций (операция "Прием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план (график) проведения инспекций" (P.MM.11.OPR.006))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уведомление о результатах обработки сведений о внесении изменений в план (график) проведения инспекций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Комиссией сведений о внесении изменений в план (график) проведения инспекций получено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2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внесении изменений </w:t>
      </w:r>
      <w:r>
        <w:br/>
      </w:r>
      <w:r>
        <w:rPr>
          <w:rFonts w:ascii="Times New Roman"/>
          <w:b/>
          <w:i w:val="false"/>
          <w:color w:val="000000"/>
        </w:rPr>
        <w:t>в план (график) проведения инспекций" (P.MM.11.OPR.008)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внесении изменений 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успешной обработки исполнителем сведений о внесении изменений в план (график) проведения инспекций (операция "Прием и обработка сведений о внесении изменений в план (график) проведения инспекций" (P.MM.11.OPR.006))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опубликованию подлежат только измененные общедоступные сведения о плане (графике) проведения инспекций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информационном портале Союза общедоступных измененных сведений о плане (графике) проведения инспекций с сохранением истории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изменений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общедоступные измененные сведения о плане (графике) проведения инспекций опубликованы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</w:tr>
    </w:tbl>
    <w:bookmarkStart w:name="z21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сведений о результатах фармацевтических инспекций" (P.MM.11.PRC.003)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Схема выполнения процедуры "Представление в Комиссию сведений о результатах фармацевтических инспекций" (P.MM.11.PRC.003) представлена на рисунке 7.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процедуры "Представление в Комиссию сведений о результатах фармацевтических инспекций" (P.MM.11.PRC.003)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Процедура "Представление в Комиссию сведений о результатах фармацевтических инспекций" (P.MM.11.PRC.003) выполняется после завершения инспектирования и подписания части I отчета и части II отчета о проведении фармацевтической инспекции в случае, если в ходе инспектирования не было выявлено несоответствий или были выявлены только прочие несоответствия, или части I отчета о проведении фармацевтической инспекции в случае, если при проведении фармацевтической инспекции были выявлены критические и (или) существенные несоответствия.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Первой выполняется операция "Представление в Комиссию сведений о результатах фармацевтической инспекции" (P.MM.11.OPR.009), в рамках выполнения которой уполномоченный орган направляет в Комиссию сведения о результатах фармацевтической инспекции.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поступлении в Комиссию сведений о результатах фармацевтической инспекции выполняется операция "Прием и обработка Комиссией сведений о результатах фармацевтической инспекции" (P.MM.11.OPR.010),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о результатах фармацевтической инспекции в уполномоченный орган, представивший сведения.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поступлении в уполномоченный орган уведомления об обработке Комиссией сведений о результатах фармацевтической инспекции выполняется операция "Получение уведомления о результатах обработки Комиссией сведений о результатах фармацевтической инспекции" (P.MM.11.OPR.007), по результатам выполнения которой уполномоченный орган, направивший сведения, осуществляет обработку полученного уведомления об обработке сведений.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Результатом выполнения процедуры "Представление в Комиссию сведений о результатах фармацевтических инспекций" (P.MM.11.PRC.003) является включение в базу данных о фармацевтических инспекциях представленных уполномоченным органом сведений о результатах фармацевтической инспекции.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Перечень операций общего процесса, выполняемых в рамках процедуры "Представление в Комиссию сведений о результатах фармацевтических инспекций" (P.MM.11.PRC.003), приведен в таблице 17.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22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о результатах фармацевтических инспекций" (P.MM.11.PRC.003)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фармацевтической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 о результатах фармацевтической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Комиссией сведений о результатах фармацевтической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2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в Комиссию сведений </w:t>
      </w:r>
      <w:r>
        <w:br/>
      </w:r>
      <w:r>
        <w:rPr>
          <w:rFonts w:ascii="Times New Roman"/>
          <w:b/>
          <w:i w:val="false"/>
          <w:color w:val="000000"/>
        </w:rPr>
        <w:t>о результатах фармацевтической инспекции" (P.MM.11.OPR.009)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фармацевтической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завершении инспектирования фармацевтическим инспекторатом и подписания части I отчета и части II отчета о проведении фармацевтической инспекции в случае, если в ходе инспектирования не было выявлено несоответствий или были выявлены только прочие несоответствия, или части I отчета о проведении фармацевтической инспекции в случае, если при проведении фармацевтической инспекции были выявлены критические и (или) существенные несоответствия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представляются в Комиссию: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 с даты подписания части II и (или) части I отчета о проведении фармацевтической инспекции в случае, если в ходе инспектирования не было выявлено несоответствий или были выявлены несоответствия, не являющиеся критическими (прочие или существенные).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сведения о результатах фармацевтической инспекции в Комиссию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3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Комиссией сведений </w:t>
      </w:r>
      <w:r>
        <w:br/>
      </w:r>
      <w:r>
        <w:rPr>
          <w:rFonts w:ascii="Times New Roman"/>
          <w:b/>
          <w:i w:val="false"/>
          <w:color w:val="000000"/>
        </w:rPr>
        <w:t>о результатах фармацевтической инспекции" (P.MM.11.OPR.010)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 о результатах фармацевтической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результатах фармацевтической инспекции (операция "Представление в Комиссию сведений о результатах фармацевтической инспекции" (P.MM.11.OPR.009))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результатах фармацевтической инспекции и проверяет их в соответствии с Регламентом информационного взаимодействия между уполномоченными органами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включает полученные сведения в базу данных о фармацевтических инспекциях и уведомляет уполномоченный орган об обработке сведений о результатах фармацевтической инспекции с указанием кода результата обработки сведений, соответствующего добавлению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обработаны Комиссией, уполномоченному органу направлено уведомление 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3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Комиссией сведений о результатах фармацевтической инспекции" (P.MM.11.OPR.011)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Комиссией сведений о результатах фармацевтической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результатах обработки Комиссией сведений о результатах фармацевтической инспекции (операция "Прием и обработка Комиссией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фармацевтической инспекции" (P.MM.11.OPR.010))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 результатах обработки сведений о результатах фармацевтической инспекции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Комиссией сведений о результатах фармацевтической инспекции получено</w:t>
            </w:r>
          </w:p>
        </w:tc>
      </w:tr>
    </w:tbl>
    <w:bookmarkStart w:name="z23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о выявлении критических несоответствий" (P.MM.11.PRC.004)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Схема выполнения процедуры "Уведомление о выявлении критических несоответствий" (P.MM.11.PRC.004) представлена на рисунке 8.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процедуры "Уведомление о выявлении критических несоответствий" (P.MM.11.PRC.004)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Процедура "Уведомление о выявлении критических несоответствий" (P.MM.11.PRC.004) выполняется в случае выявления при проведении фармацевтической инспекции критических несоответствий с целью взаимного оперативного информирования уполномоченных органов о таких случаях.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Первой выполняется операция "Представление уведомления о выявлении критических несоответствий" (P.MM.11.OPR.011), по результатам выполнения которой уполномоченный орган направляет в уведомляемый орган уведомление, содержащее сведения о выявлении при проведении фармацевтической инспекции критических несоответствий.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поступлении в уведомляемый орган уведомления, содержащего сведения о выявлении при проведении фармацевтических инспекций критических несоответствий, выполняется операция "Прием уведомления о выявлении критических несоответствий" (P.MM.11.OPR.013), по результатам выполнения которой уведомляемый орган получает указанные сведения.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Результатом выполнения процедуры "Уведомление о выявлении критических несоответствий" (P.MM.11.PRC.004) является получение уведомляемым органом сведений о выявлении критических несоответствий при проведении фармацевтических инспекций фармацевтическим инспекторатом другого государства-члена.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Перечень операций общего процесса, выполняемых в рамках процедуры "Уведомление о выявлении критических несоответствий" (P.MM.11.PRC.004), приведен в таблице 21.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4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о выявлении критических несоответствий" (P.MM.11.PRC.004)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выявлении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выявлении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4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уведомления о выявлении критических несоответствий" (P.MM.11.OPR.012)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уведомления о выявлении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взаимного оперативного информирования уполномоченных органов других государств-членов о выявлении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фармацевтической инспекции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выявлении при проведении фармацевтической инспекции критических несоответствий представляются в течение 5 рабочих дней с даты завершения фармацевтической инспекции. 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уведомление, содержащее сведения о выявленных при проведении фармацевтической инспекции критических несоответствий, в уведомляемый орган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уведомление, содержащее сведения о выявлении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фармацевтической инспекции критических несоответствий, представлено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уведомляемый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25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уведомления о выявлении критических несоответствий" (P.MM.11.OPR.013)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выявлении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уведомления, содержащего сведения о выявлении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фармацевтической инспекции критических несоответствий (операция "Представление уведомления о выявлении критических несоответствий" (P.MM.11.OPR.012))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уведомление, содержащие сведения о выявлении при проведении фармацевтической инспекции критических несоответствий,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уведомление, содержащее сведения о выявлении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фармацевтической инспекции критических несоответствий, получено уведомляемым органом</w:t>
            </w:r>
          </w:p>
        </w:tc>
      </w:tr>
    </w:tbl>
    <w:bookmarkStart w:name="z25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сведений о результатах устранения выявленных критических несоответствий" (P.MM.11.PRC.005)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Схема выполнения процедуры "Представление в Комиссию сведений о результатах устранения выявленных критических несоответствий" (P.MM.11.PRC.005) представлена на рисунке 9.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5" w:id="204"/>
      <w:r>
        <w:rPr>
          <w:rFonts w:ascii="Times New Roman"/>
          <w:b w:val="false"/>
          <w:i w:val="false"/>
          <w:color w:val="000000"/>
          <w:sz w:val="28"/>
        </w:rPr>
        <w:t xml:space="preserve">
      Рис. 9. Схема выполнения процедуры "Представление в Комиссию сведений 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устранения выявленных критических несоответствий" (P.MM.11.PRC.005)</w:t>
      </w:r>
    </w:p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Процедура "Представление в Комиссию сведений о результатах устранения выявленных критических несоответствий" (P.MM.11.PRC.005) выполняется при необходимости представления сведений о результатах устранения инспектируемым субъектом критических несоответствий, выявленных по результатам фармацевтической инспекции, в установленный Правилами проведения инспекций срок.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Первой выполняется операция "Представление в Комиссию сведений о результатах устранения выявленных критических несоответствий" (P.MM.11.OPR.014), по результатам выполнения которой уполномоченный орган направляет в Комиссию сведения о результатах устранения выявленных критических несоответствий.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поступлении в Комиссию сведений о результатах устранения выявленных критических несоответствий выполняется операция "Прием и обработка Комиссией сведений о результатах устранения выявленных критических несоответствий" (P.MM.11.OPR.015),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о результатах устранения выявленных критических несоответствий в уполномоченный орган, представивший сведения.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поступлении в уполномоченный орган уведомления об обработке сведений о результатах устранения выявленных критических несоответствий Комиссией выполняется операция "Получение уведомления о результатах обработки Комиссией сведений о результатах устранения выявленных критических несоответствий" (P.MM.11.OPR.016), по результатам выполнения которой уполномоченный орган, направивший сведения, осуществляет обработку полученного уведомления об обработке сведений.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Результатом выполнения процедуры "Представление в Комиссию сведений о результатах устранения выявленных критических несоответствий" (P.MM.11.PRC.005) является включение в базу данных о фармацевтических инспекциях представленных уполномоченным органом сведений об устранении (неустранении) инспектируемым субъектом критических несоответствий, выявленных при проведении фармацевтической инспекции.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Перечень операций общего процесса, выполняемых в рамках процедуры "Представление в Комиссию сведений о результатах устранения выявленных критических несоответствий" (P.MM.11.PRC.005), приведен в таблице 24.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6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о результатах устранения выявленных критических несоответствий" (P.MM.11.PRC.005)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Комиссией сведений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6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в Комиссию сведений </w:t>
      </w:r>
      <w:r>
        <w:br/>
      </w:r>
      <w:r>
        <w:rPr>
          <w:rFonts w:ascii="Times New Roman"/>
          <w:b/>
          <w:i w:val="false"/>
          <w:color w:val="000000"/>
        </w:rPr>
        <w:t>о результатах устранения выявленных критических несоответствий" (P.MM.11.OPR.014)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представлении инспектируемым субъектом плана корректирующих и предупреждающих действий и отчета о его выполнении, а также документальных свидетельств устранения несоответствий или при непредставлении инспектируемым субъектом плана корректирующих и предупреждающих действий, отчета о его выполнении и данных, свидетельствующих об устранении выявленных несоответствий, в установленный Правилами проведения инспекций срок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устранения инспектируемым субъектом критических несоответствий, выявленных при проведении фармацевтической инспекции, представляются в течение 10 рабочих дней с даты подписания части II отчета о проведении фармацевтической инспекции. 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в Комиссию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устранения инспектируемым субъектом критических несоответствий,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фармацевтической инспекции,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устранения инспектируемым субъектом критических несоответствий, выявленных при проведении фармацевтической инспекции,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6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Комиссией сведений </w:t>
      </w:r>
      <w:r>
        <w:br/>
      </w:r>
      <w:r>
        <w:rPr>
          <w:rFonts w:ascii="Times New Roman"/>
          <w:b/>
          <w:i w:val="false"/>
          <w:color w:val="000000"/>
        </w:rPr>
        <w:t>о результатах устранения выявленных критических несоответствий" (P.MM.11.OPR.015)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устранения инспектируемым субъектом критических несоответствий,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фармацевтической инспекции (операция "Представление в Комиссию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несоответствий" (P.MM.11.OPR.014))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результатах устранения инспектируемым субъектом критических несоответствий, выявленных по результатам фармацевтической инспекции, и проверяет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успешном выполнении проверки исполнитель включает полученные сведения в базу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и уведомляет уполномоченный орган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устранения инспектируемым субъектом критических несоответствий,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фармацевтической инспекции,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указанием кода результата обработки сведений, соответствующего добавлению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устранения инспектируемым субъектом критических несоответствий, выявленных при проведении фармацевтической инспекции, обработаны Комиссией, уполномоченному органу направлено уведомление 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7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Комиссией сведений о результатах устранения выявленных критических несоответствий" (P.MM.11.OPR.016)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Комиссией сведений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устранения инспектируемым субъектом критических несоответствий,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фармацевтической инспекции (операция "Прием и обработка Комиссией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несоответствий" (P.MM.11.OPR.015))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уведомление о результатах обработки сведений о результатах устранения инспектируемым субъектом критических несоответствий, выявленных по результатам фармацевтической инспекции,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устранения инспектируемым субъектом критических несоответствий,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фармацевтической инспекции, получено</w:t>
            </w:r>
          </w:p>
        </w:tc>
      </w:tr>
    </w:tbl>
    <w:bookmarkStart w:name="z27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о результатах устранения выявленных критических несоответствий" (P.MM.11.PRC.006)</w:t>
      </w:r>
    </w:p>
    <w:bookmarkEnd w:id="216"/>
    <w:bookmarkStart w:name="z2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Схема выполнения процедуры "Уведомление о результатах устранения выявленных критических несоответствий" (P.MM.11.PRC.006) представлена на рисунке 10.</w:t>
      </w:r>
    </w:p>
    <w:bookmarkEnd w:id="217"/>
    <w:bookmarkStart w:name="z2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10. Схема выполнения процедуры "Уведомление о результатах устранения выявленных критических несоответствий" (P.MM.11.PRC.006)</w:t>
      </w:r>
    </w:p>
    <w:bookmarkEnd w:id="219"/>
    <w:bookmarkStart w:name="z2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Процедура "Уведомление о результатах устранения выявленных критических несоответствий" (P.MM.11.PRC.006) выполняется с целью взаимного оперативного информирования уполномоченных органов о результатах устранения инспектируемым субъектом критических несоответствий, выявленных при проведении фармацевтической инспекции, в установленный Правилами проведения инспекций срок.</w:t>
      </w:r>
    </w:p>
    <w:bookmarkEnd w:id="220"/>
    <w:bookmarkStart w:name="z2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Первой выполняется операция "Представление уведомления о результатах устранения выявленных критических несоответствий" (P.MM.11.OPR.017), по результатам выполнения которой уполномоченный орган направляет в уведомляемый орган уведомление, содержащее сведения о результатах устранения инспектируемым субъектом критических несоответствий, выявленных при проведении фармацевтической инспекции.</w:t>
      </w:r>
    </w:p>
    <w:bookmarkEnd w:id="221"/>
    <w:bookmarkStart w:name="z2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поступлении в уведомляемый орган уведомления, содержащего сведения о результатах устранения инспектируемым субъектом критических несоответствий, выявленных при проведении фармацевтической инспекции, выполняется операция "Прием уведомления о результатах устранения выявленных критических несоответствий" (P.MM.11.OPR.018), по результатам выполнения которой уведомляемый орган получает указанные сведения.</w:t>
      </w:r>
    </w:p>
    <w:bookmarkEnd w:id="222"/>
    <w:bookmarkStart w:name="z2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Результатом выполнения процедуры "Уведомление о результатах устранения выявленных критических несоответствий" (P.MM.11.PRC.006) является получение уведомляемым органом сведений о результатах устранения инспектируемым субъектом критических несоответствий, выявленных при проведении фармацевтической инспекции фармацевтическим инспекторатом другого государства-члена.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Перечень операций общего процесса, выполняемых в рамках процедуры "Уведомление о результатах устранения выявленных критических несоответствий" (P.MM.11.PRC.006), приведен в таблице 28.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8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о результатах устранения выявленных критических несоответствий" (P.MM.11.PRC.006)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28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уведомления о результатах устранения выявленных критических несоответствий" (P.MM.11.OPR.017)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уведомления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взаимного оперативного информирования уполномоченных органов других государств-членов о результатах устранения инспектируемым субъектом критических несоответствий, выявленных по результатам фармацевтической инспекции, при представлении инспектируемым субъектом плана корректирующих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предупреждающих действий и отчета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его выполнении, а также документальных свидетельств устранения несоответствий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 непредставлении инспектируемым субъектом плана корректирующих и предупреждающих действий, отчета о его выполнении и данных, свидетельствующих об устранении выявленных несоответствий, в установленный Правилами проведения инспекций срок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уведомление, содержащее сведения о результатах устранения инспектируемым субъектом критических несоответствий, выявленных при проведении фармацевтической инспекции, представляются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 с даты подписания части II отчета о проведении фармацевтической инспекции. 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уведомление, содержащее сведения о результатах устранения инспектируемым субъектом критических несоответствий, выявленных при проведении фармацевтической инспекции,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уведомляемый орган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уведомление, содержащее сведения о результатах устранения инспектируемым субъектом критических несоответствий, выявленных при проведении фармацевтической инспекции, представлено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уведомляемый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28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уведомления о результатах устранения выявленных критических несоответствий" (P.MM.11.OPR.018)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уведомления, содержащего сведения о результатах устранения инспектируемым субъектом критических несоответствий, выявленных при проведении фармацевтической инспекции (операция "Представление уведомления о результатах устранения выявленных критических несоответствий" (P.MM.11.OPR.017))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уведомление, содержащие сведения о результатах устранения инспектируемым субъектом критических несоответствий, выявленных при проведении фармацевтической инспекции,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уведомление, содержащее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устранения инспектируемым субъектом критических несоответствий, выявленных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фармацевтической инспекции, получено уведомляемым органом</w:t>
            </w:r>
          </w:p>
        </w:tc>
      </w:tr>
    </w:tbl>
    <w:bookmarkStart w:name="z28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сведений о выданном </w:t>
      </w:r>
      <w:r>
        <w:br/>
      </w:r>
      <w:r>
        <w:rPr>
          <w:rFonts w:ascii="Times New Roman"/>
          <w:b/>
          <w:i w:val="false"/>
          <w:color w:val="000000"/>
        </w:rPr>
        <w:t>по результатам фармацевтической инспекции сертификате" (P.MM.11.PRC.007)</w:t>
      </w:r>
    </w:p>
    <w:bookmarkEnd w:id="228"/>
    <w:bookmarkStart w:name="z2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Схема выполнения процедуры "Представление в Комиссию сведений о выданном по результатам фармацевтической инспекции сертификате" (P.MM.11.PRC.007) представлена на рисунке 11.</w:t>
      </w:r>
    </w:p>
    <w:bookmarkEnd w:id="229"/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11. Схема выполнения процедуры "Представление в Комиссию сведений о выданном по результатам фармацевтической инспекции сертификате" (P.MM.11.PRC.007)</w:t>
      </w:r>
    </w:p>
    <w:bookmarkEnd w:id="231"/>
    <w:bookmarkStart w:name="z2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Процедура "Представление в Комиссию сведений о выданном по результатам фармацевтической инспекции сертификате" (P.MM.11.PRC.007) выполняется в случае выдачи уполномоченным органом по результатам инспекции сертификата соответствия производителя требованиям Правил надлежащей производственной практики.</w:t>
      </w:r>
    </w:p>
    <w:bookmarkEnd w:id="232"/>
    <w:bookmarkStart w:name="z29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Первой выполняется операция "Представление в Комиссию сведений о выданном сертификате" (P.MM.11.OPR.019), по результатам выполнения которой уполномоченный орган направляет в Комиссию сведения о выданном сертификате.</w:t>
      </w:r>
    </w:p>
    <w:bookmarkEnd w:id="233"/>
    <w:bookmarkStart w:name="z29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поступлении в Комиссию сведений о выданном сертификате выполняется операция "Прием и обработка Комиссией сведений о выданном сертификате" (P.MM.11.OPR.020),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о выданном сертификате в уполномоченный орган, представивший сведения.</w:t>
      </w:r>
    </w:p>
    <w:bookmarkEnd w:id="234"/>
    <w:bookmarkStart w:name="z2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поступлении в уполномоченный орган уведомления об обработке Комиссией сведений о выданном сертификате выполняется операция "Получение уведомления о результатах обработки Комиссией сведений о выданном сертификате" (P.MM.11.OPR.021), по результатам выполнения которой уполномоченный орган, направивший сведения, осуществляет обработку полученного уведомления об обработке сведений.</w:t>
      </w:r>
    </w:p>
    <w:bookmarkEnd w:id="235"/>
    <w:bookmarkStart w:name="z2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случае успешного выполнения операции "Прием и обработка Комиссией сведений о выданном сертификате" (P.MM.11.OPR.020) выполняется операция "Опубликование сведений о выданном сертификате" (P.MM.11.OPR.022), по результатам выполнения которой Комиссия обеспечивает опубликование общедоступных сведений о выданном сертификате на информационном портале Союза.</w:t>
      </w:r>
    </w:p>
    <w:bookmarkEnd w:id="236"/>
    <w:bookmarkStart w:name="z2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Результатом выполнения процедуры "Представление в Комиссию сведений о выданном по результатам фармацевтической инспекции сертификате" (P.MM.11.PRC.007) является включение в базу данных о фармацевтических инспекциях представленных уполномоченным органом сведений о сертификате и опубликование общедоступных сведений о сертификате на информационном портале Союза.</w:t>
      </w:r>
    </w:p>
    <w:bookmarkEnd w:id="237"/>
    <w:bookmarkStart w:name="z2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Перечень операций общего процесса, выполняемых в рамках процедуры "Представление в Комиссию сведений о выданном по результатам фармацевтической инспекции сертификате" (P.MM.11.PRC.007), приведен в таблице 31.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29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сведений о выданном по результатам фармацевтической инспекции сертификате" (P.MM.11.PRC.007)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выданном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 о выданном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Комиссией сведений о выданном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выданном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30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в Комиссию сведений о выданном сертификате" (P.MM.11.OPR.019)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выданном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выдаче уполномоченным органом сертификата по результатам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представляются в Комиссию в течение 10 рабочих дней с даты выдачи сертификата уполномоченным органом. 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сведения о выданном сертификате в Комиссию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сертификате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bookmarkStart w:name="z30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Комиссией сведений </w:t>
      </w:r>
      <w:r>
        <w:br/>
      </w:r>
      <w:r>
        <w:rPr>
          <w:rFonts w:ascii="Times New Roman"/>
          <w:b/>
          <w:i w:val="false"/>
          <w:color w:val="000000"/>
        </w:rPr>
        <w:t>о выданном сертификате" (P.MM.11.OPR.020)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сведений о выданном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выданном сертификате (операция "Представление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 сведений о выданном сертификате" (P.MM.11.OPR.019))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сведения о выданном сертификате и проверяет их в соответствии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успешном выполнении проверки исполнитель включает полученные сведения в базу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и уведомляет уполномоченный орган об обработке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выданном сертификате с указанием кода результата обработки сведений, соответствующего добавлению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сертификате обработаны Комиссией, уполномоченному органу направлено уведомление 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bookmarkStart w:name="z30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Комиссией сведений о выданном сертификате" (P.MM.11.OPR.021)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Комиссией сведений о выданном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Комиссией сведений о выданном сертификате (операция "Прием и обработка Комиссией сведений о выданном сертификате" (P.MM.11.OPR.020))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уведомление о результатах обработки сведений 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Комиссией сведений о выданном сертификате получено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bookmarkStart w:name="z30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выданном сертификате" (P.MM.11.OPR.022)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выданном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успешной обработки исполнителем сведений о выданном сертификате (операция "Прием и обработка сведений о выданном сертификате" (P.MM.11.OPR.020))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опубликованию подлежат только общедоступные сведений о выданном сертификате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 общедоступных сведений о выданном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общедоступные сведения о выданном сертификате опубликованы на информационном портале Союза</w:t>
            </w:r>
          </w:p>
        </w:tc>
      </w:tr>
    </w:tbl>
    <w:bookmarkStart w:name="z30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"Представление в Комиссию измененных сведений о сертификате" (P.MM.11.PRC.008)</w:t>
      </w:r>
    </w:p>
    <w:bookmarkEnd w:id="245"/>
    <w:bookmarkStart w:name="z3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Схема выполнения процедуры "Представление в Комиссию измененных сведений о сертификате" (P.MM.11.PRC.008) представлена на рисунке 12.</w:t>
      </w:r>
    </w:p>
    <w:bookmarkEnd w:id="246"/>
    <w:bookmarkStart w:name="z3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12. Схема выполнения процедуры "Представление в Комиссию измененных сведений о сертификате" (P.MM.11.PRC.008)</w:t>
      </w:r>
    </w:p>
    <w:bookmarkEnd w:id="248"/>
    <w:bookmarkStart w:name="z3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Процедура "Представление в Комиссию измененных сведений о сертификате" (P.MM.11.PRC.008) выполняется в случае внесения изменений, приостановления, возобновления, прекращения действия сертификата уполномоченным органом.</w:t>
      </w:r>
    </w:p>
    <w:bookmarkEnd w:id="249"/>
    <w:bookmarkStart w:name="z3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Первой выполняется операция "Представление в Комиссию измененных сведений о сертификате" (P.MM.11.OPR.023), по результатам выполнения которой уполномоченный орган направляет в Комиссию измененные сведения о сертификате.</w:t>
      </w:r>
    </w:p>
    <w:bookmarkEnd w:id="250"/>
    <w:bookmarkStart w:name="z3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поступлении в Комиссию измененных сведений о сертификате выполняется операция "Прием и обработка Комиссией измененных сведений о сертификате" (P.MM.11.OPR.024), по результатам выполнения которой Комиссия получает указанные сведения, выполняет их обработку и направляет уведомление о результатах обработки измененных сведений о сертификате в уполномоченный орган, представивший сведения.</w:t>
      </w:r>
    </w:p>
    <w:bookmarkEnd w:id="251"/>
    <w:bookmarkStart w:name="z3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поступлении в уполномоченный орган уведомления об обработке Комиссией измененных сведений о сертификате выполняется операция "Получение уведомления о результатах обработки Комиссией измененных сведений о сертификате" (P.MM.11.OPR.025), по результатам выполнения которой уполномоченный орган, направивший сведения, осуществляет обработку полученного уведомления об обработке сведений.</w:t>
      </w:r>
    </w:p>
    <w:bookmarkEnd w:id="252"/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случае успешного выполнения операции "Прием и обработка Комиссией измененных сведений о сертификате" (P.MM.11.OPR.024) выполняется операция "Опубликование измененных сведений о сертификате" (P.MM.11.OPR.026), по результатам выполнения которой Комиссия обеспечивает опубликование общедоступных измененных сведений о сертификате на информационном портале Союза.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Результатом выполнения процедуры "Представление в Комиссию измененных сведений о сертификате" (P.MM.11.PRC.008) является включение в базу данных о фармацевтических инспекциях представленных уполномоченным органом сведений о внесении изменений, приостановлении, возобновлении, прекращении действия сертификата и опубликование таких общедоступных измененных сведений о сертификате на информационном портале Союза.</w:t>
      </w:r>
    </w:p>
    <w:bookmarkEnd w:id="254"/>
    <w:bookmarkStart w:name="z3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Перечень операций общего процесса, выполняемых в рамках процедуры "Представление в Комиссию измененных сведений о сертификате" (P.MM.11.PRC.008), приведен в таблице 36.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36</w:t>
            </w:r>
          </w:p>
        </w:tc>
      </w:tr>
    </w:tbl>
    <w:bookmarkStart w:name="z32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в Комиссию измененных сведений о сертификате" (P.MM.11.PRC.008)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 о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измененных сведений о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Комиссией измененных сведений о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о внесении изменений в план (график)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37</w:t>
            </w:r>
          </w:p>
        </w:tc>
      </w:tr>
    </w:tbl>
    <w:bookmarkStart w:name="z32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в Комиссию измененных сведений о сертификате" (P.MM.11.OPR.023)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Комиссию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внесении изменений, приостановлении, возобновлении или прекращении действия сертификата уполномоченным органом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сертификате представляются в Комиссию в течение 10 рабочих дней с даты внесения изменений, приостановления, возобновления или прекращения действия сертификата уполномоченным органом. Формат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в Комиссию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о сертификате представлены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38</w:t>
            </w:r>
          </w:p>
        </w:tc>
      </w:tr>
    </w:tbl>
    <w:bookmarkStart w:name="z32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Комиссией измененных сведений о сертификате" (P.MM.11.OPR.024)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измененных сведений о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измененных сведений о сертификате (операция "Представление в Комиссию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сертификате" (P.MM.11.OPR.023))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измененные сведения о сертификате и проверяет их в соответствии с Регламентом информационного взаимодействия между уполномоченными органами и Комиссией.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успешном выполнении проверки исполнитель включает полученные измененные сведения о сертификате в базу данных о фармацевтических инспекциях и уведомляет уполномоченный орган об обработке измененных сведений о сертификате с указанием кода результата обработки сведений, соответствующего добавлению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сертификате обработаны Комиссией, уполномоченному органу направлено уведомление 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39</w:t>
            </w:r>
          </w:p>
        </w:tc>
      </w:tr>
    </w:tbl>
    <w:bookmarkStart w:name="z32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Комиссией измененных сведений о сертификате" (P.MM.11.OPR.025)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Комиссией измененных сведений о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результатах обработки Комиссией измененных сведений о сертификате (операция "Прием и обработка Комиссией измененных сведений о сертификате" (P.MM.11.OPR.024))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уведомление о результатах обработки измененных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Комиссией измененных сведений о сертификате получено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40</w:t>
            </w:r>
          </w:p>
        </w:tc>
      </w:tr>
    </w:tbl>
    <w:bookmarkStart w:name="z32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о внесении изменений </w:t>
      </w:r>
      <w:r>
        <w:br/>
      </w:r>
      <w:r>
        <w:rPr>
          <w:rFonts w:ascii="Times New Roman"/>
          <w:b/>
          <w:i w:val="false"/>
          <w:color w:val="000000"/>
        </w:rPr>
        <w:t>в план (график) проведения инспекций" (P.MM.11.OPR.026)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сведений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успешной обработки исполнителем измененных сведений о сертификате (операция "Прием и обработка Комиссией измененных сведений о сертификате" (P.MM.11.OPR.024))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опубликованию подлежат только измененные общедоступные сведения о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опубликование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 общедоступных измененных сведений о сертификате с сохранением истории их изменений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общедоступные измененные сведения о сертификате опубликованы на информационном портале Союза</w:t>
            </w:r>
          </w:p>
        </w:tc>
      </w:tr>
    </w:tbl>
    <w:bookmarkStart w:name="z33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представления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полном объеме</w:t>
      </w:r>
    </w:p>
    <w:bookmarkEnd w:id="262"/>
    <w:bookmarkStart w:name="z33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базы данных о фармацевтических инспекциях уполномоченным органом" (P.MM.11.PRC.009)</w:t>
      </w:r>
    </w:p>
    <w:bookmarkEnd w:id="263"/>
    <w:bookmarkStart w:name="z33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Схема выполнения процедуры "Получение информации о дате и времени обновления базы данных о фармацевтических инспекциях уполномоченным органом" (P.MM.11.PRC.009) представлена на рисунке 13.</w:t>
      </w:r>
    </w:p>
    <w:bookmarkEnd w:id="264"/>
    <w:bookmarkStart w:name="z33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13. Схема выполнения процедуры "Получение информации о дате и времени обновления базы данных о фармацевтических инспекциях уполномоченным органом" (P.MM.11.PRC.009)</w:t>
      </w:r>
    </w:p>
    <w:bookmarkEnd w:id="266"/>
    <w:p>
      <w:pPr>
        <w:spacing w:after="0"/>
        <w:ind w:left="0"/>
        <w:jc w:val="both"/>
      </w:pPr>
      <w:bookmarkStart w:name="z335" w:id="267"/>
      <w:r>
        <w:rPr>
          <w:rFonts w:ascii="Times New Roman"/>
          <w:b w:val="false"/>
          <w:i w:val="false"/>
          <w:color w:val="000000"/>
          <w:sz w:val="28"/>
        </w:rPr>
        <w:t xml:space="preserve">
      86. Процедура "Получение информации о дате и времени обновления базы данных о фармацевтических инспекциях уполномоченным органом" (P.MM.11.PRC.009) выполняется в целях оценки необходимости синхронизации хранящихся в информационной системе уполномоченного органа сведений о планах (графиках) проведения инспекций, результатах фармацевтических инспекций 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сертификатах с соответствующими сведениями, хранящимися в базе данных о фармацевтических инспекциях в Комиссии.</w:t>
      </w:r>
    </w:p>
    <w:p>
      <w:pPr>
        <w:spacing w:after="0"/>
        <w:ind w:left="0"/>
        <w:jc w:val="both"/>
      </w:pPr>
      <w:bookmarkStart w:name="z336" w:id="268"/>
      <w:r>
        <w:rPr>
          <w:rFonts w:ascii="Times New Roman"/>
          <w:b w:val="false"/>
          <w:i w:val="false"/>
          <w:color w:val="000000"/>
          <w:sz w:val="28"/>
        </w:rPr>
        <w:t xml:space="preserve">
      87. Первой выполняется операция "Запрос информации о дате 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времени обновления базы данных о фармацевтических инспекциях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полном объеме" (P.MM.11.OPR.027), по результатам выполнения которой уполномоченный орган направляет в Комиссию запрос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представление информации о дате и времени обновления базы данных о фармацевтических инспекциях.</w:t>
      </w:r>
    </w:p>
    <w:p>
      <w:pPr>
        <w:spacing w:after="0"/>
        <w:ind w:left="0"/>
        <w:jc w:val="both"/>
      </w:pPr>
      <w:bookmarkStart w:name="z337" w:id="269"/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поступлении в Комиссию от уполномоченного органа запроса информации о дате и времени обновления базы данных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фармацевтических инспекциях выполняется операция "Обработка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представление информации о дате и времени обновления базы данных о фармацевтических инспекциях в полном объеме" (P.MM.11.OPR.028), по результатам выполнения которой Комиссия направляет информацию о дате и времени обновления базы данных о фармацевтических инспекциях уполномоченному органу согласно установленным правам доступа такого участника общего процесса к соответствующим сведениям.</w:t>
      </w:r>
    </w:p>
    <w:bookmarkStart w:name="z33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поступлении в уполномоченный орган информации о дате и времени обновления базы данных о фармацевтических инспекциях выполняется операция "Прием и обработка информации о дате и времени обновления базы данных о фармацевтических инспекциях в полном объеме" (P.MM.11.OPR.029), по результатам выполнения которой уполномоченный орган, направивший запрос на представление информации о дате и времени обновления базы данных о фармацевтических инспекциях, осуществляет обработку полученной информации.</w:t>
      </w:r>
    </w:p>
    <w:bookmarkEnd w:id="270"/>
    <w:bookmarkStart w:name="z33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Результатом выполнения процедуры "Получение информации о дате и времени обновления базы данных о фармацевтических инспекциях уполномоченным органом" (P.MM.11.PRC.009) является получение уполномоченным органом информации о дате и времени обновления базы данных о фармацевтических инспекциях.</w:t>
      </w:r>
    </w:p>
    <w:bookmarkEnd w:id="271"/>
    <w:bookmarkStart w:name="z34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Перечень операций общего процесса, выполняемых в рамках процедуры "Получение информации о дате и времени обновления базы данных о фармацевтических инспекциях уполномоченным органом" (P.MM.11.PRC.009), приведен в таблице 41.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41</w:t>
            </w:r>
          </w:p>
        </w:tc>
      </w:tr>
    </w:tbl>
    <w:bookmarkStart w:name="z34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базы данных о фармацевтических инспекциях уполномоченным органом" (P.MM.11.PRC.009)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 обновления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и времени обновления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42</w:t>
            </w:r>
          </w:p>
        </w:tc>
      </w:tr>
    </w:tbl>
    <w:bookmarkStart w:name="z34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фармацевтических инспекциях в полном объеме" (P.MM.11.OPR.027)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информации о дате и времени обновления сведений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 (включая сведения ограниченного доступа (распространения))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 дате и времени обновления базы данных о фармацевтических инспекциях в соответствии с Регламентом информационного взаимодействия между уполномоченными органами и Комиссией.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последнего обновления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совокупности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сертификатах, идентификатор информационного объекта общего процесса 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получения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последнего обновления определенного вида сведений из базы данных о фармацевтических инспекциях (сведений о планах (графиках) проведения инспекций, результатах фармацевтических инспекций или сертификатах),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запросе указывается идентификатор информационного объекта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получение информации о дате и времени обновления сведений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направлен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43</w:t>
            </w:r>
          </w:p>
        </w:tc>
      </w:tr>
    </w:tbl>
    <w:bookmarkStart w:name="z34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 дате </w:t>
      </w:r>
      <w:r>
        <w:br/>
      </w:r>
      <w:r>
        <w:rPr>
          <w:rFonts w:ascii="Times New Roman"/>
          <w:b/>
          <w:i w:val="false"/>
          <w:color w:val="000000"/>
        </w:rPr>
        <w:t xml:space="preserve">и времени обновления базы данных о фармацевтических инспекциях </w:t>
      </w:r>
      <w:r>
        <w:br/>
      </w:r>
      <w:r>
        <w:rPr>
          <w:rFonts w:ascii="Times New Roman"/>
          <w:b/>
          <w:i w:val="false"/>
          <w:color w:val="000000"/>
        </w:rPr>
        <w:t>в полном объеме" (P.MM.11.OPR.028)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дате 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(операция "Запрос информации о дате и времени обновления базы данных о фармацевтических инспекциях в полном объеме" (P.MM.11.OPR.027))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формируется согласно установленным правам доступа таких участников общего процесса к соответствующим сведениям базы данных о фармацевтических инспекциях в полном объеме (включая сведения ограниченного доступа (распространения)).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успешном выполнении проверки исполнитель направляет ответ на запрос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вида запрашиваемых сведений,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запросе, представляемая информация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включает либо дату и время последнего обновления совокупности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сертификатах из базы данных о фармацевтических инспекциях, либо дату и время последнего обновления определенного вида сведений из базы данных о фармацевтических инспекциях (сведений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сертификатах)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фармацевтических инспекциях представлена уполномоченному органу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44</w:t>
            </w:r>
          </w:p>
        </w:tc>
      </w:tr>
    </w:tbl>
    <w:bookmarkStart w:name="z35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фармацевтических инспекциях в полном объеме" (P.MM.11.OPR.029)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информации о дате и времени обновления базы данных о фармацевтических инспекциях (операция "Обработка и представление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объеме" (P.MM.11.OPR.028))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полученной информации о дате и времени обновления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фармацевтических инспекциях получена</w:t>
            </w:r>
          </w:p>
        </w:tc>
      </w:tr>
    </w:tbl>
    <w:bookmarkStart w:name="z35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базы данных о фармацевтических инспекциях в полном объеме" (P.MM.11.PRC.010)</w:t>
      </w:r>
    </w:p>
    <w:bookmarkEnd w:id="280"/>
    <w:bookmarkStart w:name="z35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Схема выполнения процедуры "Получение сведений из базы данных о фармацевтических инспекциях в полном объеме" (P.MM.11.PRC.010) представлена на рисунке 14.</w:t>
      </w:r>
    </w:p>
    <w:bookmarkEnd w:id="281"/>
    <w:bookmarkStart w:name="z35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14. Схема выполнения процедуры "Получение сведений из базы данных о фармацевтических инспекциях в полном объеме" (P.MM.11.PRC.010)</w:t>
      </w:r>
    </w:p>
    <w:bookmarkEnd w:id="283"/>
    <w:p>
      <w:pPr>
        <w:spacing w:after="0"/>
        <w:ind w:left="0"/>
        <w:jc w:val="both"/>
      </w:pPr>
      <w:bookmarkStart w:name="z358" w:id="284"/>
      <w:r>
        <w:rPr>
          <w:rFonts w:ascii="Times New Roman"/>
          <w:b w:val="false"/>
          <w:i w:val="false"/>
          <w:color w:val="000000"/>
          <w:sz w:val="28"/>
        </w:rPr>
        <w:t xml:space="preserve">
      93. Процедура "Получение сведений из базы данных о фармацевтических инспекциях в полном объеме" (P.MM.11.PRC.010) выполняется в целях получения уполномоченным органом актуальных на запрашиваемую дату сведений о планах (графиках) проведения инспекций, результатах фармацевтических инспекций и сертификатах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базы данных о фармацевтических инспекциях в полном объеме, включая сведения ограниченного доступа (распространения).</w:t>
      </w:r>
    </w:p>
    <w:bookmarkStart w:name="z35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Первой выполняется операция "Запрос сведений из базы данных о фармацевтических инспекциях в полном объеме" (P.MM.11.OPR.030), по результатам выполнения которой уполномоченный орган направляет в Комиссию запрос на представление сведений из базы данных о фармацевтических инспекциях.</w:t>
      </w:r>
    </w:p>
    <w:bookmarkEnd w:id="285"/>
    <w:bookmarkStart w:name="z36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поступлении в Комиссию от уполномоченного органа запроса на представление сведений из базы данных о фармацевтических инспекциях выполняется операция "Обработка и представление сведений из базы данных о фармацевтических инспекциях в полном объеме" (P.MM.11.OPR.031), по результатам выполнения которой Комиссия направляет уполномоченному органу запрашиваемые сведения из базы данных о фармацевтических инспекциях в полном объеме (включая сведения ограниченного доступа (распространения)). В случае отсутствия запрашиваемых сведений в базе данных о фармацевтических инспекциях Комиссия направляет уполномоченному органу уведомление об отсутствии сведений, удовлетворяющих параметрам запроса.</w:t>
      </w:r>
    </w:p>
    <w:bookmarkEnd w:id="286"/>
    <w:bookmarkStart w:name="z36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поступлении в уполномоченный орган сведений из базы данных о фармацевтических инспекциях или уведомления об отсутствии сведений, удовлетворяющих параметрам запроса, выполняется операция "Прием и обработка сведений из базы данных о фармацевтических инспекциях в полном объеме" (P.MM.11.OPR.032), по результатам выполнения которой уполномоченный орган, направивший запрос на представление сведений из базы данных о фармацевтических инспекциях, осуществляет прием и обработку полученных сведений из базы данных о фармацевтических инспекциях или уведомления об отсутствии сведений, удовлетворяющих параметрам запроса.</w:t>
      </w:r>
    </w:p>
    <w:bookmarkEnd w:id="287"/>
    <w:bookmarkStart w:name="z36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Результатом выполнения процедуры "Получение сведений из базы данных о фармацевтических инспекциях в полном объеме" (P.MM.11.PRC.010) является получение уполномоченным органом сведений из базы данных о фармацевтических инспекциях или уведомления об отсутствии сведений, удовлетворяющих параметрам запроса.</w:t>
      </w:r>
    </w:p>
    <w:bookmarkEnd w:id="288"/>
    <w:bookmarkStart w:name="z36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Перечень операций общего процесса, выполняемых в рамках процедуры "Получение сведений из базы данных о фармацевтических инспекциях в полном объеме" (P.MM.11.PRC.010), приведен в таблице 45.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45</w:t>
            </w:r>
          </w:p>
        </w:tc>
      </w:tr>
    </w:tbl>
    <w:bookmarkStart w:name="z36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базы данных о фармацевтических инспекциях в полном объеме" (P.MM.11.PRC.010)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46</w:t>
            </w:r>
          </w:p>
        </w:tc>
      </w:tr>
    </w:tbl>
    <w:bookmarkStart w:name="z36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полном объеме" (P.MM.11.OPR.030)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сертификатах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(включая сведения ограниченного доступа (распространения))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в Комиссию запрос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представление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 указывается вид запрашиваемых сведений из базы данных о фармацевтических инспекциях (сведений о планах (графиках) проведения инспекций, результатах фармацевтических инспекций или сертификатах).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сведений из базы данных о фармацевтических инспекциях в полном объеме (с учетом исторических данных), дата и время обновления 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определенную дату, в запросе должна указываться дата и время обновления.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определенным государствам-членам, в запросе дополнительно указываются коды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получения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конкретном плане (графике) проведения инспекций или сертификате или сведений о результатах конкретной фармацевтической инспекции, в запросе указывается номер документа, соответствующий номеру запрашиваемого плана (графика) проведения инспекций, сертификата или отчета о проведении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фармацевтических инспекциях в полном объеме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47</w:t>
            </w:r>
          </w:p>
        </w:tc>
      </w:tr>
    </w:tbl>
    <w:bookmarkStart w:name="z37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 из базы данных о фармацевтических инспекциях в полном объеме" (P.MM.11.OPR.031)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 (операция "Запрос сведений из базы данных о фармацевтических инспекциях в полном объеме" (P.MM.11.OPR.030))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формируется согласно установленным правам доступа такого участника общего процесса к соответствующим сведениям базы данных о фармацевтических инспекциях в полном объеме (включая сведения ограниченного доступа (распространения))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успешном выполнении проверки исполнитель направляет в уполномоченный орган ответ на запрос, содержащий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параметрами, указанными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из базы данных о фармацевтических инспекциях представляются по виду таких сведений: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сертификатах, указанных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полном объеме осуществляется представление всех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сертификатах, содержащихся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с учетом исторических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по 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запрашиваемую дату осуществляется выборка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сертификатах, содержащихся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по 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дату, указанную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сведений из базы данных о фармацевтических инспекциях осуществляется по всем государствам-членам, или с учетом кодов государств-членов,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учетом номера документа, указанных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используется структура электронного документа (сведений) "Обобщенная структура электронного документа (сведений)" (R.010), обеспечивающая возможность представления различных видов сведений согласно параметрам запроса. Формат и структура таких сведений должны соответствовать Описанию форматов и структур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планах (графиках) проведения инспекций, при формировании ответного сообщения в составе реквизита "Произвольное содержимое" соответствующие сведения о планах (графиках) проведения инспекций представляются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результатах фармацевтических инспекций, при формировании ответного сообщения в составе реквизита "Произвольное содержимое" соответствующие сведения о результатах фармацевтических инспекций представляются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в запросе указан идентификатор информационного объекта общего процесса, соответствующий сведениям о сертификатах,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ответного сообщения в составе реквизита "Произвольное содержимое" соответствующие сведения о сертификатах представляются согласно структуре электронного документа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базе данных о фармацевтических инспекциях сведений, удовлетворяющих параметрам запроса, исполнитель направляет уполномоченному органу уведомление об отсутствии запрошенных сведений с указанием кода результата обработки сведений, соответствующего отсутствию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органу представлены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48</w:t>
            </w:r>
          </w:p>
        </w:tc>
      </w:tr>
    </w:tbl>
    <w:bookmarkStart w:name="z38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полном объеме" (P.MM.11.OPR.032)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сведений из базы данных о фармацевтических инспекциях в полном объеме или при поступлении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сведений, удовлетворяющих параметрам запроса (операция "Обработка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объеме" (P.MM.11.OPR.031))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фармацевтических инспекциях в полном объеме (включая сведения ограниченного доступа (распространения))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уведомление об отсутствии сведений, удовлетворяющих параметрам запроса, получены</w:t>
            </w:r>
          </w:p>
        </w:tc>
      </w:tr>
    </w:tbl>
    <w:bookmarkStart w:name="z38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полном объеме" (P.MM.11.PRC.011)</w:t>
      </w:r>
    </w:p>
    <w:bookmarkEnd w:id="297"/>
    <w:bookmarkStart w:name="z38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Схема выполнения процедуры "Получение измененных сведений из базы данных о фармацевтических инспекциях в полном объеме" (P.MM.11.PRC.011) представлена на рисунке 15.</w:t>
      </w:r>
    </w:p>
    <w:bookmarkEnd w:id="298"/>
    <w:bookmarkStart w:name="z39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15. Схема выполнения процедуры "Получение измененных сведений из базы данных о фармацевтических инспекциях в полном объеме" (P.MM.11.PRC.011)</w:t>
      </w:r>
    </w:p>
    <w:bookmarkEnd w:id="300"/>
    <w:p>
      <w:pPr>
        <w:spacing w:after="0"/>
        <w:ind w:left="0"/>
        <w:jc w:val="both"/>
      </w:pPr>
      <w:bookmarkStart w:name="z392" w:id="301"/>
      <w:r>
        <w:rPr>
          <w:rFonts w:ascii="Times New Roman"/>
          <w:b w:val="false"/>
          <w:i w:val="false"/>
          <w:color w:val="000000"/>
          <w:sz w:val="28"/>
        </w:rPr>
        <w:t xml:space="preserve">
      100. Процедура "Получение измененных сведений из базы данных о фармацевтических инспекциях в полном объеме" (P.MM.11.PRC.011) выполняется при необходимости получения уполномоченным органом сведений из базы данных о фармацевтических инспекциях, включение которых и (или) внесение изменений в которые в базе данных 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фармацевтических инспекциях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"Получение информации о дате и времени обновления базы данных о фармацевтических инспекциях уполномоченным органом" (P.MM.11.PRC.009) выявлено, что дата и время последнего получения сведений из базы данных о фармацевтических инспекциях уполномоченным органом являются более ранними, чем дата и время последнего обновления базы данных о фармацевтических инспекциях.</w:t>
      </w:r>
    </w:p>
    <w:bookmarkStart w:name="z39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Первой выполняется операция "Запрос измененных сведений из базы данных о фармацевтических инспекциях в полном объеме" (P.MM.11.OPR.033), по результатам выполнения которой уполномоченный орган направляет в Комиссию запрос на представление измененных сведений из базы данных о фармацевтических инспекциях.</w:t>
      </w:r>
    </w:p>
    <w:bookmarkEnd w:id="302"/>
    <w:p>
      <w:pPr>
        <w:spacing w:after="0"/>
        <w:ind w:left="0"/>
        <w:jc w:val="both"/>
      </w:pPr>
      <w:bookmarkStart w:name="z394" w:id="303"/>
      <w:r>
        <w:rPr>
          <w:rFonts w:ascii="Times New Roman"/>
          <w:b w:val="false"/>
          <w:i w:val="false"/>
          <w:color w:val="000000"/>
          <w:sz w:val="28"/>
        </w:rPr>
        <w:t xml:space="preserve">
      102. При поступлении в Комиссию от уполномоченного органа запроса на представление измененных сведений из базы данных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фармацевтических инспекциях выполняется операция "Обработка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представление измененных сведений из базы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фармацевтических инспекциях в полном объеме" (P.MM.11.OPR.034), по результатам выполнения которой Комиссия направляет уполномоченному органу запрашиваемые измененные сведения из базы данных о фармацевтических инспекциях в полном объеме (включая сведения ограниченного доступа (распространения)). В случае отсутствия запрашиваемых сведений в базе данных о фармацевтических инспекциях Комиссия направляет уполномоченному органу уведомление об отсутствии сведений, удовлетворяющих параметрам запроса.</w:t>
      </w:r>
    </w:p>
    <w:p>
      <w:pPr>
        <w:spacing w:after="0"/>
        <w:ind w:left="0"/>
        <w:jc w:val="both"/>
      </w:pPr>
      <w:bookmarkStart w:name="z395" w:id="304"/>
      <w:r>
        <w:rPr>
          <w:rFonts w:ascii="Times New Roman"/>
          <w:b w:val="false"/>
          <w:i w:val="false"/>
          <w:color w:val="000000"/>
          <w:sz w:val="28"/>
        </w:rPr>
        <w:t xml:space="preserve">
      103. При поступлении в уполномоченный орган измененных сведений из базы данных о фармацевтических инспекциях 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уведомления об отсутствии сведений, удовлетворяющих параметрам запроса, выполняется операция "Прием и обработка измененных сведений из базы данных о фармацевтических инспекциях в полном объеме" (P.MM.11.OPR.034), по результатам выполнения которой уполномоченный орган, направивший запрос на представление измененных сведений из базы данных о фармацевтических инспекциях, осуществляет прием и обработку полученных измененных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базы данных о фармацевтических инспекциях или уведомления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отсутствии сведений, удовлетворяющих параметрам запроса.</w:t>
      </w:r>
    </w:p>
    <w:bookmarkStart w:name="z39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Результатом выполнения процедуры "Получение измененных сведений из базы данных о фармацевтических инспекциях в полном объеме" (P.MM.11.PRC.011) является получение уполномоченным органом измененных сведений из базы данных о фармацевтических инспекциях или уведомления об отсутствии сведений, удовлетворяющих параметрам запроса.</w:t>
      </w:r>
    </w:p>
    <w:bookmarkEnd w:id="305"/>
    <w:bookmarkStart w:name="z39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Перечень операций общего процесса, выполняемых в рамках процедуры "Получение измененных сведений из базы данных о фармацевтических инспекциях в полном объеме" (P.MM.11.PRC.011), приведен в таблице 49.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49</w:t>
            </w:r>
          </w:p>
        </w:tc>
      </w:tr>
    </w:tbl>
    <w:bookmarkStart w:name="z39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измененных сведений из базы данных о фармацевтических инспекциях в полном объеме" (P.MM.11.PRC.011)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50</w:t>
            </w:r>
          </w:p>
        </w:tc>
      </w:tr>
    </w:tbl>
    <w:bookmarkStart w:name="z40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полном объеме" (P.MM.11.OPR.033)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измененных сведений о планах (графиках) проведения инспекций, результатах фармацевтических инспекций и (или) сертификатах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 (включая измененные сведения ограниченного доступа (распространения))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в Комиссию запрос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представление сведений, измененных в базе данных о фармацевтических инспекциях 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и времени обновления, указанных в запросе, до момента выполнения запроса,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уполномоченными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запросе указывается вид запрашиваемых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(измененных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сертификатах).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определенным государствам-членам, в запросе дополнительно указываются коды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получения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измененных сведений о конкретном плане (графике) проведения инспекций или сертификате или измененных сведений о результатах конкретной фармацевтической инспекции, в запросе указывается номер документа, соответствующий номеру запрашиваемого плана (графика) проведения инспекций, сертификата или отчета о проведении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51</w:t>
            </w:r>
          </w:p>
        </w:tc>
      </w:tr>
    </w:tbl>
    <w:bookmarkStart w:name="z40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измененных сведений из базы данных о фармацевтических инспекциях в полном объеме" (P.MM.11.OPR.034)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запроса измененных сведений из базы данных о фармацевтических инспекциях (операция "Запрос измененных сведений из базы данных о фармацевтических инспекциях в полном объеме" (P.MM.11.OPR.033))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и Комиссией.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формируется согласно установленным правам доступа такого участника общего процесса к соответствующим сведениям базы данных о фармацевтических инспекциях в полном объеме (включая сведения ограниченного доступа (распространения))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Комиссией.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успешном выполнении проверки исполнитель направляет в уполномоченный орган ответ на запрос, содержащий 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параметрами, указанными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представляются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таких сведений: сведений о планах (графиках) проведения инспекций, результатах фармацевтических инспекций или сертификатах, указанных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сведений о планах (графиках) проведения инспекций, результатах фармацевтических инспекций или сертификатах, измененных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начиная с даты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обновления, указанных в запросе,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момента выполнения запроса, осуществляется либо в полном объеме, либо с учетом кодов государств-членов или с учетом номера документа, соответствующего номеру запрашиваемого плана (графика) проведения инспекций,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отчета о проведении инспекции,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измененных сведений из базы данных о фармацевтических инспекциях используется структура электронного документа (сведений) "Обобщенная структура электронного документа (сведений)" (R.010), обеспечивающая возможность представления различных видов сведений согласно параметрам запроса. Формат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структура таких сведений должны соответствовать Описанию форматов и структур электронных документов и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планах (графиках) проведения инспекций, при формировании ответного сообщения в составе реквизита "Произвольное содержимое" соответствующие измененные сведения о планах (графиках) проведения инспекций представляются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результатах фармацевтических инспекций, при формировании ответного сообщения в составе реквизита "Произвольное содержимое" соответствующие измененные сведения о результатах фармацевтических инспекций представляются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в запросе указан идентификатор информационного объекта общего процесса, соответствующий сведениям о сертификатах,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ответного сообщения в составе реквизита "Произвольное содержимое" соответствующие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представляются согласно структуре электронного документа (сведений)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соответствия производителя лекарственных средств требованиям Правил надлежащей производственной практики" (R.HC.MM.11.003).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базе данных о фармацевтических инспекциях измененных сведений, удовлетворяющих параметрам запроса, исполнитель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уведомление об отсутствии запрошенных сведений с указанием кода результата обработки сведений, соответствующего отсутствию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уполномоченному органу представлены измененные сведения из базы данных о фармацевтических инспекциях в полном объеме (включая сведения ограниченного доступа (распространения))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52</w:t>
            </w:r>
          </w:p>
        </w:tc>
      </w:tr>
    </w:tbl>
    <w:bookmarkStart w:name="z41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базы данных о фармацевтических инспекциях в полном объеме" (P.MM.11.OPR.035)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полном объеме или при поступлении уведомления об отсутствии сведений, удовлетворяющих параметрам запроса (операция "Обработка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представление измененных сведений из базы данных о фармацевтических инспекциях в полном объеме" (P.MM.11.OPR.034))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измененных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(включая сведения ограниченного доступа (распространения)) или уведомление об отсутствии сведений, удовлетворяющих параметрам запроса, получены</w:t>
            </w:r>
          </w:p>
        </w:tc>
      </w:tr>
    </w:tbl>
    <w:bookmarkStart w:name="z41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Процедуры представления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ограниченном объеме</w:t>
      </w:r>
    </w:p>
    <w:bookmarkEnd w:id="314"/>
    <w:bookmarkStart w:name="z41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о дате и времени обновления базы данных о фармацевтических инспекциях заинтересованным органом" (P.MM.11.PRC.012)</w:t>
      </w:r>
    </w:p>
    <w:bookmarkEnd w:id="315"/>
    <w:bookmarkStart w:name="z4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Схема выполнения процедуры "Получение информации о дате и времени обновления базы данных о фармацевтических инспекциях заинтересованным органом" (P.MM.11.PRC.012) представлена на рисунке 16.</w:t>
      </w:r>
    </w:p>
    <w:bookmarkEnd w:id="316"/>
    <w:bookmarkStart w:name="z4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16. Схема выполнения процедуры "Получение информации о дате и времени обновления базы данных о фармацевтических инспекциях заинтересованным органом" (P.MM.11.PRC.012)</w:t>
      </w:r>
    </w:p>
    <w:bookmarkEnd w:id="318"/>
    <w:bookmarkStart w:name="z4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Процедура "Получение информации о дате и времени обновления базы данных о фармацевтических инспекциях заинтересованным органом" (P.MM.11.PRC.012) выполняется в целях оценки необходимости синхронизации хранящихся в информационной системе заинтересованного органа сведений о планах (графиках) проведения инспекций, результатах фармацевтических инспекций и сертификатах с соответствующими сведениями, хранящимися в базе данных о фармацевтических инспекциях в Комиссии, в объеме согласно установленным ограниченным правам доступа такого участника общего процесса к указанным сведениям.</w:t>
      </w:r>
    </w:p>
    <w:bookmarkEnd w:id="319"/>
    <w:bookmarkStart w:name="z4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Первой выполняется операция "Запрос информации о дате и времени обновления базы данных о фармацевтических инспекциях в ограниченном объеме" (P.MM.11.OPR.036), по результатам выполнения которой заинтересованный орган направляет в Комиссию запрос на представление информации о дате и времени обновления базы данных о фармацевтических инспекциях.</w:t>
      </w:r>
    </w:p>
    <w:bookmarkEnd w:id="320"/>
    <w:bookmarkStart w:name="z4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поступлении в Комиссию от заинтересованного органа запроса информации о дате и времени обновления базы данных о фармацевтических инспекциях выполняется операция "Обработка и представление информации о дате и времени обновления базы данных о фармацевтических инспекциях в ограниченном объеме" (P.MM.11.OPR.037), по результатам выполнения которой Комиссия направляет информацию о дате и времени обновления базы данных о фармацевтических инспекциях заинтересованному органу согласно установленным правам доступа такого участника общего процесса к соответствующим сведениям.</w:t>
      </w:r>
    </w:p>
    <w:bookmarkEnd w:id="321"/>
    <w:bookmarkStart w:name="z4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поступлении в заинтересованный орган информации о дате и времени обновления базы данных о фармацевтических инспекциях выполняется операция "Прием и обработка информации о дате и времени обновления базы данных о фармацевтических инспекциях в ограниченном объеме" (P.MM.11.OPR.038), по результатам выполнения которой заинтересованный орган, направивший запрос на представление информации о дате и времени обновления базы данных о фармацевтических инспекциях, осуществляет обработку полученной информации.</w:t>
      </w:r>
    </w:p>
    <w:bookmarkEnd w:id="322"/>
    <w:bookmarkStart w:name="z4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Результатом выполнения процедуры "Получение информации о дате и времени обновления базы данных о фармацевтических инспекциях заинтересованным органом" (P.MM.11.PRC.012) является получение заинтересованным органом информации о дате и времени обновления базы данных о фармацевтических инспекциях.</w:t>
      </w:r>
    </w:p>
    <w:bookmarkEnd w:id="323"/>
    <w:bookmarkStart w:name="z4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Перечень операций общего процесса, выполняемых в рамках процедуры "Получение информации о дате и времени обновления базы данных о фармацевтических инспекциях заинтересованным органом" (P.MM.11.PRC.012), приведен в таблице 53.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53</w:t>
            </w:r>
          </w:p>
        </w:tc>
      </w:tr>
    </w:tbl>
    <w:bookmarkStart w:name="z43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базы данных о фармацевтических инспекциях заинтересованным органом" (P.MM.11.PRC.012)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информации о дате 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и времени обновления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54</w:t>
            </w:r>
          </w:p>
        </w:tc>
      </w:tr>
    </w:tbl>
    <w:bookmarkStart w:name="z43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фармацевтических инспекциях в ограниченном объеме" (P.MM.11.OPR.036)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о дате и времени обновления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информации о дате и времени обновления сведений базы данных о фармацевтических инспекциях согласно установленным ограниченным правам доступа таких участников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соответствующим сведениям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 дате и времени обновления базы данных о фармацевтических инспекциях в соответствии с Регламентом информационного взаимодействия между заинтересованными органами и Комиссией.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последнего обновления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совокупности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сертификатах, идентификатор информационного объекта общего процесса 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получения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последнего обновления определенного вида сведений из базы данных о фармацевтических инспекциях (сведений о планах (графиках) проведения инспекций, результатах фармацевтических инспекций или сертификатах),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запросе указывается идентификатор информационного объекта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заинтересованными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получение информации о дате и времени обновления сведений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направлен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55</w:t>
            </w:r>
          </w:p>
        </w:tc>
      </w:tr>
    </w:tbl>
    <w:bookmarkStart w:name="z43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информации о дате </w:t>
      </w:r>
      <w:r>
        <w:br/>
      </w:r>
      <w:r>
        <w:rPr>
          <w:rFonts w:ascii="Times New Roman"/>
          <w:b/>
          <w:i w:val="false"/>
          <w:color w:val="000000"/>
        </w:rPr>
        <w:t xml:space="preserve">и времени обновления базы данных о фармацевтических инспекциях </w:t>
      </w:r>
      <w:r>
        <w:br/>
      </w:r>
      <w:r>
        <w:rPr>
          <w:rFonts w:ascii="Times New Roman"/>
          <w:b/>
          <w:i w:val="false"/>
          <w:color w:val="000000"/>
        </w:rPr>
        <w:t>в ограниченном объеме" (P.MM.11.OPR.037)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базы данных 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запроса информации о дате и времени обновления базы данных о фармацевтических инспекциях (операция "Запрос информации о дате и времени обновления базы данных о фармацевтических инспекциях в ограниченном объеме" (P.MM.11.OPR.036))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заинтересованными органами и Комиссией.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формируется согласно установленным правам доступа таких участников общего процесса к соответствующим сведениям базы данных о фармацевтических инспекциях в ограниченном объеме.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заинтересованными органами и Комиссией.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успешном выполнении проверки исполнитель направляет ответ на запрос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заинтересованными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вида запрашиваемых сведений,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запросе, представляемая информация о дате и времени обновления базы данных о фармацевтических инспекциях включает либо дату и время последнего обновления совокупности сведений о планах (графиках) проведения инспекций, результатах фармацевтических инспекций и сертификатах из базы данных о фармацевтических инспекциях, либо дату и время последнего обновления определенного вида сведений из базы данных о фармацевтических инспекциях (сведений о планах (графиках) проведения инспекций, результатах фармацевтических инспекций или сертификатах)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фармацевтических инспекциях представлена заинтересованному органу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56</w:t>
            </w:r>
          </w:p>
        </w:tc>
      </w:tr>
    </w:tbl>
    <w:bookmarkStart w:name="z44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фармацевтических инспекциях в ограниченном объеме" (P.MM.11.OPR.038)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информации о дате и времени обновления базы данных о фармацевтических инспекциях (операция "Обработка и представление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объеме" (P.MM.11.OPR.037))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полученной информации о дате и времени обновления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фармацевтических инспекциях получена</w:t>
            </w:r>
          </w:p>
        </w:tc>
      </w:tr>
    </w:tbl>
    <w:bookmarkStart w:name="z44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базы данных о фармацевтических инспекциях в ограниченном объеме" (P.MM.11.PRC.013)</w:t>
      </w:r>
    </w:p>
    <w:bookmarkEnd w:id="332"/>
    <w:bookmarkStart w:name="z4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Схема выполнения процедуры "Получение сведений из базы данных о фармацевтических инспекциях в ограниченном объеме" (P.MM.11.PRC.013) представлена на рисунке 17.</w:t>
      </w:r>
    </w:p>
    <w:bookmarkEnd w:id="333"/>
    <w:bookmarkStart w:name="z4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Рис. 17. Схема выполнения процедуры "Получение сведений из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фармацевтических инспекциях в ограниченном объеме" (P.MM.11.PRC.013)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Процедура "Получение сведений из базы данных о фармацевтических инспекциях в ограниченном объеме" (P.MM.11.PRC.013) выполняется в целях получения заинтересованным органом актуальных на запрашиваемую дату сведений о планах (графиках) проведения инспекций, результатах фармацевтических инспекций и сертификатах из базы данных о фармацевтических инспекциях в объеме согласно установленным ограниченным правам доступа такого участника общего процесса к указанным сведениям.</w:t>
      </w:r>
    </w:p>
    <w:bookmarkEnd w:id="335"/>
    <w:bookmarkStart w:name="z4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Первой выполняется операция "Запрос сведений из базы данных о фармацевтических инспекциях в ограниченном объеме" (P.MM.11.OPR.039), по результатам выполнения которой заинтересованный орган направляет в Комиссию запрос на представление сведений из базы данных о фармацевтических инспекциях.</w:t>
      </w:r>
    </w:p>
    <w:bookmarkEnd w:id="336"/>
    <w:bookmarkStart w:name="z4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поступлении в Комиссию от заинтересованного органа запроса на представление сведений из базы данных о фармацевтических инспекциях выполняется операция "Обработка и представление сведений из базы данных о фармацевтических инспекциях в ограниченном объеме" (P.MM.11.OPR.040), по результатам выполнения которой Комиссия направляет заинтересованному органу запрашиваемые сведения из базы данных о фармацевтических инспекциях в объеме согласно установленным ограниченным правам доступа такого участника общего процесса к указанным сведениям. В случае отсутствия запрашиваемых сведений в базе данных о фармацевтических инспекциях Комиссия направляет заинтересованному органу уведомление об отсутствии сведений, удовлетворяющих параметрам запроса.</w:t>
      </w:r>
    </w:p>
    <w:bookmarkEnd w:id="337"/>
    <w:bookmarkStart w:name="z4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поступлении в заинтересованный орган сведений из базы данных о фармацевтических инспекциях или уведомления об отсутствии сведений, удовлетворяющих параметрам запроса, выполняется операция "Прием и обработка сведений из базы данных о фармацевтических инспекциях в ограниченном объеме" (P.MM.11.OPR.041), по результатам выполнения которой заинтересованный орган, направивший запрос на представление сведений из базы данных о фармацевтических инспекциях, осуществляет прием и обработку полученных сведений из базы данных о фармацевтических инспекциях или уведомления об отсутствии сведений, удовлетворяющих параметрам запроса.</w:t>
      </w:r>
    </w:p>
    <w:bookmarkEnd w:id="338"/>
    <w:bookmarkStart w:name="z4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Результатом выполнения процедуры "Получение сведений из базы данных о фармацевтических инспекциях в ограниченном объеме" (P.MM.11.PRC.013) является получение заинтересованным органом сведений из базы данных о фармацевтических инспекциях или уведомления об отсутствии сведений, удовлетворяющих параметрам запроса.</w:t>
      </w:r>
    </w:p>
    <w:bookmarkEnd w:id="339"/>
    <w:bookmarkStart w:name="z4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Перечень операций общего процесса, выполняемых в рамках процедуры "Получение сведений из базы данных о фармацевтических инспекциях в ограниченном объеме" (P.MM.11.PRC.013), приведен в таблице 57.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57</w:t>
            </w:r>
          </w:p>
        </w:tc>
      </w:tr>
    </w:tbl>
    <w:bookmarkStart w:name="z452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базы данных о фармацевтических инспекциях в ограниченном объеме" (P.MM.11.PRC.013)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58</w:t>
            </w:r>
          </w:p>
        </w:tc>
      </w:tr>
    </w:tbl>
    <w:bookmarkStart w:name="z45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о фармацевтических инспекциях в ограниченном объеме" (P.MM.11.OPR.039)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сертификатах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объеме согласно установленным ограниченным правам доступа такого участника общего процесса к указанным сведениям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в Комиссию запрос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представление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заинтересованными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 указывается вид запрашиваемых сведений из базы данных о фармацевтических инспекциях (сведений о планах (графиках) проведения инспекций, результатах фармацевтических инспекций или сертификатах).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получения сведений из базы данных о фармацевтических инспекциях с учетом исторических данных в объеме согласно установленным ограниченным правам доступа такого участника общего процесса к указанным сведениями, дата и время обновления в запросе не указывается.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актуальных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определенную дату в запросе должна указываться дата и время обновления.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определенным государствам-членам, в запросе дополнительно указываются коды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получения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конкретном плане (графике) проведения инспекций или сертификате или сведений о результатах конкретной фармацевтической инспекции, в запросе указывается номер документа, соответствующий номеру запрашиваемого плана (графика) проведения инспекций, сертификата или отчета о проведении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о фармацевтических инспекциях в ограниченном объеме направлен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59</w:t>
            </w:r>
          </w:p>
        </w:tc>
      </w:tr>
    </w:tbl>
    <w:bookmarkStart w:name="z46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сведений из базы данных о фармацевтических инспекциях в ограниченном объеме" (P.MM.11.OPR.040)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сведений из базы данных 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ограниченном объеме (операция "Запрос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объеме" (P.MM.11.OPR.039))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заинтересованными органами и Комиссией.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формируется согласно установленным ограниченным правам доступа такого участника общего процесса к соответствующим сведениям из базы данных о фармацевтических инспекциях, приведенным в Приложении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заинтересованными органами и Комиссией.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успешном выполнении проверки исполнитель направляет в заинтересованный орган ответ на запрос, содержащий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параметрами, указанными в запросе и в объеме согласно установленным ограниченным правам доступа такого участника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указанным сведениям.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из базы данных о фармацевтических инспекциях представляются по виду таких сведений: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сертификатах, указанных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всех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осуществляется представление всех сведений (в объеме согласно установленным ограниченным правам доступа такого участника общего процесса к указанным сведениям)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сертификатах, содержащихся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с учетом исторических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по 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запрашиваемую дату осуществляется выборка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сертификатах, содержащихся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по 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дату, указанную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сведений из базы данных о фармацевтических инспекциях осуществляется по всем государствам-членам, или с учетом кодов государств-членов,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учетом номера документа, указанных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используется структура электронного документа (сведений) "Обобщенная структура электронного документа (сведений)" (R.010), обеспечивающая возможность представления различных видов сведений согласно параметрам запроса. Формат и структура таких сведений должны соответствовать Описанию форматов и структур электронных документов и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планах (графиках) проведения инспекций, при формировании ответного сообщения в составе реквизита "Произвольное содержимое" соответствующие сведения о планах (графиках) проведения инспекций представляются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результатах фармацевтических инспекций, при формировании ответного сообщения в составе реквизита "Произвольное содержимое" соответствующие сведения о результатах фармацевтических инспекций представляются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в запросе указан идентификатор информационного объекта общего процесса, соответствующий сведениям о сертификатах,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ответного сообщения в составе реквизита "Произвольное содержимое" соответствующие сведения о сертификатах представляются согласно структуре электронного документа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базе данных о фармацевтических инспекциях сведений, удовлетворяющих параметрам запроса, исполнитель направляет заинтересованному органу уведомление об отсутствии запрошенных сведений с указанием кода результата обработки сведений, соответствующего отсутствию сведений,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заинтересованными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заинтересованному органу представлены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объеме согласно установленным ограниченным правам доступа такого участника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указанным сведениям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60</w:t>
            </w:r>
          </w:p>
        </w:tc>
      </w:tr>
    </w:tbl>
    <w:bookmarkStart w:name="z47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ограниченном объеме" (P.MM.11.OPR.041)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сведений из базы данных о фармацевтических инспекциях в объеме согласно установленным ограниченным правам доступа такого участника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указанным сведениям или при поступлении уведомления об отсутствии сведений, удовлетворяющих параметрам запроса (операция "Обработка и представление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объеме" (P.MM.11.OPR.040))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в соответствии с Регламентом информационного взаимодействия между заинтересованными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о фармацевтических инспекциях в объеме согласно установленным ограниченным правам доступа такого участника общего процесса к указанным сведениям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уведомление об отсутствии сведений, удовлетворяющих параметрам запроса, получены</w:t>
            </w:r>
          </w:p>
        </w:tc>
      </w:tr>
    </w:tbl>
    <w:bookmarkStart w:name="z47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ограниченном объеме" (P.MM.11.PRC.014)</w:t>
      </w:r>
    </w:p>
    <w:bookmarkEnd w:id="348"/>
    <w:bookmarkStart w:name="z4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Схема выполнения процедуры "Получение измененных сведений из базы данных о фармацевтических инспекциях в ограниченном объеме" (P.MM.11.PRC.014) представлена на рисунке 18.</w:t>
      </w:r>
    </w:p>
    <w:bookmarkEnd w:id="349"/>
    <w:bookmarkStart w:name="z4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18. Схема выполнения процедуры "Получение измененных сведений из базы данных о фармацевтических инспекциях в ограниченном объеме" (P.MM.11.PRC.014)</w:t>
      </w:r>
    </w:p>
    <w:bookmarkEnd w:id="351"/>
    <w:bookmarkStart w:name="z4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Процедура "Получение измененных сведений из базы данных о фармацевтических инспекциях в ограниченном объеме" (P.MM.11.PRC.014) выполняется при необходимости получения заинтересованным органом сведений из базы данных о фармацевтических инспекциях, включение которых и (или) внесение изменений в которые в базе данных о фармацевтических инспекциях произошло начиная с момента, указанного в запросе, до момента выполнения этого запроса. Процедура выполняется в том числе в случае, если в результате выполнения процедуры "Получение информации о дате и времени обновления базы данных о фармацевтических инспекциях заинтересованным органом" (P.MM.11.PRC.012) выявлено, что дата и время последнего получения сведений из базы данных о фармацевтических инспекциях заинтересованным органом являются более ранними, чем дата и время последнего обновления базы данных о фармацевтических инспекциях.</w:t>
      </w:r>
    </w:p>
    <w:bookmarkEnd w:id="352"/>
    <w:bookmarkStart w:name="z4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Первой выполняется операция "Запрос измененных сведений из базы данных о фармацевтических инспекциях в ограниченном объеме" (P.MM.11.OPR.042), по результатам выполнения которой заинтересованный орган направляет в Комиссию запрос на представление измененных сведений из базы данных о фармацевтических инспекциях.</w:t>
      </w:r>
    </w:p>
    <w:bookmarkEnd w:id="353"/>
    <w:bookmarkStart w:name="z4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поступлении в Комиссию от заинтересованного органа запроса на представление измененных сведений из базы данных о фармацевтических инспекциях выполняется операция "Обработка и представление сведений из базы данных о фармацевтических инспекциях в ограниченном объеме" (P.MM.11.OPR.043), по результатам выполнения которой Комиссия направляет заинтересованному органу запрашиваемые измененные сведения из базы данных о фармацевтических инспекциях в объеме согласно установленным ограниченным правам доступа такого участника общего процесса к указанным сведениям. В случае отсутствия запрашиваемых сведений в базе данных о фармацевтических инспекциях Комиссия направляет заинтересованному органу уведомление об отсутствии сведений, удовлетворяющих параметрам запроса.</w:t>
      </w:r>
    </w:p>
    <w:bookmarkEnd w:id="354"/>
    <w:bookmarkStart w:name="z4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поступлении в заинтересованный орган измененных сведений из базы данных о фармацевтических инспекциях или уведомления об отсутствии сведений, удовлетворяющих параметрам запроса, выполняется операция "Прием и обработка измененных сведений из базы данных о фармацевтических инспекциях в ограниченном объеме" (P.MM.11.OPR.044), по результатам выполнения которой заинтересованный орган, направивший запрос на представление измененных сведений из базы данных о фармацевтических инспекциях, осуществляет прием и обработку полученных измененных сведений из базы данных о фармацевтических инспекциях или уведомления об отсутствии сведений, удовлетворяющих параметрам запроса.</w:t>
      </w:r>
    </w:p>
    <w:bookmarkEnd w:id="355"/>
    <w:bookmarkStart w:name="z4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Результатом выполнения процедуры "Получение измененных сведений из базы данных о фармацевтических инспекциях в ограниченном объеме" (P.MM.11.PRC.014) является получение заинтересованным органом измененных сведений из базы данных о фармацевтических инспекциях или уведомления об отсутствии сведений, удовлетворяющих параметрам запроса.</w:t>
      </w:r>
    </w:p>
    <w:bookmarkEnd w:id="356"/>
    <w:bookmarkStart w:name="z4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Перечень операций общего процесса, выполняемых в рамках процедуры "Получение измененных сведений из базы данных о фармацевтических инспекциях в ограниченном объеме" (P.MM.11.PRC.014), приведен в таблице 61.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61</w:t>
            </w:r>
          </w:p>
        </w:tc>
      </w:tr>
    </w:tbl>
    <w:bookmarkStart w:name="z48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измененных сведений из базы данных о фармацевтических инспекциях в ограниченном объеме" (P.MM.11.PRC.014)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измененных сведений из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62</w:t>
            </w:r>
          </w:p>
        </w:tc>
      </w:tr>
    </w:tbl>
    <w:bookmarkStart w:name="z48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ограниченном объеме" (P.MM.11.OPR.042)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необходимости получения измененных сведений о планах (графиках) проведения инспекций, результатах фармацевтических инспекций и (или) сертификатах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объеме согласно установленным ограниченным правам доступа такого участника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указанным сведениям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направляет в Комиссию запрос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представление сведений, измененных в базе данных о фармацевтических инспекциях 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и времени обновления, указанных в запросе, до момента выполнения запроса,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 между заинтересованными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запросе указывается вид запрашиваемых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(измененных сведений о планах (графиках) проведения инспекций, результатах фармацевтических инспекций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сертификатах).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получения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определенным государствам-членам, в запросе дополнительно указываются коды государств-членов.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получения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измененных сведений о конкретном плане (графике) проведения инспекций или сертификате или измененных сведений о результатах конкретной фармацевтической инспекции, в запросе указывается номер документа, соответствующий номеру запрашиваемого плана (графика) проведения инспекций, сертификата или отчета о проведении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направлен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63</w:t>
            </w:r>
          </w:p>
        </w:tc>
      </w:tr>
    </w:tbl>
    <w:bookmarkStart w:name="z49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и представление измененных сведений из базы данных о фармацевтических инспекциях в ограниченном объеме" (P.MM.11.OPR.043)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и представление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измененных сведений из базы данных о фармацевтических инспекциях (операция "Запрос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объеме" (P.MM.11.OPR.042))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заинтересованными органами и Комиссией.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формируется согласно установленным ограниченным правам доступа такого участника общего процесса к соответствующим сведениям из базы данных о фармацевтических инспекциях, приведенным в Приложении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заинтересованными органами и Комиссией.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успешном выполнении проверки исполнитель направляет в заинтересованный орган ответ на запрос, содержащий 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параметрами, указанными в запросе, и в объеме согласно установленным ограниченным правам доступа такого участника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указанным сведениям.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представляются по виду таких сведений: сведений о планах (графиках) проведения инспекций, результатах фармацевтических инспекций или сертификатах, указанных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сведений о планах (графиках) проведения инспекций, результатах фармацевтических инспекций или сертификатах, измененных в базе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начиная с даты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обновления, указанных в запросе,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момента выполнения запроса, осуществляется либо в объеме всей имеющейся в базе данных информации, либо с учетом кодов государств-членов или с учетом номера документа, соответствующего номеру запрашиваемого плана (графика) проведения инспекций, сертификата или отчета о проведении инспекции, указанных в запросе.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представлении измененных сведений из базы данных о фармацевтических инспекциях используется структура электронного документа (сведений) "Обобщенная структура электронного документа (сведений)" (R.010), обеспечивающая возможность представления различных видов сведений согласно параметрам запроса. Формат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структура таких сведений должны соответствовать Описанию форматов и структур электронных документов и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планах (графиках) проведения инспекций, при формировании ответного сообщения в составе реквизита "Произвольное содержимое" соответствующие измененные сведения о планах (графиках) проведения инспекций представляются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запросе указан идентификатор информационного объекта общего процесса, соответствующий сведениям о результатах фармацевтических инспекций, при формировании ответного сообщения в составе реквизита "Произвольное содержимое" соответствующие измененные сведения о результатах фармацевтических инспекций представляются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в запросе указан идентификатор информационного объекта общего процесса, соответствующий сведениям о сертификатах,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ответного сообщения в составе реквизита "Произвольное содержимое" соответствующие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представляются согласно структуре электронного документа (сведений)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соответствия производителя лекарственных средств требованиям Правил надлежащей производственной практики" (R.HC.MM.11.003).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базе данных о фармацевтических инспекциях измененных сведений, удовлетворяющих параметрам запроса, исполнитель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заинтересованный орган уведомление об отсутствии запрошенных сведений с указанием кода результата обработки сведений, соответствующего отсутствию сведений, в соответствии с Регламентом информационного взаимодействия между заинтересованными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заинтересованному органу представлены измененные сведения из базы данных о фармацевтических инспекциях или направлено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64</w:t>
            </w:r>
          </w:p>
        </w:tc>
      </w:tr>
    </w:tbl>
    <w:bookmarkStart w:name="z50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базы данных о фармацевтических инспекциях в ограниченном объеме" (P.MM.11.OPR.044)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P.MM.11.OPR.044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объеме согласно установленным ограниченным правам доступа такого участника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указанным сведениям или при поступлении уведомления об отсутствии сведений, удовлетворяющих параметрам запроса (операция "Обработка и представление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объеме" (P.MM.11.OPR.043))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измененных сведений в соответствии с Регламентом информационного взаимодействия между заинтересованными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объеме согласно установленным ограниченным правам доступа такого участника общего процесса к указанным сведениям или уведомление об отсутствии сведений, удовлетворяющих параметрам запроса, получены</w:t>
            </w:r>
          </w:p>
        </w:tc>
      </w:tr>
    </w:tbl>
    <w:bookmarkStart w:name="z50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365"/>
    <w:bookmarkStart w:name="z5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366"/>
    <w:bookmarkStart w:name="z5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случае возникновения ошибок структурного и форматно-логического контроля уполномоченный орган и заинтересованный орган осуществляют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заинтересованными органами и Комиссией для данного общего процесса. В случае выявления несоответствия сведений требованиям указанных документов уполномоченный орган и заинтересованный орган принимают необходимые меры для устранения выявленной ошибки в установленном порядке.</w:t>
      </w:r>
    </w:p>
    <w:bookmarkEnd w:id="367"/>
    <w:bookmarkStart w:name="z5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целях разрешения нештатных ситуаций государства-члены информируют друг друга и Комиссию об уполномоченных органах и заинтересованных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178</w:t>
            </w:r>
          </w:p>
        </w:tc>
      </w:tr>
    </w:tbl>
    <w:bookmarkStart w:name="z51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End w:id="369"/>
    <w:bookmarkStart w:name="z511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70"/>
    <w:bookmarkStart w:name="z5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"О реализации Соглашения о единых принципах и правилах обращения лекарственных средств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30 "Об утверждении Порядка формирования и ведения информационной системы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82 "Об утверждении Общих требований к системе качества фармацевтических инспекторатов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"Об утверждении Правил проведения фармацевтических инспекций";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108 "Об утверждении Правил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союза"" (далее – Правила реализации).</w:t>
      </w:r>
    </w:p>
    <w:bookmarkStart w:name="z52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72"/>
    <w:bookmarkStart w:name="z5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(далее – общий процесс).</w:t>
      </w:r>
    </w:p>
    <w:bookmarkEnd w:id="373"/>
    <w:bookmarkStart w:name="z5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74"/>
    <w:bookmarkStart w:name="z5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375"/>
    <w:bookmarkStart w:name="z52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376"/>
    <w:bookmarkStart w:name="z5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377"/>
    <w:bookmarkStart w:name="z5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378"/>
    <w:bookmarkStart w:name="z5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процесса.</w:t>
      </w:r>
    </w:p>
    <w:bookmarkEnd w:id="379"/>
    <w:bookmarkStart w:name="z5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(далее – Комиссия) от 9 июня 2015 г. № 63.</w:t>
      </w:r>
    </w:p>
    <w:bookmarkEnd w:id="380"/>
    <w:bookmarkStart w:name="z5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Правилах реализации и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утвержденных Решением Коллегии Комиссии от 19 декабря 2023 г. № 178 (далее – Правила информационного взаимодействия).</w:t>
      </w:r>
    </w:p>
    <w:bookmarkEnd w:id="381"/>
    <w:bookmarkStart w:name="z53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</w:t>
      </w:r>
      <w:r>
        <w:br/>
      </w:r>
      <w:r>
        <w:rPr>
          <w:rFonts w:ascii="Times New Roman"/>
          <w:b/>
          <w:i w:val="false"/>
          <w:color w:val="000000"/>
        </w:rPr>
        <w:t>в рамках общего процесса</w:t>
      </w:r>
    </w:p>
    <w:bookmarkEnd w:id="382"/>
    <w:bookmarkStart w:name="z53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383"/>
    <w:bookmarkStart w:name="z5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3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сведения о планах (графиках) проведения инспекций, результатах фармацевтических инспекций, включая сведения о результатах устранения выявленных критических несоответствий,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сертификатах соответствия производства требованиям Правил надлежащей производственной практики (далее – сертификат)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актуализации хранящихся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 данных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(P.MM.11.ACT.001)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отвечает за формирование базы данных о фармацевтических инспекциях, опубликовывает общедоступные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планах (графиках) проведения инспекций и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фармацевтических инспекций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информационном портале Союза, предоставляет средствами интегрированной системы уполномоченным органам по запросу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запрашивает и получает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автоматизированном режиме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по всем государствам-членам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объеме, включая сведения ограниченного доступа (распространения)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(P.MM.11.ACT.001)</w:t>
            </w:r>
          </w:p>
        </w:tc>
      </w:tr>
    </w:tbl>
    <w:bookmarkStart w:name="z54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386"/>
    <w:bookmarkStart w:name="z54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(организациями) государств–членов Союза в сфере обращения лекарственных средств, проводящими фармацевтические инспекции (далее – уполномоченный орган), и Евразийской экономической комиссией (далее – Комиссия) в соответствии с процедурами общего процесса, сгруппированными по их назначению:</w:t>
      </w:r>
    </w:p>
    <w:bookmarkEnd w:id="387"/>
    <w:bookmarkStart w:name="z5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информационное взаимодействие при представлении сведений о планах (графиках), результатах фармацевтических инспекций и сертификатах;</w:t>
      </w:r>
    </w:p>
    <w:bookmarkEnd w:id="388"/>
    <w:bookmarkStart w:name="z5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информационное взаимодействие при представлении сведений из базы данных о фармацевтических инспекциях в полном объеме.</w:t>
      </w:r>
    </w:p>
    <w:bookmarkEnd w:id="389"/>
    <w:bookmarkStart w:name="z5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и Комиссией представлена на рисунке 1.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и Комиссией</w:t>
      </w:r>
    </w:p>
    <w:bookmarkEnd w:id="391"/>
    <w:bookmarkStart w:name="z5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392"/>
    <w:bookmarkStart w:name="z5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93"/>
    <w:bookmarkStart w:name="z5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утвержденному Решением Коллегии Комиссии от 19 декабря 2023 г. № 178 (далее – Описание форматов и структур электронных документов и сведений).</w:t>
      </w:r>
    </w:p>
    <w:bookmarkEnd w:id="394"/>
    <w:bookmarkStart w:name="z5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95"/>
    <w:bookmarkStart w:name="z55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396"/>
    <w:bookmarkStart w:name="z55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представлении сведений о планах (графиках), результатах фармацевтических инспекций и сертификатах</w:t>
      </w:r>
    </w:p>
    <w:bookmarkEnd w:id="397"/>
    <w:bookmarkStart w:name="z5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представлении сведений о планах (графиках), результатах фармацевтических инспекций и сертификатах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представлении сведений о планах (графиках), результатах фармацевтических инспекций и сертификатах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5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о планах (графиках), результатах фармацевтических инспекций и сертификатах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планах (графиках) проведения инспекций (P.MM.11.PRC.001)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плане (графике) проведения инспекций (P.MM.11.OPR.001).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сведений о плане (графике) проведения инспекций (P.MM.11.OPR.003)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плане (графике) проведения инспекций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плане (графике) проведения инспекций (P.MM.11.OPR.002)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плане (графике) проведения инспекций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плане (графике) проведения инспекций (P.MM.11.TRN.001)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внесении изменений в план (график) проведения инспекций (P.MM.11.PRC.002)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 (график) проведения инспекций (P.MM.11.OPR.005).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сведений о внесении изменений в план (график) проведения инспекций (P.MM.11.OPR.007)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внесении изменений в план (график) проведения инспекций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внесении изменений в план (график) проведения инспекций (P.MM.11.OPR.006)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внесении изменений в план (график) проведения инспекций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внесении изменений в план (график) проведения инспекций (P.MM.11.TRN.002)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фармацевтических инспекций (P.MM.11.PRC.003)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фармацевтической инспекции (P.MM.11.OPR.009).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обработки Комиссией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фармацевтической инспекции (P.MM.11.OPR.011)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результатах фармацевтической инспекции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Комиссией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фармацевтической инспекции (P.MM.11.OPR.010)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результатах фармацевтической инспекции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фармацевтических инспекций (P.MM.11.TRN.003)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устранения выявленных критических несоответствий (P.MM.11.PRC.005)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результатах устранения выявленных критических несоответствий (P.MM.11.OPR.014).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обработки Комиссией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 (P.MM.11.OPR.016)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результатах устранения критических несоответствий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Комиссией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 (P.MM.11.OPR.015)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результатах устранения критических несоответствий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 (P.MM.11.TRN.004)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выданном по результатам фармацевтической инспекции сертификате (P.MM.11.PRC.007)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сведений о выданном сертификате (P.MM.11.OPR.019).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Комиссией сведений о выданном сертификате (P.MM.11.OPR.021)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выданном сертификате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Комиссией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выданном сертификате (P.MM.11.OPR.020)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 выданном сертификате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фармацевтической инспекции сертификате (P.MM.11.TRN.005)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Комиссию измененных сведений о сертификате (P.MM.11.PRC.008)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Комиссию измененных сведений 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(P.MM.11.OPR.023).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Комиссией измененных сведений о сертификате (P.MM.11.OPR.025)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измененные сведения о сертификате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измененных сведений о сертификате (P.MM.11.OPR.024)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(P.MM.11.BEN.001):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(P.MM.11.TRN.006)</w:t>
            </w:r>
          </w:p>
        </w:tc>
      </w:tr>
    </w:tbl>
    <w:bookmarkStart w:name="z56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представлении сведений </w:t>
      </w:r>
      <w:r>
        <w:br/>
      </w:r>
      <w:r>
        <w:rPr>
          <w:rFonts w:ascii="Times New Roman"/>
          <w:b/>
          <w:i w:val="false"/>
          <w:color w:val="000000"/>
        </w:rPr>
        <w:t>из базы данных о фармацевтических инспекциях в полном объеме</w:t>
      </w:r>
    </w:p>
    <w:bookmarkEnd w:id="407"/>
    <w:bookmarkStart w:name="z56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представлении сведений из базы данных о фармацевтических инспекциях в полном объеме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65" w:id="409"/>
      <w:r>
        <w:rPr>
          <w:rFonts w:ascii="Times New Roman"/>
          <w:b w:val="false"/>
          <w:i w:val="false"/>
          <w:color w:val="000000"/>
          <w:sz w:val="28"/>
        </w:rPr>
        <w:t xml:space="preserve">
      Рис. 3. Схема выполнения транзакций общего процесса при представлении сведений 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базы данных о фармацевтических инспекциях в полном объеме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6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из базы данных о фармацевтических инспекциях в полном объеме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фармацевтических инспекциях уполномоченным органом (P.MM.11.PRC.009)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информации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дате 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(P.MM.11.OPR.027).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(P.MM.11.BEN.001):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обновления запрошены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представление информации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дата и время обновления представлены уполномоченному 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информации о дате 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уполномоченным органом (P.MM.11.TRN.007)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фармацевтических инспекциях в полном объеме (P.MM.11.PRC.010)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(P.MM.11.OPR.030).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в полном объеме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в полном объеме представлены;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 (P.MM.11.TRN.008)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фармацевтических инспекциях в полном объеме (P.MM.11.PRC.011)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(P.MM.11.OPR.033).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(P.MM.11.BEN.001):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представление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 (P.MM.11.OPR.034)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измененные сведения в полном объеме представлены;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измененные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 (P.MM.11.TRN.009)</w:t>
            </w:r>
          </w:p>
        </w:tc>
      </w:tr>
    </w:tbl>
    <w:bookmarkStart w:name="z57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416"/>
    <w:bookmarkStart w:name="z57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7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фармацевтических инспекций (R.HC.MM.11.001)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плане (графике)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фармацевтических инспекций (R.HC.MM.11.001)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о плане (графике) проведения инспекций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(R.HC.MM.11.002)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о результатах фармацевтической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(R.HC.MM.11.002)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соответствия производителя лекарственных средств требованиям Правил надлежащей производственной практики (R.HC.MM.11.003)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соответствия производителя лекарственных средств требованиям Правил надлежащей производственной практики (R.HC.MM.11.003)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дате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времени обновления базы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 (R.HC.MM.11.004)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и времени обновления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фармацевтических инспекциях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 (R.HC.MM.11.004)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базе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 (R.HC.MM.11.004)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</w:tbl>
    <w:bookmarkStart w:name="z57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419"/>
    <w:bookmarkStart w:name="z57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"Представление сведений о плане (графике) проведения инспекций" (P.MM.11.TRN.001)</w:t>
      </w:r>
    </w:p>
    <w:bookmarkEnd w:id="420"/>
    <w:bookmarkStart w:name="z57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"Представление сведений о плане (графике) проведения инспекций" (P.MM.11.TRN.001) выполняется для передачи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421"/>
    <w:bookmarkStart w:name="z58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транзакции общего процесса "Представление сведений о плане (графике) проведения инспекций" (P.MM.11.TRN.001)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58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плане (графике) проведения инспекций" (P.MM.11.TRN.001)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полученных сведений о плане (графике)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о плане (графике) проведения инспекций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инспекций (P.MM.11.MSG.001)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плане (графике) проведения инспекций (P.MM.11.MSG.003)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8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"Представление сведений о внесении изменений в план (график) проведения инспекций" (P.MM.11.TRN.002)</w:t>
      </w:r>
    </w:p>
    <w:bookmarkEnd w:id="425"/>
    <w:bookmarkStart w:name="z58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"Представление сведений о внесении изменений в план (график) проведения инспекций" (P.MM.11.TRN.002) выполняется для передачи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426"/>
    <w:bookmarkStart w:name="z58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транзакции общего процесса "Представление сведений о внесении изменений в план (график) проведения инспекций" (P.MM.11.TRN.002)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58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план (график) проведения инспекций" (P.MM.11.TRN.002)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внесении изменений 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полученных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план (график) проведения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о внесении изменений в план (график) проведения инспекций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плане (графике) проведения инспекций (P.MM.11.MSG.002)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плане (графике) проведения инспекций (P.MM.11.MSG.003)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9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"Представление сведений о результатах фармацевтических инспекций" (P.MM.11.TRN.003)</w:t>
      </w:r>
    </w:p>
    <w:bookmarkEnd w:id="430"/>
    <w:bookmarkStart w:name="z59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Транзакция общего процесса "Представление сведений о результатах фармацевтических инспекций" (P.MM.11.TRN.003) выполняется для передачи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431"/>
    <w:bookmarkStart w:name="z59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93" w:id="433"/>
      <w:r>
        <w:rPr>
          <w:rFonts w:ascii="Times New Roman"/>
          <w:b w:val="false"/>
          <w:i w:val="false"/>
          <w:color w:val="000000"/>
          <w:sz w:val="28"/>
        </w:rPr>
        <w:t xml:space="preserve">
      Рис. 6. Схема выполнения транзакции общего процесса "Представление сведений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фармацевтических инспекций" (P.MM.11.TRN.003)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59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результатах фармацевтических инспекций" (P.MM.11.TRN.003)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результатах фармацевтических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результатах фармацевтической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полученных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фармацевтической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о результатах фармацевтической инспекции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(P.MM.11.MSG.004)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фармацевтической инспекции (P.MM.11.MSG.005)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9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"Представление сведений о результатах устранения выявленных критических несоответствий" (P.MM.11.TRN.004)</w:t>
      </w:r>
    </w:p>
    <w:bookmarkEnd w:id="435"/>
    <w:bookmarkStart w:name="z59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Транзакция общего процесса "Представление сведений о результатах устранения выявленных критических несоответствий" (P.MM.11.TRN.004) выполняется для передачи респонденту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End w:id="436"/>
    <w:bookmarkStart w:name="z59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99" w:id="438"/>
      <w:r>
        <w:rPr>
          <w:rFonts w:ascii="Times New Roman"/>
          <w:b w:val="false"/>
          <w:i w:val="false"/>
          <w:color w:val="000000"/>
          <w:sz w:val="28"/>
        </w:rPr>
        <w:t xml:space="preserve">
      Рис. 7. Схема выполнения транзакции общего процесса "Представление сведений 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устранения выявленных критических несоответствий" (P.MM.11.TRN.004)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60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результатах устранения выявленных критических несоответствий" (P.MM.11.TRN.004)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полученных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о результатах устранения критических несоответствий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устранения выявленных критических несоответствий (P.MM.11.MSG.006)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фармацевтической инспекции (P.MM.11.MSG.005)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0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"Представление сведений о выданном по результатам фармацевтической инспекции сертификате" (P.MM.11.TRN.005)</w:t>
      </w:r>
    </w:p>
    <w:bookmarkEnd w:id="440"/>
    <w:bookmarkStart w:name="z6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"Представление сведений о выданном по результатам фармацевтической инспекции сертификате" (P.MM.11.TRN.005) выполняется для передачи респонденту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441"/>
    <w:bookmarkStart w:name="z6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05" w:id="443"/>
      <w:r>
        <w:rPr>
          <w:rFonts w:ascii="Times New Roman"/>
          <w:b w:val="false"/>
          <w:i w:val="false"/>
          <w:color w:val="000000"/>
          <w:sz w:val="28"/>
        </w:rPr>
        <w:t xml:space="preserve">
      Рис. 8. Схема выполнения транзакции общего процесса "Представление сведений 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выданном по результатам фармацевтической инспекции сертификате" (P.MM.11.TRN.005)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60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выданном по результатам фармацевтической инспекции сертификате" (P.MM.11.TRN.005)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выданном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фармацевтической инспекции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о выданном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полученных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выданном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о выданном сертификате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(P.MM.11.MSG.007)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(P.MM.11.MSG.009)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0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Транзакция общего процесса "Представление измененных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сертификате" (P.MM.11.TRN.006)</w:t>
      </w:r>
    </w:p>
    <w:bookmarkEnd w:id="445"/>
    <w:bookmarkStart w:name="z60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Транзакция общего процесса "Представление измененных сведений о сертификате" (P.MM.11.TRN.006) выполняется для передачи респонденту соответствующих сведений.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bookmarkEnd w:id="446"/>
    <w:bookmarkStart w:name="z61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транзакции общего процесса "Представление измененных сведений о сертификате" (P.MM.11.TRN.006)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61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измененных сведений о сертификате" (P.MM.11.TRN.006)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измененных сведений о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полученных измененных сведений о сертификате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о фармацевтических инспекциях (P.MM.11.BEN.001):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сертификате (P.MM.11.MSG.008)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(P.MM.11.MSG.009)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1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Транзакция общего процесса "Получение информации о дате </w:t>
      </w:r>
      <w:r>
        <w:br/>
      </w:r>
      <w:r>
        <w:rPr>
          <w:rFonts w:ascii="Times New Roman"/>
          <w:b/>
          <w:i w:val="false"/>
          <w:color w:val="000000"/>
        </w:rPr>
        <w:t>и времени обновления базы данных о фармацевтических инспекциях уполномоченным органом" (P.MM.11.TRN.007)</w:t>
      </w:r>
    </w:p>
    <w:bookmarkEnd w:id="450"/>
    <w:bookmarkStart w:name="z61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Транзакция общего процесса "Получение информации о дате и времени обновления базы данных о фармацевтических инспекциях уполномоченным органом" (P.MM.11.TRN.007) выполняется для представления респондентом по запросу инициатора информации о дате и времени обновления соответствующих сведений.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bookmarkEnd w:id="451"/>
    <w:bookmarkStart w:name="z61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10. Схема выполнения транзакции общего процесса "Получение информации о дате и времени обновления базы данных о фармацевтических инспекциях уполномоченным органом" (P.MM.11.TRN.007)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61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фармацевтических инспекциях уполномоченным органом" (P.MM.11.TRN.007)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фармацевтических инспекциях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информации о дате и времени обновления базы данных о фармацевтических инспекциях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дате и времени обновления базы данных о фармацевтических инспекциях уполномоченному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дата и время обновления представлены уполномоченному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базы данных о фармацевтических инспекциях (P.MM.11.MSG.010)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фармацевтических инспекциях (P.MM.11.MSG.011)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2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Транзакция общего процесса "Получение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полном объеме" (P.MM.11.TRN.008)</w:t>
      </w:r>
    </w:p>
    <w:bookmarkEnd w:id="455"/>
    <w:bookmarkStart w:name="z62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Транзакция общего процесса "Получение сведений из базы данных о фармацевтических инспекциях в полном объеме" (P.MM.11.TRN.008) 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11. Схема выполнения транзакции общего процесса "Получение сведений из базы данных о фармацевтических инспекциях в полном объеме" (P.MM.11.TRN.008)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62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фармацевтических инспекциях в полном объеме" (P.MM.11.TRN.008)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 получение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в полном объеме представлены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уполномоченным органом (P.MM.11.MSG.012)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фармацевтических инспекциях (P.MM.11.MSG.013)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базе данных о фармацевтических инспекциях (P.MM.11.MSG.014)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2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Транзакция общего процесса "Получение измененных сведений </w:t>
      </w:r>
      <w:r>
        <w:br/>
      </w:r>
      <w:r>
        <w:rPr>
          <w:rFonts w:ascii="Times New Roman"/>
          <w:b/>
          <w:i w:val="false"/>
          <w:color w:val="000000"/>
        </w:rPr>
        <w:t>из базы данных о фармацевтических инспекциях в полном объеме" (P.MM.11.TRN.009)</w:t>
      </w:r>
    </w:p>
    <w:bookmarkEnd w:id="461"/>
    <w:bookmarkStart w:name="z62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Транзакция общего процесса "Получение измененных сведений из базы данных о фармацевтических инспекциях в полном объеме" (P.MM.11.TRN.009) выполняется для представления респондентом по запросу инициатора соответствующих измененных сведений. Схема выполнения указанной транзакции общего процесса представлена на рисунке 12. Параметры транзакции общего процесса приведены в таблице 13.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12. Схема выполнения транзакции общего процесса "Получение измененных сведений из базы данных о фармацевтических инспекциях в полном объеме" (P.MM.11.TRN.009)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633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базы данных о фармацевтических инспекциях в полном объеме" (P.MM.11.TRN.009)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фармацевтических инспекциях 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 получение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измененных сведений из базы данных 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о фармацевтических инспекциях (P.MM.11.BEN.001): измененные сведения 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объеме представлены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измененные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уполномоченным органом (P.MM.11.MSG.015)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базе данных о фармацевтических инспекциях (P.MM.11.MSG.014)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(P.MM.11.MSG.016)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636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467"/>
    <w:bookmarkStart w:name="z63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14.</w:t>
      </w:r>
    </w:p>
    <w:bookmarkEnd w:id="468"/>
    <w:bookmarkStart w:name="z63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64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общего процесса получил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инициатору транзакции общего процесса необходимо синхронизировать используемые справочники 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обновить XML-схемы электронных документов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642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472"/>
    <w:bookmarkStart w:name="z64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Требования к заполнению реквизитов электронных документов (сведений) "Сведения о плане (графике) проведения фармацевтических инспекций" (R.HC.MM.11.001), передаваемых в сообщении "Сведения о плане (графике) проведения инспекций" (P.MM.11.MSG.001), приведены в таблице 15.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64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плане (графике) проведения фармацевтических инспекций" (R.HC.MM.11.001), передаваемых в сообщении "Сведения о плане (графике) проведения инспекций" (P.MM.11.MSG.001)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экземпляр реквизита "Сведения о плановой инспекции" (hccdo:GMPInspectionScheduleDetails)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фармацевтических инспекциях не должно содержаться записи, в составе сведений которой совокупность значений реквизитов "Номер документа" (csdo:DocId) и "Дата документа" (csdo:DocCreationDate) в составе реквизита "Сведения о плановой инспекции" (hccdo:GMPInspectionScheduleDetails) совпадают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представляемыми сведениями, а реквизит "Конечная дата и время" (csdo:EndDateTime) в составе реквизита "Технологические характеристики записи общего ресурса" (ccdo:ResourceItemStatusDetails) не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"Уполномоченный орган государства-члена" (ccdo:AuthorityDetails) реквизиты "Код страны" (csdo:CountryCode)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реквизит "Порядковый номер" (csdo:ObjectOrdinal)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если значение реквизита "Признак инспекции, проводимой совместно фармацевтическими инспекторатами государств-членов" (hcsdo:JointInspectionIndicator) соответствует значению "true" (истина), то реквизит "Код страны, проводящей инспекцию" (hcsdo:InspectingCountryCode)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проведении фармацевтической инспекции" (hccdo:PharmInspectionDetails) должен быть заполнен реквизит "Ссылка на документ" (ccdo:DocReferenceDetails)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реквизит "Сведения об акте" (ccdo:LegalActDetails)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проведении фармацевтической инспекции" (hccdo:PharmInspectionDetails) заполнен реквизит "Ссылка на документ" (ccdo:DocReferenceDetails), в его составе реквизиты "Номер документа" (csdo:DocId) и "Дата документа" (csdo:DocCreationDate)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реквизита "Сведения о проведении фармацевтической инспекции" (hccdo:PharmInspectionDetails) заполнен "Сведения об акте" (ccdo:LegalActDetails), в его составе реквизиты "Номер акта" (csdo:LegalActId), "Дата акта" (csdo:LegalActCreationDate)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типа фармацевтической инспекции" (hcsdo:PharmaceuticalInspectionKindCode) заполняется обязательно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должен содержать значение "01" – "плановая"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формы проведения инспектирования" (hcsdo:InspectionFormCode) заполнен,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"очная";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"дистанционная"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должна быть заполнена совокупность реквизитов "Начальная дата" (csdo:StartDate) и "Конечная дата" (csdo:EndDate) или должен быть заполнен реквизит "Дата" (csdo:EventDate)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производителе" (hccdo:ManufacturingAuthorizationHolderV2Details) реквизит "Наименование хозяйствующего субъекта" (csdo:BusinessEntityName)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инспектируемом субъекте" (hccdo:PharmInspectionSubjectDetails) в составе реквизита "Адрес" (ccdo:ObjectAddressDetails)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производителе" (hccdo:ManufacturingAuthorizationHolderV2Details) реквизит "Адрес" (ccdo:AddressV4Details) заполнен, то в его составе значение реквизита "Код вида адреса" (csdo:AddressKindCode) должно соответствовать значению "01" – "адрес регистрации (юридический адрес)",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"Технологические характеристики записи общего ресурса" (ccdo:ResourceItemStatusDetails) реквизит "Начальная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время" (csdo:StartDateTime)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"Технологические характеристики записи общего ресурса" (ccdo:ResourceItemStatusDetails) реквизит "Конечная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время" (csdo:EndDateTime) не заполняется</w:t>
            </w:r>
          </w:p>
        </w:tc>
      </w:tr>
    </w:tbl>
    <w:bookmarkStart w:name="z64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заполнению реквизитов электронных документов (сведений) "Сведения о плане (графике) проведения фармацевтических инспекций" (R.HC.MM.11.001), передаваемых в сообщении "Измененные сведения о плане (графике) проведения инспекций" (P.MM.11.MSG.002), приведены в таблице 16.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64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плане (графике) проведения фармацевтических инспекций" (R.HC.MM.11.001), передаваемых в сообщении "Измененные сведения о плане (графике) проведения инспекций" (P.MM.11.MSG.002)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экземпляр реквизита "Сведения о плановой инспекции" (hccdo:GMPInspectionScheduleDetails)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фармацевтических инспекциях должна содержаться запись, в составе сведений которой совокупность значений реквизитов "Номер документа" (csdo:DocId) и "Дата документа" (csdo:DocCreationDate) в составе реквизита "Сведения о плановой инспекции" (hccdo:GMPInspectionScheduleDetails) совпадают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представляемыми сведениями, в составе реквизита "Технологические характеристики записи общего ресурса" (ccdo:ResourceItemStatusDetails) реквизит "Конечная дата и время" (csdo:EndDateTime) не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реквизита "Начальная дата и время" (csdo:StartDateTime) меньше значения реквизита "Начальная дата и время" (csdo:StartDateTime) в составе реквизита "Технологические характеристики записи общего ресурса" (ccdo:ResourceItemStatusDetails) в составе представляемых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3-16 таблицы 15 настоящего 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(значения кодов требований в таблице 15 и таблице 16 совпадают)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статуса" (csdo:StatusCode) в составе реквизита "Сведения о проведении фармацевтической инспекции" (hccdo:PharmInspectionDetails) заполнен,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"производство соответствует Правилам надлежащей производственной практики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"производство не соответствует Правилам надлежащей производственной практики 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статуса" (csdo:StatusCode) в составе реквизита "Сведения о проведении фармацевтической инспекции" (hccdo:PharmInspectionDetails) заполнен,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фармацевтической инспекции" (hccdo:PharmInspectionDetails) должна быть заполнена совокупность реквизитов "Дата начала срока осуществления деятельности" (csdo:ActivityStartDate) и "Дата окончания срока осуществления деятельности" (csdo:ActivityEndDate) или должен быть заполнен реквизит "Дата проведения инспектирования" (hcsdo:InspectionDate)</w:t>
            </w:r>
          </w:p>
        </w:tc>
      </w:tr>
    </w:tbl>
    <w:bookmarkStart w:name="z64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результатах обработки сведений о плане (графике) проведения инспекций" (P.MM.11.MSG.003), приведены в таблице 17.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651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результатах обработки сведений о плане (графике) проведения инспекций" (P.MM.11.MSG.003)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сведения о плане (графике) проведения инспекций успешно внесены в базу данных о фармацевтических инспекциях, то реквизит "Код результата обработки" (csdo:ProcessingResultV2Code) должен содержать значение "6" - сведения обработаны. При этом реквизит "Описание" (csdo:DescriptionText) не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сведения о плане (графике) проведения инспекций не могут быть внесены в базу данных о фармацевтических инспекциях, то реквизит "Код результата обработки" (csdo:ProcessingResultV2Code) должен содержать значение "7" - сведения не могут быть обработаны. При этом реквизит "Описание" (csdo:DescriptionText) должен быть заполнен</w:t>
            </w:r>
          </w:p>
        </w:tc>
      </w:tr>
    </w:tbl>
    <w:bookmarkStart w:name="z65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"Сведения о результатах фармацевтической инспекции" (P.MM.11.MSG.004), приведены в таблице 18.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654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"Сведения о результатах фармацевтической инспекции" (P.MM.11.MSG.004)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экземпляр реквизита "Сведения о результатах инспектирования производственной площадки" (hccdo:GMPInspectionResultDetails)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фармацевтических инспекциях не должно содержаться записи, в составе сведений которой совокупность значений реквизитов "Номер отчета, присвоенный уполномоченным органом" (hcsdo:RegulatoryReportId) и "Дата" (csdo:EventDate) в составе реквизита "Сведения о результатах инспектирования производственной площадки" (hccdo:GMPInspectionResultDetails) совпадают с представляемыми сведениями, а реквизит "Конечная дата и время" (csdo:EndDateTime)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"Технологические характеристики записи общего ресурса" (ccdo:ResourceItemStatusDetails) не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если значение реквизита "Признак инспекции, проводимой совместно фармацевтическими инспекторатами государств-членов" (hcsdo:JointInspectionIndicator) соответствует значению "true" (истина), то реквизит "Код страны, проводящей инспекцию" (hcsdo:InspectingCountryCode)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проведении фармацевтической инспекции" (hccdo:PharmInspectionDetails) должен быть заполнен реквизит "Ссылка на документ" (ccdo:DocReferenceDetails)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реквизит "Сведения об акте" (ccdo:LegalActDetails)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проведении фармацевтической инспекции" (hccdo:PharmInspectionDetails) заполнен реквизит "Ссылка на документ" (ccdo:DocReferenceDetails), в его составе реквизиты "Номер документа" (csdo:DocId) и "Дата документа" (csdo:DocCreationDate)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реквизита "Сведения о проведении фармацевтической инспекции" (hccdo:PharmInspectionDetails) заполнен "Сведения об акте" (ccdo:LegalActDetails), в его составе реквизиты "Номер акта" (csdo:LegalActId), "Дата акта" (csdo:LegalActCreationDate)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типа фармацевтической инспекции" (hcsdo:PharmaceuticalInspectionKindCode) заполняется обязательно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"плановая";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"внеплановая"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формы проведения инспектирования" (hcsdo:InspectionFormCode)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"очная";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"дистанционная"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должна быть заполнена совокупность реквизитов "Дата начала срока осуществления деятельности" (csdo:ActivityStartDate) и "Дата окончания срока осуществления деятельности" (csdo:ActivityEndDate) или должен быть заполнен реквизит "Дата проведения инспектирования" (hcsdo:InspectionDate)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производителе" (hccdo:ManufacturingAuthorizationHolderV2Details) реквизит "Наименование хозяйствующего субъекта" (csdo:BusinessEntityName)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инспектируемом субъекте" (hccdo:PharmInspectionSubjectDetails) в составе реквизита "Адрес" (ccdo:ObjectAddressDetails)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производителе" (hccdo:ManufacturingAuthorizationHolderV2Details) реквизит "Адрес" (ccdo:AddressV4Details) заполнен, то в его составе значение реквизита "Код вида адреса" (csdo:AddressKindCode) должно соответствовать значению "01" – "адрес регистрации (юридический адрес)",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в реестр нормативно-справочной информации Союза классификатора видов производственной деятельности в сфере производства лекарственных средств,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инспектируемом виде деятельности организаций-производителей лекарственных препаратов" (hccdo:InspectedProductionActivityDetails) реквизит "Код инспектируемого вида деятельности организаций-производителей лекарственных препаратов" (hcsdo:InspectedProductionActivityCode) должен быть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реквизит "Наименование инспектируемого вида деятельности организаций-производителей лекарственных препаратов" (hcsdo:InspectedProductionActivityName)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реестре нормативно-справочной информации Союза классификатора видов производственной деятельности в сфере производства лекарственных средств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инспектируемом виде деятельности организаций-производителей лекарственных препаратов" (hccdo:InspectedProductionActivityDetails) реквизит "Наименование инспектируемого вида деятельности организаций-производителей лекарственных препаратов" (hcsdo:InspectedProductionActivityName) должен быть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реквизит "Код инспектируемого вида деятельности организаций-производителей лекарственных препаратов" (hcsdo:InspectedProductionActivityCode)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в реестр нормативно-справочной информации Союза справочника видов фармацевтической продукции, производимой (планируемой к производству) на производственной площадке инспектируемого субъекта,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"Код вида фармацевтической продукции" (hcsdo:PharmProductCode) должен быть заполнен, а реквизит "Наименование фармацевтического продукта" (hcsdo:DrugProductName)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реестре нормативно-справочной информации Союза справочника видов фармацевтической продукции, производимой (планируемой к производству) на производственной площадке инспектируемого субъекта,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"Наименование фармацевтического продукта" (hcsdo:DrugProductName) должен быть заполнен, а реквизит "Код вида фармацевтической продукции" (hcsdo:PharmProductCode)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"Уполномоченный орган государства-члена" (ccdo:AuthorityDetails) реквизиты "Код страны" (csdo:CountryCode)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роли участника инспекционной группы" (hcsdo:InspectorRoleCode)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"ведущий инспектор";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"инспектор";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"эксперт"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"Технологические характеристики записи общего ресурса" (ccdo:ResourceItemStatusDetails) реквизит "Начальная дата и время" (csdo:StartDateTime)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"Технологические характеристики записи общего ресурса" (ccdo:ResourceItemStatusDetails) 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реквизит "Код статуса" (csdo:StatusCode)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"несоответствия не выявлены";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"выявлены только прочие несоответствия";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"выявлены критические и (или) существенные несоответствия"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выявленном при проведении инспекции несоответствии" (hccdo:DiscrepancyDetails) заполнен, значение реквизита "Код вида выявленного несоответствия" (hcsdo:DiscrepancyKindCode)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"критическое";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"существенное"</w:t>
            </w:r>
          </w:p>
        </w:tc>
      </w:tr>
    </w:tbl>
    <w:bookmarkStart w:name="z65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результатах обработки сведений о результатах фармацевтической инспекции" (P.MM.11.MSG.005), приведены в таблице 19.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65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результатах обработки сведений о результатах фармацевтической инспекции" (P.MM.11.MSG.005)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сведения о сведения о результатах фармацевтической инспекции успешно внесены в базу данных о фармацевтических инспекциях,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результата обработки" (csdo:ProcessingResultV2Code) должен содержать значение "6" - сведения обработаны. При этом реквизит "Описание" (csdo:DescriptionText) не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сведения о результатах фармацевтической инспекции не могут быть внесены в базу данных о фармацевтических инспекциях, то реквизит "Код результата обработки" (csdo:ProcessingResultV2Code) должен содержать значение "7" - сведения не могут быть обработаны. При этом реквизит "Описание" (csdo:DescriptionText) должен быть заполнен</w:t>
            </w:r>
          </w:p>
        </w:tc>
      </w:tr>
    </w:tbl>
    <w:bookmarkStart w:name="z65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"Сведения о результатах устранения выявленных критических несоответствий" (P.MM.11.MSG.006), приведены в таблице 20.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66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"Сведения о результатах устранения выявленных критических несоответствий" (P.MM.11.MSG.006)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экземпляр реквизита "Сведения о результатах инспектирования производственной площадки" (hccdo:GMPInspectionResultDetails)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фармацевтических инспекциях должна содержаться запись, в составе сведений которой совокупность значений реквизитов "Номер отчета, присвоенный уполномоченным органом" (hcsdo:RegulatoryReportId) и "Дата" (csdo:EventDate) в составе реквизита "Сведения о результатах инспектирования производственной площадки" (hccdo:GMPInspectionResultDetails) совпадают с представляемыми сведениями, реквизит "Сведения о выявленном при проведении инспекции несоответствии" (hccdo:DiscrepancyDetails)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"Технологические характеристики записи общего ресурса" (ccdo:ResourceItemStatusDetails) реквизит "Конечная дата и время" (csdo:EndDateTime) (ccdo:ResourceItemStatusDetails) не заполнен, а значение реквизита "Начальная дата и время" (csdo:StartDateTime) меньше значения реквизита "Начальная дата и время" (csdo:StartDateTime) в составе реквизита "Технологические характеристики записи общего ресурса" (ccdo:ResourceItemStatusDetails) в составе представляемых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3-20 таблицы 18 настоящего 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(значения кодов требований в таблице 18 и таблице 20 совпадают)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реквизит "Код статуса" (csdo:StatusCode)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"все критические и существенные несоответствия устранены";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– "все критические и существенные несоответствия не устранены"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"Сведения о выявленном при проведении инспекции несоответствии" (hccdo:DiscrepancyDetails) заполняется обязательно,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реквизиты "Период" (ccdo:PeriodDetails) и "Код статуса" (csdo:StatusCode)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выявленного несоответствия" (hcsdo:DiscrepancyKindCode) должно соответствовать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"критическое";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"существенное"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статуса" (csdo:StatusCode) в составе реквизита "Сведения о выявленном при проведении инспекции несоответствии" (hccdo:DiscrepancyDetails) должно соответствовать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"статус несоответствия не изменен";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"изменен статус несоответствия";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"устранено"</w:t>
            </w:r>
          </w:p>
        </w:tc>
      </w:tr>
    </w:tbl>
    <w:bookmarkStart w:name="z66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заполнению реквизитов электронных документов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(R.HC.MM.11.003), передаваемых в сообщении "Сведения о сертификате" (P.MM.11.MSG.007), приведены в таблице 21.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663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(R.HC.MM.11.003), передаваемых в сообщении "Сведения о сертификате" (P.MM.11.MSG.007)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экземпляр реквизита "Сведения о подтверждении соответствия производства лекарственных средств требованиям Правил надлежащей производственной практики" (hccdo:GMPConformityDetails)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фармацевтических инспекциях не должно содержаться записи, в составе сведений которой совокупность значений реквизитов "Номер документа о соответствии производственной площадки требованиям надлежащей производственной практики" (hcsdo:GMPCorrespondDocNumberId) и "Дата документа" (csdo:DocCreationDate) в составе реквизита "Сведения о подтверждении соответствия производства лекарственных средств требованиям Правил надлежащей производственной практики" (hccdo:GMPConformityDetails) совпадают с представляемыми сведениями, а реквизит "Конечная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время" (csdo:EndDateTime) в составе реквизита "Технологические характеристики записи общего ресурса" (ccdo:ResourceItemStatusDetails) не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статуса" (csdo:StatusCode) в составе реквизита "Сведения о подтверждении соответствия производства лекарственных средств требованиям Правил надлежащей производственной практики" (hccdo:GMPConformityDetails) должно соответствовать значению "01" – "действующий"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"Уполномоченный орган государства-члена" (ccdo:AuthorityDetails) реквизиты "Код страны" (csdo:CountryCode)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проведении фармацевтической инспекции" (hccdo:PharmInspectionDetails) заполнен реквизит "Ссылка на документ" (ccdo:DocReferenceDetails), в его составе реквизиты "Номер документа" (csdo:DocId) и "Дата документа" (csdo:DocCreationDate)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реквизита "Сведения о проведении фармацевтической инспекции" (hccdo:PharmInspectionDetails) заполнен реквизит "Сведения об акте" (ccdo:LegalActDetails), в его составе реквизиты "Номер акта" (csdo:LegalActId), "Дата акта" (csdo:LegalActCreationDate)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производителе" (hccdo:ManufacturingAuthorizationHolderV2Details) реквизит "Наименование хозяйствующего субъекта" (csdo:BusinessEntityName)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инспектируемом субъекте" (hccdo:PharmInspectionSubjectDetails) в составе реквизита "Адрес" (ccdo:ObjectAddressDetails)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производителе" (hccdo:ManufacturingAuthorizationHolderV2Details) реквизит "Адрес" (ccdo:AddressV4Details) заполнен, то в его составе значение реквизита "Код вида адреса" (csdo:AddressKindCode) должно соответствовать значению "01" – "адрес регистрации (юридический адрес)",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в реестр нормативно-справочной информации Союза классификатора видов производственной деятельности в сфере производства лекарственных средств,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"Код инспектируемого вида деятельности организаций-производителей лекарственных препаратов" (hcsdo:InspectedProductionActivityCode) должен быть заполнен, а реквизит "Наименование инспектируемого вида деятельности организаций-производителей лекарственных препаратов" (hcsdo:InspectedProductionActivityName)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реестре нормативно-справочной информации Союза классификатора видов производственной деятельности в сфере производства лекарственных средств,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"Наименование инспектируемого вида деятельности организаций-производителей лекарственных препаратов" (hcsdo:InspectedProductionActivityName) должен быть заполнен, а реквизит "Код инспектируемого вида деятельности организаций-производителей лекарственных препаратов" (hcsdo:InspectedProductionActivityCode)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в реестр нормативно-справочной информации Союза справочника видов фармацевтической продукции, производимой (планируемой к производству) на производственной площадке инспектируемого субъекта,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"Код вида фармацевтической продукции" (hcsdo:PharmProductCode) должен быть заполнен, а реквизит "Наименование фармацевтического продукта" (hcsdo:DrugProductName)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реестре нормативно-справочной информации Союза справочника видов фармацевтической продукции, производимой (планируемой к производству) на производственной площадке инспектируемого субъекта,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"Наименование фармацевтического продукта" (hcsdo:DrugProductName) должен быть заполнен, а реквизит "Код вида фармацевтической продукции" (hcsdo:PharmProductCode)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должна быть заполнена совокупность реквизитов "Дата начала срока осуществления деятельности" (csdo:ActivityStartDate) и "Дата окончания срока осуществления деятельности" (csdo:ActivityEndDate) или должен быть заполнен реквизит "Дата проведения инспектирования" (hcsdo:InspectionDate)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"Технологические характеристики записи общего ресурса" (ccdo:ResourceItemStatusDetails) реквизит "Начальная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время" (csdo:StartDateTime)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"Технологические характеристики записи общего ресурса" (ccdo:ResourceItemStatusDetails) реквизит "Конечная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время" (csdo:EndDateTime) не заполняется</w:t>
            </w:r>
          </w:p>
        </w:tc>
      </w:tr>
    </w:tbl>
    <w:p>
      <w:pPr>
        <w:spacing w:after="0"/>
        <w:ind w:left="0"/>
        <w:jc w:val="both"/>
      </w:pPr>
      <w:bookmarkStart w:name="z664" w:id="487"/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заполнению реквизитов электронных документов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(R.HC.MM.11.003), передаваемых 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сообщении "Измененные сведения о сертификате" (P.MM.11.MSG.008), приведены в таблице 22.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666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(R.HC.MM.11.003), передаваемых в сообщении "Измененные сведения о сертификате" (P.MM.11.MSG.008)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экземпляр реквизита "Сведения о подтверждении соответствия производства лекарственных средств требованиям Правил надлежащей производственной практики" (hccdo:GMPConformityDetails)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базе данных о фармацевтических инспекциях должна содержаться запись, в составе сведений которой совокупность значений реквизитов "Номер документа о соответствии производственной площадки требованиям надлежащей производственной практики" (hcsdo:GMPCorrespondDocNumberId) и "Дата документа" (csdo:DocCreationDate) в составе реквизита "Сведения о подтверждении соответствия производства лекарственных средств требованиям Правил надлежащей производственной практики" (hccdo:GMPConformityDetails) совпадают с представляемыми сведениями, реквизит "Конечная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время" (csdo:EndDateTime) в составе реквизита "Технологические характеристики записи общего ресурса" (ccdo:ResourceItemStatusDetails) не заполнен, а значение реквизита "Начальная дата и время" (csdo:StartDateTime) меньше значения реквизита "Начальная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время" (csdo:StartDateTime) в составе реквизита "Технологические характеристики записи общего ресурса" (ccdo:ResourceItemStatusDetails) в составе представляемых сведений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статуса" (csdo:StatusCode) в составе реквизита "Сведения о подтверждении соответствия производства лекарственных средств требованиям Правил надлежащей производственной практики" (hccdo:GMPConformityDetails) должно соответствовать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"действующий (внесены изменения)";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"действие приостановлено";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"действующий (действие возобновлено)";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– "действие прекращено"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4-16 таблицы 21 настоящего 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(значения кодов требований в таблице 22 и таблице 21 совпадают)</w:t>
            </w:r>
          </w:p>
        </w:tc>
      </w:tr>
    </w:tbl>
    <w:bookmarkStart w:name="z66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результатах обработки сведений о сертификате" (P.MM.11.MSG.009), приведены в таблице 23.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66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результатах обработки сведений о сертификате" (P.MM.11.MSG.009)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сведения о сертификате успешно внесены в базу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инспекциях, то реквизит "Код результата обработки" (csdo:ProcessingResultV2Code) должен содержать значение "6" - сведения обработаны. При этом реквизит "Описание" (csdo:DescriptionText) не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сведения о сертификате не могут быть внесены в базу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инспекциях, то реквизит "Код результата обработки" (csdo:ProcessingResultV2Code) должен содержать значение "7" - сведения не могут быть обработаны. При этом реквизит "Описание" (csdo:DescriptionText) должен быть заполнен</w:t>
            </w:r>
          </w:p>
        </w:tc>
      </w:tr>
    </w:tbl>
    <w:bookmarkStart w:name="z67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о дате и времени обновления базы данных о фармацевтических инспекциях" (P.MM.11.MSG.010), приведены в таблице 24.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67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о дате и времени обновления базы данных о фармацевтических инспекциях" (P.MM.11.MSG.010)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и время обновления" (csdo:UpdateDateTime)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информационного объекта общего процесса" (csdo:InformationResourceId)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"R.HC.MM.11.001" – "сведения о планах (графиках) проведения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"R.HC.MM.11.002" – "сведения о результатах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"R.HC.MM.11.003" – "сведения о сертификатах"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документа" (csdo:DocId) не заполняется</w:t>
            </w:r>
          </w:p>
        </w:tc>
      </w:tr>
    </w:tbl>
    <w:bookmarkStart w:name="z67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из базы данных о фармацевтических инспекциях уполномоченным органом" (P.MM.11.MSG.012), приведены в таблице 25.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675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из базы данных о фармацевтических инспекциях уполномоченным органом" (P.MM.11.MSG.012)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информационного объекта общего процесса" (csdo:InformationResourceId)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"R.HC.MM.11.001" – "сведения о планах (графиках) проведения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"R.HC.MM.11.002" – "сведения о результатах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"R.HC.MM.11.003" – "сведения о сертификатах"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(csdo:UnifiedCountryCode)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атрибута "идентификатор справочника (классификатора)" (атрибут codeListId) 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</w:tbl>
    <w:bookmarkStart w:name="z6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из базы данных о фармацевтических инспекциях" (P.MM.11.MSG.013), приведены в таблице 26.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67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из базы данных о фармацевтических инспекциях" (P.MM.11.MSG.013)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содержание реквизита "Произвольное содержимое" определяется реквизитом "Идентификатор информационного объекта общего процесса" (csdo:InformationResourceId), содержащимся в запросе, в ответ на который формируется данное сообщение: 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если в запросе указано значение "R.HC.MM.11.001", то в реквизит "Произвольное содержимое" заполняется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если в запросе указано значение "R.HC.MM.11.002", то в реквизит "Произвольное содержимое" заполняется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если в запросе указано значение "R.HC.MM.11.003", то в реквизит "Произвольное содержимое" заполняется согласно структуре "Сведения о сертификате соответствия производителя лекарственных средств требованиям Правил надлежащей производственной практики" (R.HC.MM.11.003)</w:t>
            </w:r>
          </w:p>
        </w:tc>
      </w:tr>
    </w:tbl>
    <w:bookmarkStart w:name="z68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об отсутствии запрашиваемых сведений в базе данных о фармацевтических инспекциях" (P.MM.11.MSG.014), приведены в таблице 27.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68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об отсутствии запрашиваемых сведений в базе данных о фармацевтических инспекциях" (P.MM.11.MSG.014)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обработки" (csdo:ProcessingResultV2Code) должен содержать значение "1" - сведения отсутствуют</w:t>
            </w:r>
          </w:p>
        </w:tc>
      </w:tr>
    </w:tbl>
    <w:bookmarkStart w:name="z68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измененных сведений из базы данных о фармацевтических инспекциях уполномоченным органом" (P.MM.11.MSG.015), приведены в таблице 28.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68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измененных сведений из базы данных о фармацевтических инспекциях уполномоченным органом" (P.MM.11.MSG.015)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информационного объекта общего процесса" (csdo:InformationResourceId)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"R.HC.MM.11.001" – "сведения о планах (графиках) проведения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"R.HC.MM.11.002" – "сведения о результатах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"R.HC.MM.11.003" – "сведения о сертификатах"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(csdo:UnifiedCountryCode)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атрибута "идентификатор справочника (классификатора)" (атрибут codeListId) 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и время обновления" (csdo:UpdateDateTime) заполняется обязательно </w:t>
            </w:r>
          </w:p>
        </w:tc>
      </w:tr>
    </w:tbl>
    <w:bookmarkStart w:name="z68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"Измененные сведения из базы данных о фармацевтических инспекциях" (P.MM.11.MSG.016), приведены в таблице 29.</w:t>
      </w:r>
    </w:p>
    <w:bookmarkEnd w:id="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690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"Измененные сведения из базы данных о фармацевтических инспекциях" (P.MM.11.MSG.016)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содержание реквизита "Произвольное содержимое" определяется реквизитом "Идентификатор информационного объекта общего процесса" (csdo:InformationResourceId), содержащимся в запросе, в ответ на который формируется данное сообщение: 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если в запросе указано значение "R.HC.MM.11.001", то в реквизит "Произвольное содержимое" заполняется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если в запросе указано значение "R.HC.MM.11.002", то в реквизит "Произвольное содержимое" заполняется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если в запросе указано значение "R.HC.MM.11.003", то в реквизит "Произвольное содержимое" заполняется согласно структуре "Сведения о сертификате соответствия производителя лекарственных средств требованиям Правил надлежащей производственной практики" (R.HC.MM.11.003)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178</w:t>
            </w:r>
          </w:p>
        </w:tc>
      </w:tr>
    </w:tbl>
    <w:bookmarkStart w:name="z69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End w:id="505"/>
    <w:bookmarkStart w:name="z696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06"/>
    <w:bookmarkStart w:name="z69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"О реализации Соглашения о единых принципах и правилах обращения лекарственных средств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30 "Об утверждении Порядка формирования и ведения информационной системы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82 "Об утверждении Общих требований к системе качества фармацевтических инспекторатов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"Об утверждении Правил проведения фармацевтических инспекций";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108 "Об утверждении Правил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союза"".</w:t>
      </w:r>
    </w:p>
    <w:bookmarkStart w:name="z71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508"/>
    <w:bookmarkStart w:name="z71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(далее – общий процесс).</w:t>
      </w:r>
    </w:p>
    <w:bookmarkEnd w:id="509"/>
    <w:bookmarkStart w:name="z71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510"/>
    <w:bookmarkStart w:name="z71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511"/>
    <w:bookmarkStart w:name="z71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512"/>
    <w:bookmarkStart w:name="z71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513"/>
    <w:bookmarkStart w:name="z71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514"/>
    <w:bookmarkStart w:name="z71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процесса.</w:t>
      </w:r>
    </w:p>
    <w:bookmarkEnd w:id="515"/>
    <w:bookmarkStart w:name="z71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(далее – Комиссия) от 9 июня 2015 г. № 63.</w:t>
      </w:r>
    </w:p>
    <w:bookmarkEnd w:id="516"/>
    <w:bookmarkStart w:name="z71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утвержденных Решением Коллегии Комиссии от 19 декабря 2023 г. № 178 (далее – Правила информационного взаимодействия).</w:t>
      </w:r>
    </w:p>
    <w:bookmarkEnd w:id="517"/>
    <w:bookmarkStart w:name="z72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</w:t>
      </w:r>
      <w:r>
        <w:br/>
      </w:r>
      <w:r>
        <w:rPr>
          <w:rFonts w:ascii="Times New Roman"/>
          <w:b/>
          <w:i w:val="false"/>
          <w:color w:val="000000"/>
        </w:rPr>
        <w:t>в рамках общего процесса</w:t>
      </w:r>
    </w:p>
    <w:bookmarkEnd w:id="518"/>
    <w:bookmarkStart w:name="z721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519"/>
    <w:bookmarkStart w:name="z72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24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выявлении при проведении фармацевтической инспекции критических несоответствий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результатах их устранения инспектируемым субъектом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(P.MM.11.ACT.001)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выявлении при проведении фармацевтической инспекции критических несоответствий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результатах их устранения инспектируемым субъектом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орган (P.MM.11.ACT.002)</w:t>
            </w:r>
          </w:p>
        </w:tc>
      </w:tr>
    </w:tbl>
    <w:bookmarkStart w:name="z725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522"/>
    <w:bookmarkStart w:name="z7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(организациями) государств-членов в сфере обращения лекарственных средств, проводящими фармацевтические инспекции (далее – уполномоченный орган), в соответствии с процедурами общего процесса, предусматривающими информационное взаимодействие при уведомлении о выявлении критических несоответствий и результатах их устранения.</w:t>
      </w:r>
    </w:p>
    <w:bookmarkEnd w:id="523"/>
    <w:bookmarkStart w:name="z7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представлена на рисунке 1.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</w:t>
      </w:r>
    </w:p>
    <w:bookmarkEnd w:id="525"/>
    <w:bookmarkStart w:name="z7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bookmarkEnd w:id="526"/>
    <w:bookmarkStart w:name="z7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527"/>
    <w:bookmarkStart w:name="z7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утвержденному Решением Коллегии Комиссии от 19 декабря 2023 г. № 178 (далее – Описание форматов и структур электронных документов и сведений).</w:t>
      </w:r>
    </w:p>
    <w:bookmarkEnd w:id="528"/>
    <w:bookmarkStart w:name="z7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529"/>
    <w:bookmarkStart w:name="z734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 </w:t>
      </w:r>
    </w:p>
    <w:bookmarkEnd w:id="530"/>
    <w:bookmarkStart w:name="z7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Информационное взаимодействие осуществляется в рамках группы процедур обмена сведениями о планах (графиках), результатах фармацевтических инспекций и сертификатах. Схема выполнения транзакций общего процесса при уведомлении о выявлении критических несоответствий и результатах их устранения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уведомлении о выявлении критических несоответствий и результатах их устранения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39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уведомлении о выявлении критических несоответствий и результатах их устранения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критических несоответствий (P.MM.11.PRC.004)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уведомления о выявлении критических несоответствий (P.MM.11.OPR.012)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выявлении критических несоответствий (P.MM.11.OPR.013)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критических несоответствиях (P.MM.11.BEN.002):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выявлении критических несоответствий передано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выявлении критических несоответствий (P.MM.11.TRN.010)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устранения выявленных критических несоответствий (P.MM.11.PRC.006)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уведомления о результатах устранения выявленных критических несоответствий (P.MM.11.OPR.017)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 (P.MM.11.OPR.018)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критических несоответствиях (P.MM.11.BEN.002):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критических несоответствий передано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устранения выявленных критических несоответствий (P.MM.11.TRN.011)</w:t>
            </w:r>
          </w:p>
        </w:tc>
      </w:tr>
    </w:tbl>
    <w:bookmarkStart w:name="z74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534"/>
    <w:bookmarkStart w:name="z7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43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выявленных критических несоответствиях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(R.HC.MM.11.002)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устранения выявленных критических несоответствий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 (R.HC.MM.11.002)</w:t>
            </w:r>
          </w:p>
        </w:tc>
      </w:tr>
    </w:tbl>
    <w:bookmarkStart w:name="z744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537"/>
    <w:bookmarkStart w:name="z745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"Представление уведомления </w:t>
      </w:r>
      <w:r>
        <w:br/>
      </w:r>
      <w:r>
        <w:rPr>
          <w:rFonts w:ascii="Times New Roman"/>
          <w:b/>
          <w:i w:val="false"/>
          <w:color w:val="000000"/>
        </w:rPr>
        <w:t>о выявлении критических несоответствий" (P.MM.11.TRN.010)</w:t>
      </w:r>
    </w:p>
    <w:bookmarkEnd w:id="538"/>
    <w:bookmarkStart w:name="z7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"Представление уведомления о выявлении критических несоответствий" (P.MM.11.TRN.010) выполняется для передачи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539"/>
    <w:bookmarkStart w:name="z7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0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транзакции общего процесса "Представление уведомления о выявлении критических несоответствий" (P.MM.11.TRN.010)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50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уведомления </w:t>
      </w:r>
      <w:r>
        <w:br/>
      </w:r>
      <w:r>
        <w:rPr>
          <w:rFonts w:ascii="Times New Roman"/>
          <w:b/>
          <w:i w:val="false"/>
          <w:color w:val="000000"/>
        </w:rPr>
        <w:t>о выявлении критических несоответствий" (P.MM.11.TRN.010)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уведомления о выявлении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о выявлении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выявлении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критических несоответствиях (P.MM.11.BEN.002): уведомление о выявлении критических несоответствий передано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выявленных критических несоответствиях (P.MM.11.MSG.017)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51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"Представление уведомления </w:t>
      </w:r>
      <w:r>
        <w:br/>
      </w:r>
      <w:r>
        <w:rPr>
          <w:rFonts w:ascii="Times New Roman"/>
          <w:b/>
          <w:i w:val="false"/>
          <w:color w:val="000000"/>
        </w:rPr>
        <w:t>о результатах устранения выявленных критических несоответствий" (P.MM.11.TRN.011)</w:t>
      </w:r>
    </w:p>
    <w:bookmarkEnd w:id="543"/>
    <w:bookmarkStart w:name="z7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"Представление уведомления о результатах устранения выявленных критических несоответствий" (P.MM.11.TRN.011) выполняется для передачи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транзакции общего процесса "Представление уведомления о результатах устранения выявленных критических несоответствий" (P.MM.11.TRN.011)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55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уведомления </w:t>
      </w:r>
      <w:r>
        <w:br/>
      </w:r>
      <w:r>
        <w:rPr>
          <w:rFonts w:ascii="Times New Roman"/>
          <w:b/>
          <w:i w:val="false"/>
          <w:color w:val="000000"/>
        </w:rPr>
        <w:t>о результатах устранения выявленных критических несоответствий" (P.MM.11.TRN.011)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уведомления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результатах устранения выявленных критических несоответствий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критических несоответствиях (P.MM.11.BEN.002): уведомление о результатах устранения критических несоответствий передано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устранения выявленных критических несоответствий (P.MM.11.MSG.018)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56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547"/>
    <w:bookmarkStart w:name="z7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6.</w:t>
      </w:r>
    </w:p>
    <w:bookmarkEnd w:id="548"/>
    <w:bookmarkStart w:name="z7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60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односторонней транзакции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получил подтверждения получения уведомления после истечения согласованного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сбои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который было отправлено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 односторонней транзакции общего процесса не смог обработать уведомление после того, как отправил инициатору подтверждение его получения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ошибка программного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стороне принимающего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направить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службу технической поддержки национального сегмента, в котором было сформировано сообщение, запрос, содержащий идентификатор транзакции общего процесса, которая не может быть обработана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штатном режиме,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повторного инициирования транзакции общего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общего процесса получил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762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552"/>
    <w:bookmarkStart w:name="z7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"Уведомление о выявленных критических несоответствиях" (P.MM.11.MSG.017), приведены в таблице 7.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65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"Уведомление о выявленных критических несоответствиях" (P.MM.11.MSG.017)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экземпляр реквизита "Сведения о результатах инспектирования производственной площадки" (hccdo:GMPInspectionResultDetails)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"Уполномоченный орган государства-члена" (ccdo:AuthorityDetails) реквизиты "Код страны" (csdo:CountryCode)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если значение реквизита "Признак инспекции, проводимой совместно фармацевтическими инспекторатами государств-членов" (hcsdo:JointInspectionIndicator) соответствует значению "true" (истина), то реквизит "Код страны, проводящей инспекцию" (hcsdo:InspectingCountryCode)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"Сведения о проведении фармацевтической инспекции" (hccdo:PharmInspectionDetails) должен быть заполнен реквизит "Ссылка на документ" (ccdo:DocReferenceDetails)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реквизит "Сведения об акте" (ccdo:LegalActDetails)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проведении фармацевтической инспекции" (hccdo:PharmInspectionDetails) заполнен реквизит "Ссылка на документ" (ccdo:DocReferenceDetails), в его составе реквизиты "Номер документа" (csdo:DocId) и "Дата документа" (csdo:DocCreationDate)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реквизита "Сведения о проведении фармацевтической инспекции" (hccdo:PharmInspectionDetails) заполнен реквизит "Сведения об акте" (ccdo:LegalActDetails), в его составе реквизиты "Номер акта" (csdo:LegalActId), "Дата акта" (csdo:LegalActCreationDate)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"Наименование уполномоченного органа" (csdo:AuthorityName)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фармацевтической инспекции" (hcsdo:PharmaceuticalInspectionKindCode)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"плановая";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"внеплановая"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формы проведения инспектирования" (hcsdo:InspectionFormCode)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"очная";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"дистанционная"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должна быть заполнена совокупность реквизитов "Дата начала срока осуществления деятельности" (csdo:ActivityStartDate) и "Дата окончания срока осуществления деятельности" (csdo:ActivityEndDate) или должен быть заполнен реквизит "Дата проведения инспектирования" (hcsdo:InspectionDate)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производителе" (hccdo:ManufacturingAuthorizationHolderV2Details) реквизит "Наименование хозяйствующего субъекта" (csdo:BusinessEntityName)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об инспектируемом субъекте" (hccdo:PharmInspectionSubjectDetails) в составе реквизита "Адрес" (ccdo:ObjectAddressDetails)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реквизита "Сведения о производителе" (hccdo:ManufacturingAuthorizationHolderV2Details) реквизит "Адрес" (ccdo:AddressV4Details) заполнен, то в его составе значение реквизита "Код вида адреса" (csdo:AddressKindCode) должно соответствовать значению "01" – "адрес регистрации (юридический адрес)", должны быть заполнены реквизиты "Код страны" (csdo:UnifiedCountryCode) и "Регион" (csdo:RegionName), а также хотя бы один из реквизитов "Район" (csdo:DistrictName), "Город" (csdo:CityName) 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в реестр нормативно-справочной информации Союза классификатора видов производственной деятельности в сфере производства лекарственных средств,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инспектируемом виде деятельности организаций-производителей лекарственных препаратов" (hccdo:InspectedProductionActivityDetails) реквизит "Код инспектируемого вида деятельности организаций-производителей лекарственных препаратов" (hcsdo:InspectedProductionActivityCode) должен быть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реквизит "Наименование инспектируемого вида деятельности организаций-производителей лекарственных препаратов" (hcsdo:InspectedProductionActivityName)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в реестре нормативно-справочной информации Союза классификатора видов производственной деятельности в сфере производства лекарственных средств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"Наименование инспектируемого вида деятельности организаций-производителей лекарственных препаратов" (hcsdo:InspectedProductionActivityName) должен быть заполнен, а реквизит "Код инспектируемого вида деятельности организаций-производителей лекарственных препаратов" (hcsdo:InspectedProductionActivityCode)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включении в реестр нормативно-справочной информации Союза справочника видов фармацевтической продукции, производимой (планируемой к производству) на производственной площадке инспектируемого субъекта, в составе реквизита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инспектируемом виде деятельности организаций-производителей лекарственных препаратов" (hccdo:InspectedProductionActivityDetails) реквизит "Код вида фармацевтической продукции" (hcsdo:PharmProductCode) должен быть заполнен, а реквизит "Наименование фармацевтического продукта" (hcsdo:DrugProductName)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реестре нормативно-справочной информации Союза справочника видов фармацевтической продукции, производимой (планируемой к производству) на производственной площадке инспектируемого субъекта, в составе реквизита "Сведения об инспектируемом виде деятельности организаций-производителей лекарственных препаратов" (hccdo:InspectedProductionActivityDetails) реквизит "Наименование фармацевтического продукта" (hcsdo:DrugProductName) должен быть заполнен, а реквизит "Код вида фармацевтической продукции" (hcsdo:PharmProductCode)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роли участника инспекционной группы" (hcsdo:InspectorRoleCode)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"ведущий инспектор";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"инспектор";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"эксперт"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реквизит "Код статуса" (csdo:StatusCode) заполняется обязательно и его значение должно соответствовать значению "4" – "выявлены критические и (или) существенные несоответствия"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"Сведения о выявленном при проведении инспекции несоответствии" (hccdo:DiscrepancyDetails) заполняется обязательно,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значение реквизита "Код вида выявленного несоответствия" (hcsdo:DiscrepancyKindCode) должно соответствовать значению "1" – "критическое"</w:t>
            </w:r>
          </w:p>
        </w:tc>
      </w:tr>
    </w:tbl>
    <w:bookmarkStart w:name="z7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"Уведомление о результатах устранения выявленных критических несоответствий" (P.MM.11.MSG.018), приведены в таблице 8.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768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результатах фармацевтической инспекции" (R.HC.MM.11.002), передаваемых в сообщении "Уведомление о результатах устранения выявленных критических несоответствий" (P.MM.11.MSG.018)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1-17 таблицы 7 настоящего 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(значения кодов требований в таблице 7 и таблице 8 совпадают)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"Сведения о проведении фармацевтической инспекции" (hccdo:PharmInspectionDetails) реквизит "Код статуса" (csdo:StatusCode)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"все критические и существенные несоответствия устранены";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– "все критические и существенные несоответствия не устранены"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"Сведения о выявленном при проведении инспекции несоответствии" (hccdo:DiscrepancyDetails) заполняется обязательно,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составе реквизиты "Период" (ccdo:PeriodDetails) и "Код статуса" (csdo:StatusCode)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выявленного несоответствия" (hcsdo:DiscrepancyKindCode) должно соответствовать значению "1" – "критическое"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статуса" (csdo:StatusCode) в составе реквизита "Сведения о выявленном при проведении инспекции несоответствии" (hccdo:DiscrepancyDetails) должно соответствовать одному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"статус несоответствия не изменен";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"изменен статус несоответствия";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"устранено"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178</w:t>
            </w:r>
          </w:p>
        </w:tc>
      </w:tr>
    </w:tbl>
    <w:bookmarkStart w:name="z770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органами государственной власти государств – членов Евразийского экономического союза,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фармацевтических инспекций для реализации возложенных на них полномочий,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End w:id="557"/>
    <w:bookmarkStart w:name="z771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58"/>
    <w:bookmarkStart w:name="z7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"О реализации Соглашения о единых принципах и правилах обращения лекарственных средств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30 "Об утверждении Порядка формирования и ведения информационной системы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82 "Об утверждении Общих требований к системе качества фармацевтических инспекторатов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"Об утверждении Правил проведения фармацевтических инспекций";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108 "Об утверждении Правил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союза"".</w:t>
      </w:r>
    </w:p>
    <w:bookmarkStart w:name="z785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560"/>
    <w:bookmarkStart w:name="z78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(далее – общий процесс).</w:t>
      </w:r>
    </w:p>
    <w:bookmarkEnd w:id="561"/>
    <w:bookmarkStart w:name="z78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562"/>
    <w:bookmarkStart w:name="z78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563"/>
    <w:bookmarkStart w:name="z789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564"/>
    <w:bookmarkStart w:name="z79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565"/>
    <w:bookmarkStart w:name="z79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566"/>
    <w:bookmarkStart w:name="z79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процесса.</w:t>
      </w:r>
    </w:p>
    <w:bookmarkEnd w:id="567"/>
    <w:bookmarkStart w:name="z7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(далее – Комиссия) от 9 июня 2015 г. № 63.</w:t>
      </w:r>
    </w:p>
    <w:bookmarkEnd w:id="568"/>
    <w:bookmarkStart w:name="z7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утвержденных Решением Коллегии Комиссии от 19 декабря 2023 г. № 178 (далее – Правила информационного взаимодействия).</w:t>
      </w:r>
    </w:p>
    <w:bookmarkEnd w:id="569"/>
    <w:bookmarkStart w:name="z795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570"/>
    <w:bookmarkStart w:name="z796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571"/>
    <w:bookmarkStart w:name="z79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99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формирование базы данных о фармацевтических инспекциях и опубликовывает на информационном портале Союза только общедоступные сведения о планах (графиках) проведения инспекций и выданных по результатам фармацевтических инспекций сертификатах, предоставляет средствами интегрированной системы заинтересованным органам по запросу сведения из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запрос через интегрированную систему и получает сведения из базы данных о фармацевтических инспекциях в ограниченном объеме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заинтересованный орган (P.MM.11.ACT.003)</w:t>
            </w:r>
          </w:p>
        </w:tc>
      </w:tr>
    </w:tbl>
    <w:bookmarkStart w:name="z800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574"/>
    <w:bookmarkStart w:name="z80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органами государственной власти государств – членов Союза,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фармацевтических инспекций (далее – заинтересованный орган), и Комиссией в соответствии с процедурами общего процесса, предусматривающими информационное взаимодействие при представлении сведений из базы данных о фармацевтических инспекциях в ограниченном объеме.</w:t>
      </w:r>
    </w:p>
    <w:bookmarkEnd w:id="575"/>
    <w:bookmarkStart w:name="z80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заинтересованными органами и Комиссией представлена на рисунке 1.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04" w:id="577"/>
      <w:r>
        <w:rPr>
          <w:rFonts w:ascii="Times New Roman"/>
          <w:b w:val="false"/>
          <w:i w:val="false"/>
          <w:color w:val="000000"/>
          <w:sz w:val="28"/>
        </w:rPr>
        <w:t xml:space="preserve">
      Рис. 1. Структура информационного взаимодействия 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заинтересованными органами и Комиссией</w:t>
      </w:r>
    </w:p>
    <w:bookmarkStart w:name="z80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заинтересованными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578"/>
    <w:bookmarkStart w:name="z80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579"/>
    <w:bookmarkStart w:name="z80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утвержденному Решением Коллегии Комиссии от 19 декабря 2023 г. № 178 (далее – Описание форматов и структур электронных документов и сведений).</w:t>
      </w:r>
    </w:p>
    <w:bookmarkEnd w:id="580"/>
    <w:bookmarkStart w:name="z80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581"/>
    <w:bookmarkStart w:name="z80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582"/>
    <w:bookmarkStart w:name="z81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Информационное взаимодействие осуществляется в рамках группы процедур представления сведений из базы данных о фармацевтических инспекциях в ограниченном объеме. Схема выполнения транзакций общего процесса при представлении сведений из базы данных о фармацевтических инспекциях в ограниченном объеме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583"/>
    <w:bookmarkStart w:name="z81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4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представлении сведений из базы данных о фармацевтических инспекциях в ограниченном объеме</w:t>
      </w:r>
    </w:p>
    <w:bookmarkEnd w:id="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814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из базы данных о фармацевтических инспекциях в ограниченном объеме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фармацевтических инспекциях заинтересованным органом (P.MM.11.PRC.012)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фармацевтических инспекциях в ограниченном объеме (P.MM.11.OPR.036).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фармацевтических инспекциях в ограниченном объеме (P.MM.11.OPR.038)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о фармацевтических инспекциях (P.MM.11.BEN.001):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обновления запрошены заинтересованным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представление информации о дате и времени обновления базы данных о фармацевтических инспекциях в ограниченном объеме (P.MM.11.OPR.037)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дата и время обновления представлены заинтересованному 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фармацевтических инспекциях заинтересованным органом (P.MM.11.TRN.012)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фармацевтических инспекциях в ограниченном объеме (P.MM.11.PRC.013)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(P.MM.11.OPR.039).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(P.MM.11.OPR.041)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в ограниченном объеме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(P.MM.11.OPR.040)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(P.MM.11.BEN.001):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представлены;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(P.MM.11.TRN.013)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фармацевтических инспекциях в ограниченном объеме (P.MM.11.PRC.014)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(P.MM.11.OPR.042).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(P.MM.11.OPR.044)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(P.MM.11.BEN.001):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представление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(P.MM.11.OPR.043)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(P.MM.11.BEN.001): измененные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представлены;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(P.MM.11.BEN.001): измененные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фармацевтических инспекциях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(P.MM.11.TRN.014)</w:t>
            </w:r>
          </w:p>
        </w:tc>
      </w:tr>
    </w:tbl>
    <w:bookmarkStart w:name="z820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592"/>
    <w:bookmarkStart w:name="z82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23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базы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 (R.HC.MM.11.004)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базе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фармацевтических инспекциях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фармацевтических инспекциях заинтересованным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 (R.HC.MM.11.004)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P.MM.11.MSG.020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заинтересованным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 (R.HC.MM.11.004)</w:t>
            </w:r>
          </w:p>
        </w:tc>
      </w:tr>
    </w:tbl>
    <w:bookmarkStart w:name="z82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595"/>
    <w:bookmarkStart w:name="z825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"Получение информации о дате и времени обновления базы данных о фармацевтических инспекциях заинтересованным органом" (P.MM.11.TRN.012)</w:t>
      </w:r>
    </w:p>
    <w:bookmarkEnd w:id="596"/>
    <w:bookmarkStart w:name="z82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"Получение информации о дате и времени обновления базы данных о фармацевтических инспекциях заинтересованным органом" (P.MM.11.TRN.012) выполняется для представления респондентом по запросу инициатора информации о дате и времени обновления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597"/>
    <w:bookmarkStart w:name="z82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транзакции общего процесса "Получение информации о дате и времени обновления базы данных о фармацевтических инспекциях заинтересованным органом" (P.MM.11.TRN.012)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30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фармацевтических инспекциях заинтересованным органом" (P.MM.11.TRN.012)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фармацевтических инспекциях заинтересованным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информации о дате и времени обновления базы данных о фармацевтических инспекциях заинтересованным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дате и времени обновления базы данных о фармацевтических инспекциях заинтересованному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дата и время обновления представлены заинтересованному органу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базы данных о фармацевтических инспекциях (P.MM.11.MSG.010)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фармацевтических инспекциях (P.MM.11.MSG.011)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31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"Получение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фармацевтических инспекциях в ограниченном объеме" (P.MM.11.TRN.013)</w:t>
      </w:r>
    </w:p>
    <w:bookmarkEnd w:id="601"/>
    <w:bookmarkStart w:name="z83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"Получение сведений из базы данных о фармацевтических инспекциях в ограниченном объеме" (P.MM.11.TRN.013) 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транзакции общего процесса "Получение сведений из базы данных о фармацевтических инспекциях в ограниченном объеме" (P.MM.11.TRN.013)</w:t>
      </w:r>
    </w:p>
    <w:bookmarkEnd w:id="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836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фармацевтических инспекциях в ограниченном объеме" (P.MM.11.TRN.013)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 получение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в ограниченном объеме представлены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заинтересованным органом (P.MM.11.MSG.019)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фармацевтических инспекциях (P.MM.11.MSG.013)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базе данных о фармацевтических инспекциях (P.MM.11.MSG.014)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39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измененных сведений </w:t>
      </w:r>
      <w:r>
        <w:br/>
      </w:r>
      <w:r>
        <w:rPr>
          <w:rFonts w:ascii="Times New Roman"/>
          <w:b/>
          <w:i w:val="false"/>
          <w:color w:val="000000"/>
        </w:rPr>
        <w:t>из базы данных о фармацевтических инспекциях в ограниченном объеме" (P.MM.11.TRN.014)</w:t>
      </w:r>
    </w:p>
    <w:bookmarkEnd w:id="607"/>
    <w:bookmarkStart w:name="z84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"Получение измененных сведений из базы данных о фармацевтических инспекциях в ограниченном объеме" (P.MM.11.TRN.014) выполняется для представления респондентом по запросу инициатора соответствующих измененных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транзакции общего процесса "Получение измененных сведений из базы данных о фармацевтических инспекциях в ограниченном объеме" (P.MM.11.TRN.014)</w:t>
      </w:r>
    </w:p>
    <w:bookmarkEnd w:id="6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844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базы данных о фармацевтических инспекциях в ограниченном объеме" (P.MM.11.TRN.014)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P.MM.11.TRN.014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фармацевтических инспекциях в ограниченном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измененных сведений из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измененных сведений из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о фармацевтических инспекциях (P.MM.11.BEN.001): измененные сведения 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ограниченном объеме представлены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 фармацевтических инспекциях (P.MM.11.BEN.001): измененные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измененных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заинтересованным органом (P.MM.11.MSG.020)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в базе данных о фармацевтических инспекциях (P.MM.11.MSG.014)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измененные сведения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фармацевтических инспекциях (P.MM.11.MSG.016)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47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613"/>
    <w:bookmarkStart w:name="z84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7.</w:t>
      </w:r>
    </w:p>
    <w:bookmarkEnd w:id="614"/>
    <w:bookmarkStart w:name="z84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Заинтересованный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заинтересованный орган принимает все необходимые меры для устранения выявленной ошибки. В случае если несоответствий не выявлено, заинтересованный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851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двусторонней транзакции общего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сбои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общего процесса получил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инициатору транзакции общего процесса необходимо синхронизировать используемые справочники 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обновить XML-схемы электронных документов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853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618"/>
    <w:bookmarkStart w:name="z85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о дате и времени обновления базы данных о фармацевтических инспекциях" (P.MM.11.MSG.010), приведены в таблице 8.</w:t>
      </w:r>
    </w:p>
    <w:bookmarkEnd w:id="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85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о дате и времени обновления базы данных о фармацевтических инспекциях" (P.MM.11.MSG.010)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и время обновления" (csdo:UpdateDateTime)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информационного объекта общего процесса" (csdo:InformationResourceId)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"R.HC.MM.11.001" – "сведения о планах (графиках) проведения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"R.HC.MM.11.002" – "сведения о результатах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"R.HC.MM.11.003" – "сведения о сертификатах"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документа" (csdo:DocId) не заполняется</w:t>
            </w:r>
          </w:p>
        </w:tc>
      </w:tr>
    </w:tbl>
    <w:bookmarkStart w:name="z85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из базы данных о фармацевтических инспекциях" (P.MM.11.MSG.013), приведены в таблице 9.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859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из базы данных о фармацевтических инспекциях" (P.MM.11.MSG.013)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содержание реквизита "Произвольное содержимое" определяется реквизитом "Идентификатор информационного объекта общего процесса" (csdo:InformationResourceId), содержащимся в запросе, в ответ на который формируется данное сообщение: 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если в запросе указано значение "R.HC.MM.11.001", то в реквизит "Произвольное содержимое" заполняется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если в запросе указано значение "R.HC.MM.11.002", то в реквизит "Произвольное содержимое" заполняется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если в запросе указано значение "R.HC.MM.11.003", то в реквизит "Произвольное содержимое" заполняется согласно структуре "Сведения о сертификате соответствия производителя лекарственных средств требованиям Правил надлежащей производственной практики" (R.HC.MM.11.003)</w:t>
            </w:r>
          </w:p>
        </w:tc>
      </w:tr>
    </w:tbl>
    <w:bookmarkStart w:name="z86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об отсутствии запрашиваемых сведений в базе данных о фармацевтических инспекциях" (P.MM.11.MSG.014), приведены в таблице 10.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865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об отсутствии запрашиваемых сведений в базе данных о фармацевтических инспекциях" (P.MM.11.MSG.014)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обработки" (csdo:ProcessingResultV2Code) должен содержать значение "1" - сведения отсутствуют</w:t>
            </w:r>
          </w:p>
        </w:tc>
      </w:tr>
    </w:tbl>
    <w:bookmarkStart w:name="z86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"Измененные сведения из базы данных о фармацевтических инспекциях" (P.MM.11.MSG.016), приведены в таблице 11.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868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"Измененные сведения из базы данных о фармацевтических инспекциях" (P.MM.11.MSG.016)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содержание реквизита "Произвольное содержимое" определяется реквизитом "Идентификатор информационного объекта общего процесса" (csdo:InformationResourceId), содержащимся в запросе, в ответ на который формируется данное сообщение: 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если в запросе указано значение "R.HC.MM.11.001", то в реквизит "Произвольное содержимое" заполняется согласно структуре электронного документа (сведений) "Сведения о плане (графике) проведения фармацевтических инспекций" (R.HC.MM.11.001);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если в запросе указано значение "R.HC.MM.11.002", то в реквизит "Произвольное содержимое" заполняется согласно структуре электронного документа (сведений) "Сведения о результатах фармацевтической инспекции" (R.HC.MM.11.002);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если в запросе указано значение "R.HC.MM.11.003", то в реквизит "Произвольное содержимое" заполняется согласно структуре "Сведения о сертификате соответствия производителя лекарственных средств требованиям Правил надлежащей производственной практики" (R.HC.MM.11.003)</w:t>
            </w:r>
          </w:p>
        </w:tc>
      </w:tr>
    </w:tbl>
    <w:bookmarkStart w:name="z87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из базы данных о фармацевтических инспекциях заинтересованным органом" (P.MM.11.MSG.019), приведены в таблице 12.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874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сведений из базы данных о фармацевтических инспекциях заинтересованным органом" (P.MM.11.MSG.019)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информационного объекта общего процесса" (csdo:InformationResourceId)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"R.HC.MM.11.001" – "сведения о планах (графиках) проведения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"R.HC.MM.11.002" – "сведения о результатах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"R.HC.MM.11.003" – "сведения о сертификатах"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(csdo:UnifiedCountryCode)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атрибута "идентификатор справочника (классификатора)" (атрибут codeListId) 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</w:tbl>
    <w:bookmarkStart w:name="z87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измененных сведений из базы данных о фармацевтических инспекциях заинтересованным органом" (P.MM.11.MSG.020), приведены в таблице 13.</w:t>
      </w:r>
    </w:p>
    <w:bookmarkEnd w:id="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877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"Состояние актуализации базы данных о фармацевтических инспекциях" (R.HC.MM.11.004), передаваемых в сообщении "Запрос измененных сведений из базы данных о фармацевтических инспекциях заинтересованным органом" (P.MM.11.MSG.020)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информационного объекта общего процесса" (csdo:InformationResourceId) заполняется обязательно и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"R.HC.MM.11.001" – "сведения о планах (графиках) проведения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"R.HC.MM.11.002" – "сведения о результатах инспекций";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"R.HC.MM.11.003" – "сведения о сертификатах"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(csdo:UnifiedCountryCode)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значение атрибута "идентификатор справочника (классификатора)" (атрибут codeListId) 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(csdo:UpdateDateTime) заполняется обязательно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178</w:t>
            </w:r>
          </w:p>
        </w:tc>
      </w:tr>
    </w:tbl>
    <w:bookmarkStart w:name="z87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End w:id="633"/>
    <w:bookmarkStart w:name="z880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34"/>
    <w:bookmarkStart w:name="z88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разработано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"О реализации Соглашения о единых принципах и правилах обращения лекарственных средств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30 "Об утверждении Порядка формирования и ведения информационной системы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82 "Об утверждении Общих требований к системе качества фармацевтических инспекторатов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"Об утверждении Правил проведения фармацевтических инспекций";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108 "Об утверждении Правил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союза"".</w:t>
      </w:r>
    </w:p>
    <w:bookmarkStart w:name="z894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36"/>
    <w:bookmarkStart w:name="z89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(далее – общий процесс).</w:t>
      </w:r>
    </w:p>
    <w:bookmarkEnd w:id="637"/>
    <w:bookmarkStart w:name="z89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638"/>
    <w:bookmarkStart w:name="z89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639"/>
    <w:bookmarkStart w:name="z89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640"/>
    <w:bookmarkStart w:name="z89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</w:p>
    <w:bookmarkEnd w:id="641"/>
    <w:bookmarkStart w:name="z90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bookmarkEnd w:id="642"/>
    <w:bookmarkStart w:name="z90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643"/>
    <w:bookmarkStart w:name="z90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644"/>
    <w:bookmarkStart w:name="z90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645"/>
    <w:bookmarkStart w:name="z90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bookmarkEnd w:id="646"/>
    <w:bookmarkStart w:name="z90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647"/>
    <w:bookmarkStart w:name="z90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используются следующие обозначения:</w:t>
      </w:r>
    </w:p>
    <w:bookmarkEnd w:id="648"/>
    <w:bookmarkStart w:name="z90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649"/>
    <w:bookmarkStart w:name="z90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650"/>
    <w:bookmarkStart w:name="z90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651"/>
    <w:bookmarkStart w:name="z91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652"/>
    <w:bookmarkStart w:name="z91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653"/>
    <w:bookmarkStart w:name="z91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654"/>
    <w:bookmarkStart w:name="z91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655"/>
    <w:bookmarkStart w:name="z91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656"/>
    <w:bookmarkStart w:name="z915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657"/>
    <w:bookmarkStart w:name="z91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целей настоящего Описания используются понятия, которые означают следующее:</w:t>
      </w:r>
    </w:p>
    <w:bookmarkEnd w:id="658"/>
    <w:bookmarkStart w:name="z91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659"/>
    <w:bookmarkStart w:name="z91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bookmarkEnd w:id="660"/>
    <w:bookmarkStart w:name="z91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(далее – Комиссия) от 9 июня 2015 г. № 63.</w:t>
      </w:r>
    </w:p>
    <w:bookmarkEnd w:id="661"/>
    <w:bookmarkStart w:name="z92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утвержденных Решением Коллегии Комиссии от 19 декабря 2023 г. № 178.</w:t>
      </w:r>
    </w:p>
    <w:bookmarkEnd w:id="662"/>
    <w:bookmarkStart w:name="z92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7, 10, 13, 16, 19, 22 настоящего Описания под Регламентами информационного взаимодействия понимаются:</w:t>
      </w:r>
    </w:p>
    <w:bookmarkEnd w:id="663"/>
    <w:bookmarkStart w:name="z92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</w:t>
      </w:r>
    </w:p>
    <w:bookmarkEnd w:id="664"/>
    <w:bookmarkStart w:name="z92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союза";</w:t>
      </w:r>
    </w:p>
    <w:bookmarkEnd w:id="665"/>
    <w:bookmarkStart w:name="z92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информационного взаимодействия между органами государственной власти государств – членов Евразийского экономического союза,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фармацевтических инспекций для реализации возложенных на них полномочий,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союза";</w:t>
      </w:r>
    </w:p>
    <w:bookmarkEnd w:id="666"/>
    <w:bookmarkStart w:name="z92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Решением Коллегии Комиссии от 19 декабря 2023 г. № 178.</w:t>
      </w:r>
    </w:p>
    <w:bookmarkEnd w:id="667"/>
    <w:bookmarkStart w:name="z926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668"/>
    <w:bookmarkStart w:name="z92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 электронных документов и сведений приведен в таблице 1.</w:t>
      </w:r>
    </w:p>
    <w:bookmarkEnd w:id="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29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urn:EEC:R:GenericEDocDetails:vY.Y.Y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фармацевтических инспекций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urn:EEC:R:HC:MM:11:DrugGMPInspectionScheduleDetails:v1.0.0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urn:EEC:R:HC:MM:11:DrugGMPInspectionResultsDetails:v1.0.0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соответствия производителя лекарственных средств требованиям Правил надлежащей производственной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urn:EEC:R:HC:MM:11:DrugGMPInspectionCertificateDetails:v1.0.0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urn:EEC:R:HC:MM:11:DrugGMPInspectionResourceStatusDetails:v1.0.0</w:t>
            </w:r>
          </w:p>
        </w:tc>
      </w:tr>
    </w:tbl>
    <w:bookmarkStart w:name="z93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системе (далее – реестр структур электронных документов и сведений).</w:t>
      </w:r>
    </w:p>
    <w:bookmarkEnd w:id="671"/>
    <w:bookmarkStart w:name="z931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</w:t>
      </w:r>
    </w:p>
    <w:bookmarkEnd w:id="672"/>
    <w:bookmarkStart w:name="z93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"Уведомление о результате обработки" (R.006) приведено в таблице 2.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934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93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675"/>
    <w:bookmarkStart w:name="z93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 приведены в таблице 3.</w:t>
      </w:r>
    </w:p>
    <w:bookmarkEnd w:id="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93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3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678"/>
    <w:bookmarkStart w:name="z94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Реквизитный состав структуры электронного документа (сведений) "Уведомление о результате обработки" (R.006) приведен в таблице 4.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42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результата обработки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(csdo:‌Processing‌Result‌V2‌Code)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csdo:‌Processing‌Result‌Code‌V2‌Type (M.SDT.90006)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результатов обработки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4. Описание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97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структуры электронного документа (сведений) "Состояние актуализации общего ресурса" (R.007) приведено в таблице 5.</w:t>
      </w:r>
    </w:p>
    <w:bookmarkEnd w:id="7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974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общего ресурса" (R.007)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bookmarkStart w:name="z97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703"/>
    <w:bookmarkStart w:name="z97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Импортируемые пространства имен приведены в таблице 6.</w:t>
      </w:r>
    </w:p>
    <w:bookmarkEnd w:id="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978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7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706"/>
    <w:bookmarkStart w:name="z98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Реквизитный состав структуры электронного документа (сведений) "Состояние актуализации общего ресурса" (R.007) приведен в таблице 7.</w:t>
      </w:r>
    </w:p>
    <w:bookmarkEnd w:id="7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982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bookmarkEnd w:id="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 обновления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страны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представившей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4. Идентификатор информационного объекта общего процесса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(csdo:‌Information‌Resource‌Id)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csdo:‌Information‌Resource‌Id‌Type (M.SDT.00330)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01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"Обобщенная структура электронного документа (сведений)" (R.010) приведено в таблице 8.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17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"Обобщенная структура электронного документа (сведений)" (R.010)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передачи сведений произвольной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urn:EEC:R:GenericEDocDetails:vY.Y.Y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GenericEDocDetails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EEC_R_GenericEDocDetails_vY.Y.Y.xsd</w:t>
            </w:r>
          </w:p>
        </w:tc>
      </w:tr>
    </w:tbl>
    <w:bookmarkStart w:name="z101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733"/>
    <w:bookmarkStart w:name="z101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bookmarkEnd w:id="7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021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2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736"/>
    <w:bookmarkStart w:name="z102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Реквизитный состав структуры электронного документа (сведений) "Обобщенная структура электронного документа (сведений)" (R.010) приведен в таблице 10.</w:t>
      </w:r>
    </w:p>
    <w:bookmarkEnd w:id="7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025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"Обобщенная структура электронного документа (сведений)" (R.010)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2. Произвольное содержимое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с произвольной структурой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1047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</w:t>
      </w:r>
    </w:p>
    <w:bookmarkEnd w:id="754"/>
    <w:bookmarkStart w:name="z104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структуры электронного документа (сведений) "Сведения о плане (графике) проведения фармацевтических инспекций" (R.HC.MM.11.001) приведено в таблице 11.</w:t>
      </w:r>
    </w:p>
    <w:bookmarkEnd w:id="7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050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</w:t>
      </w:r>
      <w:r>
        <w:br/>
      </w:r>
      <w:r>
        <w:rPr>
          <w:rFonts w:ascii="Times New Roman"/>
          <w:b/>
          <w:i w:val="false"/>
          <w:color w:val="000000"/>
        </w:rPr>
        <w:t>о плане (графике) проведения фармацевтических инспекций" (R.HC.MM.11.001)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(графике) проведения фармацевтических инспекций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плане (графике) проведения фармацевтических инспекций производственных площадок производителей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 Правил надлежащей производственной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urn:EEC:R:HC:MM:11:DrugGMPInspectionScheduleDetails:v1.0.0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DrugGMPInspectionScheduleDetails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EEC_R_HC_MM_11_DrugGMPInspectionScheduleDetails_v1.0.0.xsd</w:t>
            </w:r>
          </w:p>
        </w:tc>
      </w:tr>
    </w:tbl>
    <w:bookmarkStart w:name="z105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Импортируемые пространства имен приведены в таблице 12.</w:t>
      </w:r>
    </w:p>
    <w:bookmarkEnd w:id="7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053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05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759"/>
    <w:bookmarkStart w:name="z105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Реквизитный состав структуры электронного документа (сведений) "Сведения о плане (графике) проведения фармацевтических инспекций" (R.HC.MM.11.001) приведен в таблице 13.</w:t>
      </w:r>
    </w:p>
    <w:bookmarkEnd w:id="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057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плане (графике) проведения фармацевтических инспекций" (R.HC.MM.11.001)</w:t>
      </w:r>
    </w:p>
    <w:bookmarkEnd w:id="7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2. Сведения о плановой инспекции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(hccdo:‌GMPInspection‌Schedule‌Details)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плановых инспекциях производственных площадок на соответствие требованиям Правил надлежащей производственной практики Евразийского экономического союза, включенных в план (график)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hccdo:‌GMPInspection‌Schedule‌Details‌Type (M.HC.CDT.01230)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2.1. Номер документа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идентифицирующий план (график)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2.2. Дата документа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плана (графика)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2.3. Уполномоченный орган государства-члена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(ccdo:‌Authority‌Details)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фармацевтическом инспекторате, сформировавшем план (график)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ccdo:‌Authority‌Details‌Type (M.CDT.00025)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2.3.1. Код страны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2.3.2. Идентификатор уполномоченного органа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2.3.3. Наименование уполномоченного органа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2.3.4. Краткое наименование уполномоченного органа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2.4. Сведения о проведении фармацевтической инспекции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(hccdo:‌Pharm‌Inspection‌Details)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плановой фармацевтической инспекции, включенной в план (график)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hccdo:‌Pharm‌Inspection‌Details‌Type (M.HC.CDT.01231)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2.4.1. Порядковый номер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инспекции согласно плану (графику)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2.4.2. Номер (идентификатор) инспекции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инспектирования в соответствии с системой качества фармацевтического инспектората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2.4.3. Код страны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2.4.4. Признак инспекции, проводимой совместно фармацевтическими инспекторатами государств-членов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(hcsdo:‌Joint‌Inspection‌Indicator)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инспекции, проводимой совместно фармацевтическими инспекторатами государств-членов: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инспекция является совместно проводимой;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инспекция не является совместно проводимой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2.4.5. Код страны, проводящей инспекцию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(hcsdo:‌Inspecting‌Country‌Code)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принимающей участие в инспектировании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2.4.6. Номер заявления о регистрации лекарственного средства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(hcsdo:‌Drug‌Application‌Id)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о регистрации лекарственного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2.4.7. Ссылка на документ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(ccdo:‌Doc‌Reference‌Details)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заявлении инспектируемого субъекта на проведение фармацевтической инспекции, которое является основанием для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ccdo:‌Doc‌Reference‌Details‌Type (M.CDT.00088)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2.4.8. Сведения об акте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(ccdo:‌Legal‌Act‌Details)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уполномоченного органа в сфере проведения фармацевтических инспекций государства - члена Евразийского экономического союза, которое является основанием для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ccdo:‌Legal‌Act‌Reference‌Details‌Type (M.CDT.00091)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акта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csdo:‌Legal‌Act‌Kind‌Code‌Type (M.SDT.00172)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акта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акта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*.4. Номер акта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акта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уполномоченного органа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*.7. Наименование уполномоченного органа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органа Союза, принявшего акт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(csdo:‌EAEUDoc‌Issuer‌Id)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csdo:‌EAEUDoc‌Issuer‌Id‌Type (M.SDT.00153)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органа Союза, принявшего акт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(csdo:‌EAEUDoc‌Issuer‌Name)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2.4.9. Код типа фармацевтической инспекции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(hcsdo:‌Pharmaceutical‌Inspection‌Kind‌Code)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фармацевтической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2.4.10. Код формы проведения инспектирования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(hcsdo:‌Inspection‌Form‌Code)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формы проведения инспектирования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2.4.11. Дата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дата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2.4.12. Начальная дата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начальная дата периода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2.4.13. Конечная дата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конечная дата периода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2.4.14. Дата проведения инспектирования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2.4.15. Дата начала срока осуществления деятельности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(csdo:‌Activity‌Start‌Date)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2.4.16. Дата окончания срока осуществления деятельности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(csdo:‌Activity‌End‌Date)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2.4.17. Код статуса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результатов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статуса.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2.4.18. Сведения об инспектируемом субъекте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(hccdo:‌Pharm‌Inspection‌Subject‌Details)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инспектируемом субъекте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hccdo:‌Pharm‌Inspection‌Subject‌Details‌Type (M.HC.CDT.01233)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производителе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(hccdo:‌Manufacturing‌Authorization‌Holder‌V2‌Details)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осуществляющей деятельность по производству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hccdo:‌Manufacturing‌Authorization‌Holder‌Details‌V2‌Type (M.HC.CDT.00655)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языка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в соответствии с которым заполнены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страны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хозяйствующего субъекта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*.1.3. Краткое наименование хозяйствующего субъекта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*.1.4. Код организационно-правовой формы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*.1.5. Наименование организационно-правовой формы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*.1.6. Идентификатор хозяйствующего субъекта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 при их государственной регистрации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*.1.7. Уникальный идентификационный таможенный номер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*.1.8. Идентификатор налогоплательщика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*.1.9. Код причины постановки на учет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*.1.10. Адрес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*.1.10.1. Код вида адреса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*.1.10.2. Код страны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*.1.10.3. Код территории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*.1.10.4. Регион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*.1.10.5. Район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*.1.10.6. Город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*.1.10.7. Населенный пункт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*.1.10.8. Улица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*.1.10.9. Номер дома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*.1.10.10. Номер помещения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*.1.10.11. Почтовый индекс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*.1.10.12. Номер абонентского ящика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*.1.10.13. Адрес в текстовой форме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*.1.11. Контактный реквизит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*.1.11.1. Код вида связи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*.1.11.2. Наименование вида связи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*.1.11.3. Идентификатор канала связи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*.2. Документальное подтверждение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(ccdo:‌Proof‌Doc‌Details)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(лицензии) на производство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ccdo:‌Doc‌Content‌Details‌Type (M.CDT.00105)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страны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языка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*.2.3. Код вида документа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*.2.4. Наименование вида документа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*.2.5. Наименование документа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*.2.6. Серия документа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*.2.7. Номер документа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*.2.8. Дата документа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*.2.9. Дата начала срока действия документа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*.2.10. Дата истечения срока действия документа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*.2.11. Срок действия документа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*.2.12. Идентификатор уполномоченного органа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*.2.13. Наименование уполномоченного органа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*.2.14. Описание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*.2.15. Количество листов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*.2.16. XML-документ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*.2.16.1. XML-документ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*.2.17. Документ в бинарном формате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 о соответствии производственной площадки требованиям надлежащей производственной практики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(hcsdo:‌GMPCorrespond‌Doc‌Number‌Id)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соответствии производства (производственной площадки) требованиям правил надлежащей производственной практики, применяемых в стране производства, выданного уполномоченным органом (уполномоченной организацией) страны производства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о соответствии производства (производственной площадки) требованиям правил надлежащей производственной практики, применяемых в стране производства, выданного уполномоченным органом (уполномоченной организацией) страны производства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об инспектируемом виде деятельности организаций-производителей лекарственных препаратов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(hccdo:‌Inspected‌Production‌Activity‌Details)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инспектируемом виде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hccdo:‌Inspected‌Production‌Activity‌Details‌Type (M.HC.CDT.00829)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инспектируемого вида деятельности организаций-производителей лекарственных препаратов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hcsdo:‌Inspected‌Production‌Activity‌Code‌Type (M.HC.SDT.00781)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"Классификатор видов производственной деятельности в сфере производства лекарственных средств".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инспектируемого вида деятельности организаций-производителей лекарственных препаратов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вида фармацевтической продукции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(hcsdo:‌Pharm‌Product‌Code)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фармацевтической продукции, производимой (планируемой к производству) на производственной площадке инспектируемого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hcsdo:‌Pharm‌Product‌Code‌Type (M.HC.SDT.01057)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справочника "Справочник видов фармацевтической продукции, производимой (планируемой к производству) на производственной площадке инспектируемого субъекта".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*.5.4. Наименование фармацевтического продукта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(hcsdo:‌Drug‌Product‌Name)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фармацевтического 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*.6. Адрес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(ccdo:‌Object‌Address‌Details)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ccdo:‌Object‌Address‌Details‌Type (M.CDT.00082)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*.6.2. Код территории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*.6.3. Регион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*.6.4. Район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*.6.5. Город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*.6.6. Населенный пункт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*.6.7. Улица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*.6.8. Номер дома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*.6.9. Номер помещения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*.7. Географическая долгота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(csdo:‌Longitude‌Measure)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широта расположения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csdo:‌Geo‌Coordinate‌Measure‌Type (M.SDT.00107)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*.8. Географическая широта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(csdo:‌Latitude‌Measure)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долгота расположения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csdo:‌Geo‌Coordinate‌Measure‌Type (M.SDT.00107)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2.5. Технологические характеристики записи общего ресурса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базы данных о фармацевтических инспекциях, содержащей сведения о плане (графике)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2.5.1. Период действия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2.5.2. Дата и время обновления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48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Описание структуры электронного документа (сведений) "Сведения о результатах фармацевтической инспекции" (R.HC.MM.11.002) приведено в таблице 14.</w:t>
      </w:r>
    </w:p>
    <w:bookmarkEnd w:id="10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1487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</w:t>
      </w:r>
      <w:r>
        <w:br/>
      </w:r>
      <w:r>
        <w:rPr>
          <w:rFonts w:ascii="Times New Roman"/>
          <w:b/>
          <w:i w:val="false"/>
          <w:color w:val="000000"/>
        </w:rPr>
        <w:t>о результатах фармацевтической инспекции" (R.HC.MM.11.002)</w:t>
      </w:r>
    </w:p>
    <w:bookmarkEnd w:id="10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фармацевтической инспекции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urn:EEC:R:HC:MM:11:DrugGMPInspectionResultsDetails:v1.0.0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DrugGMPInspectionResultsDetails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EEC_R_HC_MM_11_DrugGMPInspectionResultsDetails_v1.0.0.xsd</w:t>
            </w:r>
          </w:p>
        </w:tc>
      </w:tr>
    </w:tbl>
    <w:bookmarkStart w:name="z148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Импортируемые пространства имен приведены в таблице 15.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1490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0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49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027"/>
    <w:bookmarkStart w:name="z149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Реквизитный состав структуры электронного документа (сведений) "Сведения о результатах фармацевтической инспекции" (R.HC.MM.11.002) приведен в таблице 16.</w:t>
      </w:r>
    </w:p>
    <w:bookmarkEnd w:id="10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1494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результатах фармацевтической инспекции" (R.HC.MM.11.002)</w:t>
      </w:r>
    </w:p>
    <w:bookmarkEnd w:id="10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2. Сведения о результатах инспектирования производственной площадки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(hccdo:‌GMPInspection‌Result‌Details)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периоде проведения фармацевтической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hccdo:‌GMPInspection‌Result‌Details‌Type (M.HC.CDT.01232)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2.1. Номер отчета, присвоенный уполномоченным органом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(hcsdo:‌Regulatory‌Report‌Id)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о проведении инспекции, на основании которого сформированы представленные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2.2. Дата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 о проведении инспекции, на основании которого сформированы представленные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2.3. Номер предыдущего отчета, присвоенный уполномоченным органом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(hcsdo:‌Regulatory‌Report‌Ref‌Id)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предыдущего отчета о проведении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2.4. Дата проведения последней инспекции на соответствие требованиям надлежащей производственной практики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(hcsdo:‌Last‌GMPInspection‌Date)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предыдущего отчета о проведении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2.5. Описание цели проведения инспекции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(hcsdo:‌Inspection‌Goal‌Description‌Text)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цели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2.6. Номер документа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идентифицирующий план (график)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2.7. Сведения о проведении фармацевтической инспекции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(hccdo:‌Pharm‌Inspection‌Details)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плановой фармацевтической инспекции, включенной в план (график)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hccdo:‌Pharm‌Inspection‌Details‌Type (M.HC.CDT.01231)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2.7.1. Порядковый номер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инспекции согласно плану (графику)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2.7.2. Номер (идентификатор) инспекции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инспектирования в соответствии с системой качества фармацевтического инспектората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2.7.3. Код страны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2.7.4. Признак инспекции, проводимой совместно фармацевтическими инспекторатами государств-членов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(hcsdo:‌Joint‌Inspection‌Indicator)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инспекции, проводимой совместно фармацевтическими инспекторатами государств-членов: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инспекция является совместно проводимой;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инспекция не является совместно проводимой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2.7.5. Код страны, проводящей инспекцию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(hcsdo:‌Inspecting‌Country‌Code)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принимающей участие в инспектировании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2.7.6. Номер заявления о регистрации лекарственного средства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(hcsdo:‌Drug‌Application‌Id)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о регистрации лекарственного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2.7.7. Ссылка на документ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(ccdo:‌Doc‌Reference‌Details)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заявлении инспектируемого субъекта на проведение фармацевтической инспекции, которое является основанием для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ccdo:‌Doc‌Reference‌Details‌Type (M.CDT.00088)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2.7.8. Сведения об акте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(ccdo:‌Legal‌Act‌Details)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уполномоченного органа в сфере проведения фармацевтических инспекций государства - члена Евразийского экономического союза, которое является основанием для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ccdo:‌Legal‌Act‌Reference‌Details‌Type (M.CDT.00091)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акта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csdo:‌Legal‌Act‌Kind‌Code‌Type (M.SDT.00172)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акта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акта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*.4. Номер акта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акта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уполномоченного органа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*.7. Наименование уполномоченного органа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органа Союза, принявшего акт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(csdo:‌EAEUDoc‌Issuer‌Id)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csdo:‌EAEUDoc‌Issuer‌Id‌Type (M.SDT.00153)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органа Союза, принявшего акт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(csdo:‌EAEUDoc‌Issuer‌Name)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2.7.9. Код типа фармацевтической инспекции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(hcsdo:‌Pharmaceutical‌Inspection‌Kind‌Code)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фармацевтической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2.7.10. Код формы проведения инспектирования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(hcsdo:‌Inspection‌Form‌Code)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формы проведения инспектирования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2.7.11. Дата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дата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2.7.12. Начальная дата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начальная дата периода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2.7.13. Конечная дата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конечная дата периода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2.7.14. Дата проведения инспектирования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2.7.15. Дата начала срока осуществления деятельности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(csdo:‌Activity‌Start‌Date)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2.7.16. Дата окончания срока осуществления деятельности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(csdo:‌Activity‌End‌Date)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2.7.17. Код статуса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результатов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статуса.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2.7.18. Сведения об инспектируемом субъекте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(hccdo:‌Pharm‌Inspection‌Subject‌Details)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инспектируемом субъекте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hccdo:‌Pharm‌Inspection‌Subject‌Details‌Type (M.HC.CDT.01233)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производителе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(hccdo:‌Manufacturing‌Authorization‌Holder‌V2‌Details)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осуществляющей деятельность по производству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hccdo:‌Manufacturing‌Authorization‌Holder‌Details‌V2‌Type (M.HC.CDT.00655)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языка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в соответствии с которым заполнены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страны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хозяйствующего субъекта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*.1.3. Краткое наименование хозяйствующего субъекта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*.1.4. Код организационно-правовой формы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*.1.5. Наименование организационно-правовой формы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*.1.6. Идентификатор хозяйствующего субъекта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 при их государственной регистрации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*.1.7. Уникальный идентификационный таможенный номер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*.1.8. Идентификатор налогоплательщика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*.1.9. Код причины постановки на учет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*.1.10. Адрес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*.1.10.1. Код вида адреса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*.1.10.2. Код страны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*.1.10.3. Код территории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*.1.10.4. Регион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*.1.10.5. Район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*.1.10.6. Город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*.1.10.7. Населенный пункт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*.1.10.8. Улица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*.1.10.9. Номер дома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*.1.10.10. Номер помещения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*.1.10.11. Почтовый индекс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*.1.10.12. Номер абонентского ящика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*.1.10.13. Адрес в текстовой форме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*.1.11. Контактный реквизит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*.1.11.1. Код вида связи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*.1.11.2. Наименование вида связи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*.1.11.3. Идентификатор канала связи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*.2. Документальное подтверждение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(ccdo:‌Proof‌Doc‌Details)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(лицензии) на производство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ccdo:‌Doc‌Content‌Details‌Type (M.CDT.00105)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страны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языка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*.2.3. Код вида документа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*.2.4. Наименование вида документа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*.2.5. Наименование документа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*.2.6. Серия документа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*.2.7. Номер документа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*.2.8. Дата документа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*.2.9. Дата начала срока действия документа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*.2.10. Дата истечения срока действия документа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*.2.11. Срок действия документа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*.2.12. Идентификатор уполномоченного органа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*.2.13. Наименование уполномоченного органа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*.2.14. Описание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*.2.15. Количество листов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*.2.16. XML-документ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*.2.16.1. XML-документ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*.2.17. Документ в бинарном формате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 о соответствии производственной площадки требованиям надлежащей производственной практики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(hcsdo:‌GMPCorrespond‌Doc‌Number‌Id)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соответствии производства (производственной площадки) требованиям правил надлежащей производственной практики, применяемых в стране производства, выданного уполномоченным органом (уполномоченной организацией) страны производства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о соответствии производства (производственной площадки) требованиям правил надлежащей производственной практики, применяемых в стране производства, выданного уполномоченным органом (уполномоченной организацией) страны производства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об инспектируемом виде деятельности организаций-производителей лекарственных препаратов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(hccdo:‌Inspected‌Production‌Activity‌Details)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инспектируемом виде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hccdo:‌Inspected‌Production‌Activity‌Details‌Type (M.HC.CDT.00829)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инспектируемого вида деятельности организаций-производителей лекарственных препаратов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hcsdo:‌Inspected‌Production‌Activity‌Code‌Type (M.HC.SDT.00781)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"Классификатор видов производственной деятельности в сфере производства лекарственных средств".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инспектируемого вида деятельности организаций-производителей лекарственных препаратов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вида фармацевтической продукции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(hcsdo:‌Pharm‌Product‌Code)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фармацевтической продукции, производимой (планируемой к производству) на производственной площадке инспектируемого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hcsdo:‌Pharm‌Product‌Code‌Type (M.HC.SDT.01057)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справочника "Справочник видов фармацевтической продукции, производимой (планируемой к производству) на производственной площадке инспектируемого субъекта".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*.5.4. Наименование фармацевтического продукта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(hcsdo:‌Drug‌Product‌Name)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фармацевтического 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*.6. Адрес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(ccdo:‌Object‌Address‌Details)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ccdo:‌Object‌Address‌Details‌Type (M.CDT.00082)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*.6.2. Код территории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*.6.3. Регион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*.6.4. Район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*.6.5. Город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*.6.6. Населенный пункт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*.6.7. Улица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*.6.8. Номер дома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*.6.9. Номер помещения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*.7. Географическая долгота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(csdo:‌Longitude‌Measure)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широта расположения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csdo:‌Geo‌Coordinate‌Measure‌Type (M.SDT.00107)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*.8. Географическая широта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(csdo:‌Latitude‌Measure)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долгота расположения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csdo:‌Geo‌Coordinate‌Measure‌Type (M.SDT.00107)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2.8. Описание сформированных по результатам инспекции рекомендаций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(hcsdo:‌Inspection‌Recommendation‌Description‌Text)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рекомендаций, выданных (сформированных) по результатам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2.9. Описание результата инспекции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(hcsdo:‌Inspection‌Results‌Description‌Text)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выводов (результатов)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2.10. Сведения о выявленном при проведении инспекции несоответствии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(hccdo:‌Discrepancy‌Details)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несоответствии, выявленном при проведении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hccdo:‌Discrepancy‌Details‌Type (M.HC.CDT.01234)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2.10.1. Код вида выявленного несоответствия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(hcsdo:‌Discrepancy‌Kind‌Code)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выявленного несоответствия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2.10.2. Описание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выявленного критического несоответствия или указание характера существенного несоответствия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2.10.3. Период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(ccdo:‌Period‌Details)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оценки плана корректирующих и предупреждающих действий и отчета о его выполнении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2.10.4. Код статуса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 устранения несоответствия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статуса.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2.10.5. Иные сведения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(csdo:‌Additional‌Info‌Text)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устранении несоответствия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2.10.6. Документальное подтверждение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(ccdo:‌Proof‌Doc‌Details)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плане корректирующих и предупреждающих действий, отчете о его выполнении или о документальном свидетельстве устранения несоответствия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ccdo:‌Doc‌Content‌Details‌Type (M.CDT.00105)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языка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вида документа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вида документа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документа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*.6. Серия документа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*.7. Номер документа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*.8. Дата документа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начала срока действия документа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*.10. Дата истечения срока действия документа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*.11. Срок действия документа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*.12. Идентификатор уполномоченного органа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*.13. Наименование уполномоченного органа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*.14. Описание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*.15. Количество листов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*.16. XML-документ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*.16.1. XML-документ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*.17. Документ в бинарном формате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2.11. Уполномоченный орган государства-члена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(ccdo:‌Authority‌Details)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фармацевтическом инспекторате, проводившем инспектирование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ccdo:‌Authority‌Details‌Type (M.CDT.00025)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2.11.1. Код страны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2.11.2. Идентификатор уполномоченного органа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2.11.3. Наименование уполномоченного органа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2.11.4. Краткое наименование уполномоченного органа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2.12. Сведения о члене инспекционной группы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(hccdo:‌Pharm‌Inspection‌Member‌Details)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проведение инспекции государством-членом или другим государством: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инспекция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инспекция другого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hccdo:‌Pharm‌Inspection‌Member‌Details‌Type (M.HC.CDT.00044)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2.12.1. Код страны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которую представляет член инспекционной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2.12.2. ФИО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члена инспекционной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2.12.3. Наименование должности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члена инспекционной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2.12.4. Работодатель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(ccdo:‌Employer‌Details)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работы члена инспекционной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ccdo:‌Business‌Entity‌Details‌Type (M.CDT.00061)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хозяйствующего субъекта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хозяйствующего субъекта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 при их государственной регистрации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2.12.5. Код роли участника инспекционной группы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(hcsdo:‌Inspector‌Role‌Code)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члена инспекционной группы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2.13. Технологические характеристики записи общего ресурса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базы данных о фармацевтических инспекциях, содержащей сведения о плане (графике)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2.13.1. Период действия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2.13.2. Дата и время обновления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18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структуры электронного документа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 приведено в таблице 17.</w:t>
      </w:r>
    </w:p>
    <w:bookmarkEnd w:id="1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2185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</w:t>
      </w:r>
      <w:r>
        <w:br/>
      </w:r>
      <w:r>
        <w:rPr>
          <w:rFonts w:ascii="Times New Roman"/>
          <w:b/>
          <w:i w:val="false"/>
          <w:color w:val="000000"/>
        </w:rPr>
        <w:t>о сертификате соответствия производителя лекарственных средств требованиям Правил надлежащей производственной практики" (R.HC.MM.11.003)</w:t>
      </w:r>
    </w:p>
    <w:bookmarkEnd w:id="1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соответствия производителя лекарственных средств требованиям Правил надлежащей производственной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соответствия производителя лекарственных средств требованиям Правил надлежащей производственной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urn:EEC:R:HC:MM:11:DrugGMPInspectionCertificateDetails:v1.0.0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DrugGMPInspectionCertificateDetails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EEC_R_HC_MM_11_DrugGMPInspectionCertificateDetails_v1.0.0.xsd</w:t>
            </w:r>
          </w:p>
        </w:tc>
      </w:tr>
    </w:tbl>
    <w:bookmarkStart w:name="z218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Импортируемые пространства имен приведены в таблице 18.</w:t>
      </w:r>
    </w:p>
    <w:bookmarkEnd w:id="1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188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18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448"/>
    <w:bookmarkStart w:name="z219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Реквизитный состав структуры электронного документа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 приведен в таблице 19.</w:t>
      </w:r>
    </w:p>
    <w:bookmarkEnd w:id="1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192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сертификате соответствия производителя лекарственных средств требованиям Правил надлежащей производственной практики" (R.HC.MM.11.003)</w:t>
      </w:r>
    </w:p>
    <w:bookmarkEnd w:id="1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2. Сведения о подтверждении соответствия производства лекарственных средств требованиям Правил надлежащей производственной практики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(hccdo:‌GMPConformity‌Details)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подтверждении соответствия производства лекарственных средств требованиям Правил надлежащей производственной практики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M.HC.CDE.00932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hccdo:‌GMPConformity‌Details‌Type (M.HC.CDT.00988)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2.1. Номер документа о соответствии производственной площадки требованиям надлежащей производственной практики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(hcsdo:‌GMPCorrespond‌Doc‌Number‌Id)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номер, присвоенный уполномоченным органом сертификату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2.2. Номер бланка документа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бланка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2.3. Дата документа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(подписания) сертификата уполномоченным органом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2.4. Дата начала срока действия документа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 действия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2.5. Дата истечения срока действия документа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2.6. Код статуса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статуса.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2.7. Дата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(изменения) статуса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2.8. Примечание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статусному состоянию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2.9. Уполномоченный орган государства-члена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(ccdo:‌Authority‌Details)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уполномоченном органе, выдавшем сертификат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ccdo:‌Authority‌Details‌Type (M.CDT.00025)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2.9.1. Код страны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2.9.2. Идентификатор уполномоченного органа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2.9.3. Наименование уполномоченного органа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2.9.4. Краткое наименование уполномоченного органа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2.10. Номер документа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идентифицирующий план (график) проведения инспекций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2.11. Сведения о проведении фармацевтической инспекции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(hccdo:‌Pharm‌Inspection‌Details)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фармацевтической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hccdo:‌Pharm‌Inspection‌Details‌Type (M.HC.CDT.01231)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2.11.1. Порядковый номер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инспекции согласно плану (графику)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2.11.2. Номер (идентификатор) инспекции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инспектирования в соответствии с системой качества фармацевтического инспектората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2.11.3. Код страны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2.11.4. Признак инспекции, проводимой совместно фармацевтическими инспекторатами государств-членов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(hcsdo:‌Joint‌Inspection‌Indicator)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инспекции, проводимой совместно фармацевтическими инспекторатами государств-членов: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инспекция является совместно проводимой;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инспекция не является совместно проводимой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2.11.5. Код страны, проводящей инспекцию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(hcsdo:‌Inspecting‌Country‌Code)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принимающей участие в инспектировании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csdo:‌Country‌Code‌Type (M.SDT.00001)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2.11.6. Номер заявления о регистрации лекарственного средства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(hcsdo:‌Drug‌Application‌Id)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о регистрации лекарственного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csdo:‌Id10‌Type (M.SDT.00316)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2.11.7. Ссылка на документ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(ccdo:‌Doc‌Reference‌Details)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заявлении инспектируемого субъекта на проведение фармацевтической инспекции, которое является основанием для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ccdo:‌Doc‌Reference‌Details‌Type (M.CDT.00088)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2.11.8. Сведения об акте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(ccdo:‌Legal‌Act‌Details)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уполномоченного органа в сфере проведения фармацевтических инспекций государства - члена Евразийского экономического союза, которое является основанием для проведения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ccdo:‌Legal‌Act‌Reference‌Details‌Type (M.CDT.00091)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акта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csdo:‌Legal‌Act‌Kind‌Code‌Type (M.SDT.00172)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нормативных правовых актов международного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акта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акта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*.4. Номер акта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нормативному правовому акту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акта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(csdo:‌Legal‌Act‌Creation‌Date)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уполномоченного органа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*.7. Наименование уполномоченного органа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органа Союза, принявшего акт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(csdo:‌EAEUDoc‌Issuer‌Id)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органа Союза, принявшего 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csdo:‌EAEUDoc‌Issuer‌Id‌Type (M.SDT.00153)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органов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органа Союза, принявшего акт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(csdo:‌EAEUDoc‌Issuer‌Name)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Союза, принявшего 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2.11.9. Код типа фармацевтической инспекции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(hcsdo:‌Pharmaceutical‌Inspection‌Kind‌Code)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фармацевтической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2.11.10. Код формы проведения инспектирования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(hcsdo:‌Inspection‌Form‌Code)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формы проведения инспектирования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2.11.11. Дата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дата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2.11.12. Начальная дата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начальная дата периода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2.11.13. Конечная дата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конечная дата периода проведения инспектирования (согласно плану (графику) проведения инспекций)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2.11.14. Дата проведения инспектирования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2.11.15. Дата начала срока осуществления деятельности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(csdo:‌Activity‌Start‌Date)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2.11.16. Дата окончания срока осуществления деятельности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(csdo:‌Activity‌End‌Date)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проведения инспектирования (согласно отчету о проведении инспектирования)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2.11.17. Код статуса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(csdo:‌Status‌Code)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статуса результатов инспекции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csdo:‌Status‌Code‌Type (M.SDT.00040)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статуса.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2.11.18. Сведения об инспектируемом субъекте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(hccdo:‌Pharm‌Inspection‌Subject‌Details)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инспектируемом субъекте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M.HC.CDE.01235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hccdo:‌Pharm‌Inspection‌Subject‌Details‌Type (M.HC.CDT.01233)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производителе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(hccdo:‌Manufacturing‌Authorization‌Holder‌V2‌Details)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осуществляющей деятельность по производству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M.HC.CDE.00304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hccdo:‌Manufacturing‌Authorization‌Holder‌Details‌V2‌Type (M.HC.CDT.00655)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языка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в соответствии с которым заполнены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страны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хозяйствующего субъекта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*.1.3. Краткое наименование хозяйствующего субъекта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*.1.4. Код организационно-правовой формы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*.1.5. Наименование организационно-правовой формы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*.1.6. Идентификатор хозяйствующего субъекта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 при их государственной регистрации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*.1.7. Уникальный идентификационный таможенный номер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*.1.8. Идентификатор налогоплательщика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*.1.9. Код причины постановки на учет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*.1.10. Адрес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(ccdo:‌Address‌V4‌Details)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ccdo:‌Address‌Details‌V4‌Type (M.CDT.00079)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*.1.10.1. Код вида адреса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*.1.10.2. Код страны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*.1.10.3. Код территории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*.1.10.4. Регион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*.1.10.5. Район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*.1.10.6. Город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*.1.10.7. Населенный пункт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*.1.10.8. Улица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*.1.10.9. Номер дома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*.1.10.10. Номер помещения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*.1.10.11. Почтовый индекс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*.1.10.12. Номер абонентского ящика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*.1.10.13. Адрес в текстовой форме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*.1.11. Контактный реквизит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*.1.11.1. Код вида связи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*.1.11.2. Наименование вида связи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*.1.11.3. Идентификатор канала связи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*.2. Документальное подтверждение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(ccdo:‌Proof‌Doc‌Details)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(лицензии) на производство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ccdo:‌Doc‌Content‌Details‌Type (M.CDT.00105)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страны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языка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*.2.3. Код вида документа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*.2.4. Наименование вида документа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*.2.5. Наименование документа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*.2.6. Серия документа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*.2.7. Номер документа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*.2.8. Дата документа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*.2.9. Дата начала срока действия документа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*.2.10. Дата истечения срока действия документа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*.2.11. Срок действия документа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*.2.12. Идентификатор уполномоченного органа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или утвердившую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*.2.13. Наименование уполномоченного органа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*.2.14. Описание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*.2.15. Количество листов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*.2.16. XML-документ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*.2.16.1. XML-документ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*.2.17. Документ в бинарном формате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 о соответствии производственной площадки требованиям надлежащей производственной практики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(hcsdo:‌GMPCorrespond‌Doc‌Number‌Id)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соответствии производства (производственной площадки) требованиям правил надлежащей производственной практики, применяемых в стране производства, выданного уполномоченным органом (уполномоченной организацией) страны производства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о соответствии производства (производственной площадки) требованиям правил надлежащей производственной практики, применяемых в стране производства, выданного уполномоченным органом (уполномоченной организацией) страны производства лекарственных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об инспектируемом виде деятельности организаций-производителей лекарственных препаратов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(hccdo:‌Inspected‌Production‌Activity‌Details)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инспектируемом виде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hccdo:‌Inspected‌Production‌Activity‌Details‌Type (M.HC.CDT.00829)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инспектируемого вида деятельности организаций-производителей лекарственных препаратов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hcsdo:‌Inspected‌Production‌Activity‌Code‌Type (M.HC.SDT.00781)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"Классификатор видов производственной деятельности в сфере производства лекарственных средств".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инспектируемого вида деятельности организаций-производителей лекарственных препаратов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вида фармацевтической продукции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(hcsdo:‌Pharm‌Product‌Code)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фармацевтической продукции, производимой (планируемой к производству) на производственной площадке инспектируемого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hcsdo:‌Pharm‌Product‌Code‌Type (M.HC.SDT.01057)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справочника "Справочник видов фармацевтической продукции, производимой (планируемой к производству) на производственной площадке инспектируемого субъекта".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*.5.4. Наименование фармацевтического продукта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(hcsdo:‌Drug‌Product‌Name)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фармацевтического 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*.6. Адрес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(ccdo:‌Object‌Address‌Details)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ccdo:‌Object‌Address‌Details‌Type (M.CDT.00082)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*.6.2. Код территории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*.6.3. Регион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*.6.4. Район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*.6.5. Город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*.6.6. Населенный пункт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*.6.7. Улица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*.6.8. Номер дома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*.6.9. Номер помещения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*.7. Географическая долгота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(csdo:‌Longitude‌Measure)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широта расположения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csdo:‌Geo‌Coordinate‌Measure‌Type (M.SDT.00107)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*.8. Географическая широта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(csdo:‌Latitude‌Measure)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долгота расположения производственной площадки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csdo:‌Geo‌Coordinate‌Measure‌Type (M.SDT.00107)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в соответствии с ISO 6709.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2.12. Сведения об инспектируемом виде деятельности организаций-производителей лекарственных препаратов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(hccdo:‌Inspected‌Production‌Activity‌Details)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инспектируемом виде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M.HC.CDE.00759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hccdo:‌Inspected‌Production‌Activity‌Details‌Type (M.HC.CDT.00829)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2.12.1. Код инспектируемого вида деятельности организаций-производителей лекарственных препаратов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hcsdo:‌Inspected‌Production‌Activity‌Code‌Type (M.HC.SDT.00781)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"Классификатор видов производственной деятельности в сфере производства лекарственных средств".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2.12.2. Наименование инспектируемого вида деятельности организаций-производителей лекарственных препаратов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(hcsdo:‌Inspected‌Production‌Activity‌Name)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инспектируемого вида деятельности организаций-производителей лекарственных препаратов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2.12.3. Код вида фармацевтической продукции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(hcsdo:‌Pharm‌Product‌Code)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фармацевтической продукции, производимой (планируемой к производству) на производственной площадке инспектируемого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M.HC.SDE.01611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hcsdo:‌Pharm‌Product‌Code‌Type (M.HC.SDT.01057)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справочника "Справочник видов фармацевтической продукции, производимой (планируемой к производству) на производственной площадке инспектируемого субъекта".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2.12.4. Наименование фармацевтического продукта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(hcsdo:‌Drug‌Product‌Name)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фармацевтического 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2.13. Описание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ограничений или пояснительные заметки, касающиеся области применения сертификата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2.14. Документ в бинарном формате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в формате PDF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2.15. Технологические характеристики записи общего ресурса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базы данных о фармацевтических инспекциях, содержащей сведения о сертификате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2.15.1. Период действия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2.15.2. Дата и время обновления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674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Описание структуры электронного документа (сведений) "Состояние актуализации базы данных о фармацевтических инспекциях" (R.HC.MM.11.004) приведено в таблице 20.</w:t>
      </w:r>
    </w:p>
    <w:bookmarkEnd w:id="1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676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базы данных о фармацевтических инспекциях" (R.HC.MM.11.004)</w:t>
      </w:r>
    </w:p>
    <w:bookmarkEnd w:id="1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R.HC.MM.11.004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базы данных о фармацевтических инспекциях и ответа на этот запрос, для запроса актуальных или полных (измененных, обновленных) сведений из базы данных о фармацевтических инспекциях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urn:EEC:R:HC:MM:11:DrugGMPInspectionResourceStatusDetails:v1.0.0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DrugGMPInspectionResourceStatusDetails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EEC_R_HC_MM_11_DrugGMPInspectionResourceStatusDetails_v1.0.0.xsd</w:t>
            </w:r>
          </w:p>
        </w:tc>
      </w:tr>
    </w:tbl>
    <w:bookmarkStart w:name="z267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Импортируемые пространства имен приведены в таблице 21.</w:t>
      </w:r>
    </w:p>
    <w:bookmarkEnd w:id="1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679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7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680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1748"/>
    <w:bookmarkStart w:name="z2681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Реквизитный состав структуры электронного документа (сведений) "Состояние актуализации базы данных о фармацевтических инспекциях" (R.HC.MM.11.004) приведен в таблице 22.</w:t>
      </w:r>
    </w:p>
    <w:bookmarkEnd w:id="1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683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базы данных о фармацевтических инспекциях" (R.HC.MM.11.004)</w:t>
      </w:r>
    </w:p>
    <w:bookmarkEnd w:id="1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 обновления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базы данных о фармацевтических инспекциях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страны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для включения (изменения) в базу данных о фармацевтических инспекциях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4. Идентификатор информационного объекта общего процесса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(csdo:‌Information‌Resource‌Id)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вид запрашиваемых сведений из базы данных о фармацевтических инспекциях (сведения о планах (графиках) проведения инспекций, результатах фармацевтических инспекций и (или) сертификатах)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csdo:‌Information‌Resource‌Id‌Type (M.SDT.00330)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5. Номер документа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идентифицирующий план (график) проведения инспекций, отчет о проведении инспекции или сертификат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178</w:t>
            </w:r>
          </w:p>
        </w:tc>
      </w:tr>
    </w:tbl>
    <w:bookmarkStart w:name="z2721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End w:id="1775"/>
    <w:bookmarkStart w:name="z2722" w:id="1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776"/>
    <w:bookmarkStart w:name="z272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1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"О реализации Соглашения о единых принципах и правилах обращения лекарственных средств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30 "Об утверждении Порядка формирования и ведения информационной системы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82 "Об утверждении Общих требований к системе качества фармацевтических инспекторатов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"Об утверждении Правил проведения фармацевтических инспекций";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июля 2023 г. № 108 "Об утверждении Правил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союза"".</w:t>
      </w:r>
    </w:p>
    <w:bookmarkStart w:name="z2736" w:id="1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778"/>
    <w:bookmarkStart w:name="z273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информационному взаимодействию при присоединении нового участника к общему процессу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(P.MM.11) (далее – общий процесс).</w:t>
      </w:r>
    </w:p>
    <w:bookmarkEnd w:id="1779"/>
    <w:bookmarkStart w:name="z273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bookmarkEnd w:id="1780"/>
    <w:bookmarkStart w:name="z2739" w:id="1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781"/>
    <w:bookmarkStart w:name="z274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Порядка используются понятия, которые означают следующее:</w:t>
      </w:r>
    </w:p>
    <w:bookmarkEnd w:id="1782"/>
    <w:p>
      <w:pPr>
        <w:spacing w:after="0"/>
        <w:ind w:left="0"/>
        <w:jc w:val="both"/>
      </w:pPr>
      <w:bookmarkStart w:name="z2741" w:id="1783"/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разрабатываемые </w:t>
      </w:r>
    </w:p>
    <w:bookmarkEnd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утверждаемые Евразийской экономической комиссией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Start w:name="z274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Комиссии от 6 ноября 2014 г. № 200.</w:t>
      </w:r>
    </w:p>
    <w:bookmarkEnd w:id="1784"/>
    <w:bookmarkStart w:name="z2743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союза", утвержденных Решением Коллегии Комиссии от 20 г. № (далее – Правила информационного взаимодействия).</w:t>
      </w:r>
    </w:p>
    <w:bookmarkEnd w:id="1785"/>
    <w:bookmarkStart w:name="z2744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1786"/>
    <w:bookmarkStart w:name="z274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Роли участников взаимодействия при выполнении ими процедур присоединения к общему процессу приведены в таблице 1.</w:t>
      </w:r>
    </w:p>
    <w:bookmarkEnd w:id="1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747" w:id="1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процедуры, предусмотренные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(организация) государства – члена Союза в сфере обращения лекарственных средств, проводящий фармацевтические инспекции (далее – уполномоченный орган);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государственной власти государства – члена Союза, уполномоченный на осуществление и (или) координацию деятельности в сфере обращения лекарственных средств, заинтересованный в получении актуальных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фармацевтических инспекций для реализации возложенных на него полномочий (далее – заинтересованный орган)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заинтересованный орган, Комиссия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50" w:id="1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процедуры присоединения</w:t>
      </w:r>
    </w:p>
    <w:bookmarkEnd w:id="1791"/>
    <w:bookmarkStart w:name="z2751" w:id="1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</w:t>
      </w:r>
    </w:p>
    <w:bookmarkEnd w:id="1792"/>
    <w:bookmarkStart w:name="z275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вступления в силу Решения Коллегии Комиссии от 19 декабря 2023 г. № 178 "О технологических документах, регламентирующих информационное взаимодействие при реализации средствами интегрированной информационной системы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государства – члены Союза (далее – государства-члены) при координации Комиссии приступают к выполнению процедуры введения в действие общего процесса.</w:t>
      </w:r>
    </w:p>
    <w:bookmarkEnd w:id="1793"/>
    <w:bookmarkStart w:name="z275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 </w:t>
      </w:r>
    </w:p>
    <w:bookmarkEnd w:id="1794"/>
    <w:bookmarkStart w:name="z275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рекомендаций комиссии по проведению межгосударственных испытаний интегрированной информационной системы Коллегия Комиссии принимает распоряжение о введении в действие общего процесса.</w:t>
      </w:r>
    </w:p>
    <w:bookmarkEnd w:id="1795"/>
    <w:bookmarkStart w:name="z275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принятия рекомендации комиссии по проведению межгосударственных испытаний интегрированной информационной системы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государств-членов и Комиссии. </w:t>
      </w:r>
    </w:p>
    <w:bookmarkEnd w:id="1796"/>
    <w:bookmarkStart w:name="z2756" w:id="1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процедуры присоединения</w:t>
      </w:r>
    </w:p>
    <w:bookmarkEnd w:id="1797"/>
    <w:bookmarkStart w:name="z275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1798"/>
    <w:bookmarkStart w:name="z275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10. Для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bookmarkEnd w:id="1799"/>
    <w:bookmarkStart w:name="z275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Выполнение процедуры присоединения нового участника к общему процессу включает в себя:</w:t>
      </w:r>
    </w:p>
    <w:bookmarkEnd w:id="1800"/>
    <w:bookmarkStart w:name="z276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государством-членом Комиссии о присоединении нового участника к общему процессу (с указанием уполномоченного органа и (или) заинтересованного органа, ответственных за обеспечение информационного взаимодействия в рамках общего процесса);</w:t>
      </w:r>
    </w:p>
    <w:bookmarkEnd w:id="1801"/>
    <w:bookmarkStart w:name="z276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bookmarkEnd w:id="1802"/>
    <w:bookmarkStart w:name="z276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3 месяцев с даты начала выполнения процедуры присоединения);</w:t>
      </w:r>
    </w:p>
    <w:bookmarkEnd w:id="1803"/>
    <w:bookmarkStart w:name="z276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3 месяцев с даты начала выполнения процедуры присоединения);</w:t>
      </w:r>
    </w:p>
    <w:bookmarkEnd w:id="1804"/>
    <w:bookmarkStart w:name="z276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bookmarkEnd w:id="1805"/>
    <w:bookmarkStart w:name="z276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6 месяцев с даты начала выполнения процедуры присоединения).</w:t>
      </w:r>
    </w:p>
    <w:bookmarkEnd w:id="18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