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45fc6" w14:textId="9045f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информационном взаимодействии между уполномоченными операторами (органами) государств – членов Евразийского экономического союза при отслеживании перевозок с применением навигационных пломб</w:t>
      </w:r>
    </w:p>
    <w:p>
      <w:pPr>
        <w:spacing w:after="0"/>
        <w:ind w:left="0"/>
        <w:jc w:val="both"/>
      </w:pPr>
      <w:r>
        <w:rPr>
          <w:rFonts w:ascii="Times New Roman"/>
          <w:b w:val="false"/>
          <w:i w:val="false"/>
          <w:color w:val="000000"/>
          <w:sz w:val="28"/>
        </w:rPr>
        <w:t>Решение Коллегии Евразийской экономической комиссии от 14 сентября 2023 года № 139.</w:t>
      </w:r>
    </w:p>
    <w:p>
      <w:pPr>
        <w:spacing w:after="0"/>
        <w:ind w:left="0"/>
        <w:jc w:val="both"/>
      </w:pPr>
      <w:bookmarkStart w:name="z4" w:id="0"/>
      <w:r>
        <w:rPr>
          <w:rFonts w:ascii="Times New Roman"/>
          <w:b w:val="false"/>
          <w:i w:val="false"/>
          <w:color w:val="000000"/>
          <w:sz w:val="28"/>
        </w:rPr>
        <w:t xml:space="preserve">
      В соответствии с абзацами вторым и третьим </w:t>
      </w:r>
      <w:r>
        <w:rPr>
          <w:rFonts w:ascii="Times New Roman"/>
          <w:b w:val="false"/>
          <w:i w:val="false"/>
          <w:color w:val="000000"/>
          <w:sz w:val="28"/>
        </w:rPr>
        <w:t>пункта 2</w:t>
      </w:r>
      <w:r>
        <w:rPr>
          <w:rFonts w:ascii="Times New Roman"/>
          <w:b w:val="false"/>
          <w:i w:val="false"/>
          <w:color w:val="000000"/>
          <w:sz w:val="28"/>
        </w:rPr>
        <w:t xml:space="preserve"> статьи 12 Соглашения о применении в Евразийском экономическом союзе навигационных пломб для отслеживания перевозок от 19 апреля 2022 года Коллегия Евразийской экономической комиссии </w:t>
      </w:r>
      <w:r>
        <w:rPr>
          <w:rFonts w:ascii="Times New Roman"/>
          <w:b/>
          <w:i w:val="false"/>
          <w:color w:val="000000"/>
          <w:sz w:val="28"/>
        </w:rPr>
        <w:t>решила</w:t>
      </w:r>
      <w:r>
        <w:rPr>
          <w:rFonts w:ascii="Times New Roman"/>
          <w:b/>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Определить, что: </w:t>
      </w:r>
    </w:p>
    <w:bookmarkEnd w:id="1"/>
    <w:bookmarkStart w:name="z6" w:id="2"/>
    <w:p>
      <w:pPr>
        <w:spacing w:after="0"/>
        <w:ind w:left="0"/>
        <w:jc w:val="both"/>
      </w:pPr>
      <w:r>
        <w:rPr>
          <w:rFonts w:ascii="Times New Roman"/>
          <w:b w:val="false"/>
          <w:i w:val="false"/>
          <w:color w:val="000000"/>
          <w:sz w:val="28"/>
        </w:rPr>
        <w:t xml:space="preserve">
      информационное взаимодействие между уполномоченными операторами (органами) государств – членов Евразийского экономического союза при отслеживании перевозок с применением навигационных пломб осуществляется в порядке согласно </w:t>
      </w:r>
      <w:r>
        <w:rPr>
          <w:rFonts w:ascii="Times New Roman"/>
          <w:b w:val="false"/>
          <w:i w:val="false"/>
          <w:color w:val="000000"/>
          <w:sz w:val="28"/>
        </w:rPr>
        <w:t>приложению № 1</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уполномоченные операторы (органы) государств – членов Евразийского экономического союза обмениваются по каждой отслеживаемой перевозке сведениями в составе согласно </w:t>
      </w:r>
      <w:r>
        <w:rPr>
          <w:rFonts w:ascii="Times New Roman"/>
          <w:b w:val="false"/>
          <w:i w:val="false"/>
          <w:color w:val="000000"/>
          <w:sz w:val="28"/>
        </w:rPr>
        <w:t>приложению № 2</w:t>
      </w:r>
      <w:r>
        <w:rPr>
          <w:rFonts w:ascii="Times New Roman"/>
          <w:b w:val="false"/>
          <w:i w:val="false"/>
          <w:color w:val="000000"/>
          <w:sz w:val="28"/>
        </w:rPr>
        <w:t xml:space="preserve">. </w:t>
      </w:r>
    </w:p>
    <w:bookmarkEnd w:id="3"/>
    <w:bookmarkStart w:name="z8" w:id="4"/>
    <w:p>
      <w:pPr>
        <w:spacing w:after="0"/>
        <w:ind w:left="0"/>
        <w:jc w:val="both"/>
      </w:pPr>
      <w:r>
        <w:rPr>
          <w:rFonts w:ascii="Times New Roman"/>
          <w:b w:val="false"/>
          <w:i w:val="false"/>
          <w:color w:val="000000"/>
          <w:sz w:val="28"/>
        </w:rPr>
        <w:t>
      2. Настоящее Решение вступает в силу по истечении 30 календарных дней с даты его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Коллегии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Евразийской экономической комиссии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Мясникович</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w:t>
            </w:r>
            <w:r>
              <w:br/>
            </w:r>
            <w:r>
              <w:rPr>
                <w:rFonts w:ascii="Times New Roman"/>
                <w:b w:val="false"/>
                <w:i w:val="false"/>
                <w:color w:val="000000"/>
                <w:sz w:val="20"/>
              </w:rPr>
              <w:t>к Решению Коллегии</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14 сентября 2023 г. № 139</w:t>
            </w:r>
          </w:p>
        </w:tc>
      </w:tr>
    </w:tbl>
    <w:bookmarkStart w:name="z11" w:id="5"/>
    <w:p>
      <w:pPr>
        <w:spacing w:after="0"/>
        <w:ind w:left="0"/>
        <w:jc w:val="left"/>
      </w:pPr>
      <w:r>
        <w:rPr>
          <w:rFonts w:ascii="Times New Roman"/>
          <w:b/>
          <w:i w:val="false"/>
          <w:color w:val="000000"/>
        </w:rPr>
        <w:t xml:space="preserve"> ПОРЯДОК</w:t>
      </w:r>
    </w:p>
    <w:bookmarkEnd w:id="5"/>
    <w:bookmarkStart w:name="z12" w:id="6"/>
    <w:p>
      <w:pPr>
        <w:spacing w:after="0"/>
        <w:ind w:left="0"/>
        <w:jc w:val="left"/>
      </w:pPr>
      <w:r>
        <w:rPr>
          <w:rFonts w:ascii="Times New Roman"/>
          <w:b/>
          <w:i w:val="false"/>
          <w:color w:val="000000"/>
        </w:rPr>
        <w:t xml:space="preserve"> информационного взаимодействия между уполномоченными операторами (органами) государств – членов Евразийского экономического союза при отслеживании перевозок с применением навигационных пломб</w:t>
      </w:r>
    </w:p>
    <w:bookmarkEnd w:id="6"/>
    <w:bookmarkStart w:name="z13" w:id="7"/>
    <w:p>
      <w:pPr>
        <w:spacing w:after="0"/>
        <w:ind w:left="0"/>
        <w:jc w:val="left"/>
      </w:pPr>
      <w:r>
        <w:rPr>
          <w:rFonts w:ascii="Times New Roman"/>
          <w:b/>
          <w:i w:val="false"/>
          <w:color w:val="000000"/>
        </w:rPr>
        <w:t xml:space="preserve"> I. Общие положения</w:t>
      </w:r>
    </w:p>
    <w:bookmarkEnd w:id="7"/>
    <w:bookmarkStart w:name="z14" w:id="8"/>
    <w:p>
      <w:pPr>
        <w:spacing w:after="0"/>
        <w:ind w:left="0"/>
        <w:jc w:val="both"/>
      </w:pPr>
      <w:r>
        <w:rPr>
          <w:rFonts w:ascii="Times New Roman"/>
          <w:b w:val="false"/>
          <w:i w:val="false"/>
          <w:color w:val="000000"/>
          <w:sz w:val="28"/>
        </w:rPr>
        <w:t xml:space="preserve">
      1. Настоящий Порядок определяет правила информационного взаимодействия между уполномоченными операторами (органами) государств – членов Евразийского экономического союза (далее соответственно – уполномоченные операторы, государства-члены) при отслеживании перевозок с применением навигационных пломб в соответствии с </w:t>
      </w:r>
      <w:r>
        <w:rPr>
          <w:rFonts w:ascii="Times New Roman"/>
          <w:b w:val="false"/>
          <w:i w:val="false"/>
          <w:color w:val="000000"/>
          <w:sz w:val="28"/>
        </w:rPr>
        <w:t>Соглашением</w:t>
      </w:r>
      <w:r>
        <w:rPr>
          <w:rFonts w:ascii="Times New Roman"/>
          <w:b w:val="false"/>
          <w:i w:val="false"/>
          <w:color w:val="000000"/>
          <w:sz w:val="28"/>
        </w:rPr>
        <w:t xml:space="preserve"> о применении в Евразийском экономическом союзе навигационных пломб для отслеживания перевозок от 19 апреля 2022 года.</w:t>
      </w:r>
    </w:p>
    <w:bookmarkEnd w:id="8"/>
    <w:bookmarkStart w:name="z15" w:id="9"/>
    <w:p>
      <w:pPr>
        <w:spacing w:after="0"/>
        <w:ind w:left="0"/>
        <w:jc w:val="both"/>
      </w:pPr>
      <w:r>
        <w:rPr>
          <w:rFonts w:ascii="Times New Roman"/>
          <w:b w:val="false"/>
          <w:i w:val="false"/>
          <w:color w:val="000000"/>
          <w:sz w:val="28"/>
        </w:rPr>
        <w:t>
      Настоящий Порядок применяется в том числе в случае использования навигационной пломбы, зарегистрированной в информационной системе национального оператора иного государства-члена, чем государство-член, на территории которого начинается отслеживание перевозки.</w:t>
      </w:r>
    </w:p>
    <w:bookmarkEnd w:id="9"/>
    <w:bookmarkStart w:name="z16" w:id="10"/>
    <w:p>
      <w:pPr>
        <w:spacing w:after="0"/>
        <w:ind w:left="0"/>
        <w:jc w:val="both"/>
      </w:pPr>
      <w:r>
        <w:rPr>
          <w:rFonts w:ascii="Times New Roman"/>
          <w:b w:val="false"/>
          <w:i w:val="false"/>
          <w:color w:val="000000"/>
          <w:sz w:val="28"/>
        </w:rPr>
        <w:t>
      2. Для целей настоящего Порядка используются понятия, которые означают следующее:</w:t>
      </w:r>
    </w:p>
    <w:bookmarkEnd w:id="10"/>
    <w:p>
      <w:pPr>
        <w:spacing w:after="0"/>
        <w:ind w:left="0"/>
        <w:jc w:val="both"/>
      </w:pPr>
      <w:r>
        <w:rPr>
          <w:rFonts w:ascii="Times New Roman"/>
          <w:b w:val="false"/>
          <w:i w:val="false"/>
          <w:color w:val="000000"/>
          <w:sz w:val="28"/>
        </w:rPr>
        <w:t>
      "идентификатор навигационной пломбы" – 36-символьный уникальный номер, присвоенный информационной системой национального оператора навигационной пломбе при ее регистрации, сгенерированный (сформированный) в соответствии со стандартом UUID (Universally Unique IDentifier);</w:t>
      </w:r>
    </w:p>
    <w:bookmarkStart w:name="z17" w:id="11"/>
    <w:p>
      <w:pPr>
        <w:spacing w:after="0"/>
        <w:ind w:left="0"/>
        <w:jc w:val="both"/>
      </w:pPr>
      <w:r>
        <w:rPr>
          <w:rFonts w:ascii="Times New Roman"/>
          <w:b w:val="false"/>
          <w:i w:val="false"/>
          <w:color w:val="000000"/>
          <w:sz w:val="28"/>
        </w:rPr>
        <w:t>
      "оператор завершения перевозки" – уполномоченный оператор государства-члена, на территории которого находится место завершения перевозки объекта отслеживания;</w:t>
      </w:r>
    </w:p>
    <w:bookmarkEnd w:id="11"/>
    <w:bookmarkStart w:name="z18" w:id="12"/>
    <w:p>
      <w:pPr>
        <w:spacing w:after="0"/>
        <w:ind w:left="0"/>
        <w:jc w:val="both"/>
      </w:pPr>
      <w:r>
        <w:rPr>
          <w:rFonts w:ascii="Times New Roman"/>
          <w:b w:val="false"/>
          <w:i w:val="false"/>
          <w:color w:val="000000"/>
          <w:sz w:val="28"/>
        </w:rPr>
        <w:t>
      "оператор отслеживания перевозки" – уполномоченный оператор государства-члена, на территории которого начинается перевозка объекта отслеживания;</w:t>
      </w:r>
    </w:p>
    <w:bookmarkEnd w:id="12"/>
    <w:bookmarkStart w:name="z19" w:id="13"/>
    <w:p>
      <w:pPr>
        <w:spacing w:after="0"/>
        <w:ind w:left="0"/>
        <w:jc w:val="both"/>
      </w:pPr>
      <w:r>
        <w:rPr>
          <w:rFonts w:ascii="Times New Roman"/>
          <w:b w:val="false"/>
          <w:i w:val="false"/>
          <w:color w:val="000000"/>
          <w:sz w:val="28"/>
        </w:rPr>
        <w:t>
      "оператор проследования" – уполномоченный оператор государства-члена, по территории которого осуществлялась, осуществляется либо планируется перевозка объекта отслеживания (в том числе оператор завершения перевозки). При этом оператор отслеживания перевозки не включается в число операторов проследования;</w:t>
      </w:r>
    </w:p>
    <w:bookmarkEnd w:id="13"/>
    <w:bookmarkStart w:name="z20" w:id="14"/>
    <w:p>
      <w:pPr>
        <w:spacing w:after="0"/>
        <w:ind w:left="0"/>
        <w:jc w:val="both"/>
      </w:pPr>
      <w:r>
        <w:rPr>
          <w:rFonts w:ascii="Times New Roman"/>
          <w:b w:val="false"/>
          <w:i w:val="false"/>
          <w:color w:val="000000"/>
          <w:sz w:val="28"/>
        </w:rPr>
        <w:t>
      "оператор регистрации" – уполномоченный оператор государства-члена, на территории которого находится национальный оператор, в информационной системе которого зарегистрирована навигационная пломба;</w:t>
      </w:r>
    </w:p>
    <w:bookmarkEnd w:id="14"/>
    <w:bookmarkStart w:name="z21" w:id="15"/>
    <w:p>
      <w:pPr>
        <w:spacing w:after="0"/>
        <w:ind w:left="0"/>
        <w:jc w:val="both"/>
      </w:pPr>
      <w:r>
        <w:rPr>
          <w:rFonts w:ascii="Times New Roman"/>
          <w:b w:val="false"/>
          <w:i w:val="false"/>
          <w:color w:val="000000"/>
          <w:sz w:val="28"/>
        </w:rPr>
        <w:t>
      "сторонняя пломба" – навигационная пломба, зарегистрированная в информационной системе иного национального оператора, чем национальный оператор, осуществляющий отслеживание с применением этой пломбы;</w:t>
      </w:r>
    </w:p>
    <w:bookmarkEnd w:id="15"/>
    <w:bookmarkStart w:name="z22" w:id="16"/>
    <w:p>
      <w:pPr>
        <w:spacing w:after="0"/>
        <w:ind w:left="0"/>
        <w:jc w:val="both"/>
      </w:pPr>
      <w:r>
        <w:rPr>
          <w:rFonts w:ascii="Times New Roman"/>
          <w:b w:val="false"/>
          <w:i w:val="false"/>
          <w:color w:val="000000"/>
          <w:sz w:val="28"/>
        </w:rPr>
        <w:t>
      "технологические данные навигационной пломбы" – данные, полученные от навигационной пломбы, о географических координатах навигационной пломбы, скорости ее перемещения, дате и времени определения этих координат, уровне заряда источника питания навигационной пломбы, состоянии запорного механизма навигационной пломбы и нештатных ситуациях, произошедших с этой пломбой;</w:t>
      </w:r>
    </w:p>
    <w:bookmarkEnd w:id="16"/>
    <w:p>
      <w:pPr>
        <w:spacing w:after="0"/>
        <w:ind w:left="0"/>
        <w:jc w:val="both"/>
      </w:pPr>
      <w:r>
        <w:rPr>
          <w:rFonts w:ascii="Times New Roman"/>
          <w:b w:val="false"/>
          <w:i w:val="false"/>
          <w:color w:val="000000"/>
          <w:sz w:val="28"/>
        </w:rPr>
        <w:t>
      "уникальный идентификационный номер навигационной пломбы" – присвоенный производителем номер навигационной пломбы, информация о котором нанесена на ее корпус и содержится в такой пломбе.</w:t>
      </w:r>
    </w:p>
    <w:bookmarkStart w:name="z23" w:id="17"/>
    <w:p>
      <w:pPr>
        <w:spacing w:after="0"/>
        <w:ind w:left="0"/>
        <w:jc w:val="both"/>
      </w:pPr>
      <w:r>
        <w:rPr>
          <w:rFonts w:ascii="Times New Roman"/>
          <w:b w:val="false"/>
          <w:i w:val="false"/>
          <w:color w:val="000000"/>
          <w:sz w:val="28"/>
        </w:rPr>
        <w:t xml:space="preserve">
      Иные понятия, используемые в настоящем Порядке, применяются в значениях, определенных </w:t>
      </w:r>
      <w:r>
        <w:rPr>
          <w:rFonts w:ascii="Times New Roman"/>
          <w:b w:val="false"/>
          <w:i w:val="false"/>
          <w:color w:val="000000"/>
          <w:sz w:val="28"/>
        </w:rPr>
        <w:t>Договором</w:t>
      </w:r>
      <w:r>
        <w:rPr>
          <w:rFonts w:ascii="Times New Roman"/>
          <w:b w:val="false"/>
          <w:i w:val="false"/>
          <w:color w:val="000000"/>
          <w:sz w:val="28"/>
        </w:rPr>
        <w:t xml:space="preserve"> о Евразийском экономическом союзе от 29 мая 2014 года, Таможенным кодексом Евразийского экономического союза, </w:t>
      </w:r>
      <w:r>
        <w:rPr>
          <w:rFonts w:ascii="Times New Roman"/>
          <w:b w:val="false"/>
          <w:i w:val="false"/>
          <w:color w:val="000000"/>
          <w:sz w:val="28"/>
        </w:rPr>
        <w:t>Соглашением</w:t>
      </w:r>
      <w:r>
        <w:rPr>
          <w:rFonts w:ascii="Times New Roman"/>
          <w:b w:val="false"/>
          <w:i w:val="false"/>
          <w:color w:val="000000"/>
          <w:sz w:val="28"/>
        </w:rPr>
        <w:t xml:space="preserve"> о применении в Евразийском экономическом союзе навигационных пломб для отслеживания перевозок от 19 апреля 2022 года и актами органов Евразийского экономического союза. </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внесеннными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24" w:id="18"/>
    <w:p>
      <w:pPr>
        <w:spacing w:after="0"/>
        <w:ind w:left="0"/>
        <w:jc w:val="both"/>
      </w:pPr>
      <w:r>
        <w:rPr>
          <w:rFonts w:ascii="Times New Roman"/>
          <w:b w:val="false"/>
          <w:i w:val="false"/>
          <w:color w:val="000000"/>
          <w:sz w:val="28"/>
        </w:rPr>
        <w:t xml:space="preserve">
      3. Уполномоченными операторами обеспечиваются прием, обработка и направление сообщений круглосуточно в автоматическом режиме по мере поступления информации. </w:t>
      </w:r>
    </w:p>
    <w:bookmarkEnd w:id="18"/>
    <w:bookmarkStart w:name="z25" w:id="19"/>
    <w:p>
      <w:pPr>
        <w:spacing w:after="0"/>
        <w:ind w:left="0"/>
        <w:jc w:val="both"/>
      </w:pPr>
      <w:r>
        <w:rPr>
          <w:rFonts w:ascii="Times New Roman"/>
          <w:b w:val="false"/>
          <w:i w:val="false"/>
          <w:color w:val="000000"/>
          <w:sz w:val="28"/>
        </w:rPr>
        <w:t>
      4. В случае если отправитель и получатель сообщения (запроса) совпадают, такое сообщение (запрос) не направляется.</w:t>
      </w:r>
    </w:p>
    <w:bookmarkEnd w:id="19"/>
    <w:bookmarkStart w:name="z26" w:id="20"/>
    <w:p>
      <w:pPr>
        <w:spacing w:after="0"/>
        <w:ind w:left="0"/>
        <w:jc w:val="both"/>
      </w:pPr>
      <w:r>
        <w:rPr>
          <w:rFonts w:ascii="Times New Roman"/>
          <w:b w:val="false"/>
          <w:i w:val="false"/>
          <w:color w:val="000000"/>
          <w:sz w:val="28"/>
        </w:rPr>
        <w:t>
      5. В случае если один и тот же получатель сообщения (запроса) выступает в нескольких качествах, такое сообщение (запрос) не дублируется.</w:t>
      </w:r>
    </w:p>
    <w:bookmarkEnd w:id="20"/>
    <w:bookmarkStart w:name="z27" w:id="21"/>
    <w:p>
      <w:pPr>
        <w:spacing w:after="0"/>
        <w:ind w:left="0"/>
        <w:jc w:val="both"/>
      </w:pPr>
      <w:r>
        <w:rPr>
          <w:rFonts w:ascii="Times New Roman"/>
          <w:b w:val="false"/>
          <w:i w:val="false"/>
          <w:color w:val="000000"/>
          <w:sz w:val="28"/>
        </w:rPr>
        <w:t>
      6. Ответ на запрос направляется получателем запроса отправителю запроса.</w:t>
      </w:r>
    </w:p>
    <w:bookmarkEnd w:id="21"/>
    <w:bookmarkStart w:name="z227" w:id="22"/>
    <w:p>
      <w:pPr>
        <w:spacing w:after="0"/>
        <w:ind w:left="0"/>
        <w:jc w:val="both"/>
      </w:pPr>
      <w:r>
        <w:rPr>
          <w:rFonts w:ascii="Times New Roman"/>
          <w:b w:val="false"/>
          <w:i w:val="false"/>
          <w:color w:val="000000"/>
          <w:sz w:val="28"/>
        </w:rPr>
        <w:t>
      6</w:t>
      </w:r>
      <w:r>
        <w:rPr>
          <w:rFonts w:ascii="Times New Roman"/>
          <w:b w:val="false"/>
          <w:i w:val="false"/>
          <w:color w:val="000000"/>
          <w:vertAlign w:val="superscript"/>
        </w:rPr>
        <w:t>1</w:t>
      </w:r>
      <w:r>
        <w:rPr>
          <w:rFonts w:ascii="Times New Roman"/>
          <w:b w:val="false"/>
          <w:i w:val="false"/>
          <w:color w:val="000000"/>
          <w:sz w:val="28"/>
        </w:rPr>
        <w:t>. В случае выявления отправителем сообщения расхождений между сведениями, содержащимися в его информационной системе и сведениями, указанными в ранее направленном сообщении, отправитель формирует сообщение об аннулировании сведений, содержащихся в ранее направленном сообщении, а также новое сообщение (при необходимости), содержащее корректные сведения.</w:t>
      </w:r>
    </w:p>
    <w:bookmarkEnd w:id="22"/>
    <w:p>
      <w:pPr>
        <w:spacing w:after="0"/>
        <w:ind w:left="0"/>
        <w:jc w:val="both"/>
      </w:pPr>
      <w:r>
        <w:rPr>
          <w:rFonts w:ascii="Times New Roman"/>
          <w:b w:val="false"/>
          <w:i w:val="false"/>
          <w:color w:val="000000"/>
          <w:sz w:val="28"/>
        </w:rPr>
        <w:t>
      Сообщение об аннулировании сведений, содержащихся в ранее направленном сообщении, направляется всем получателям ранее направленного сообщения.</w:t>
      </w:r>
    </w:p>
    <w:p>
      <w:pPr>
        <w:spacing w:after="0"/>
        <w:ind w:left="0"/>
        <w:jc w:val="both"/>
      </w:pPr>
      <w:r>
        <w:rPr>
          <w:rFonts w:ascii="Times New Roman"/>
          <w:b w:val="false"/>
          <w:i w:val="false"/>
          <w:color w:val="000000"/>
          <w:sz w:val="28"/>
        </w:rPr>
        <w:t>
      Сообщение об аннулировании сведений, содержащихся в ранее направленном сообщении, не направляется, если с даты завершения отслеживания перевозки, в рамках которого ранее направлялось сообщение, прошло более 30 календарных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Порядок дополнен пунктом 6</w:t>
      </w:r>
      <w:r>
        <w:rPr>
          <w:rFonts w:ascii="Times New Roman"/>
          <w:b w:val="false"/>
          <w:i w:val="false"/>
          <w:color w:val="ff0000"/>
          <w:vertAlign w:val="superscript"/>
        </w:rPr>
        <w:t>1</w:t>
      </w:r>
      <w:r>
        <w:rPr>
          <w:rFonts w:ascii="Times New Roman"/>
          <w:b w:val="false"/>
          <w:i w:val="false"/>
          <w:color w:val="ff0000"/>
          <w:sz w:val="28"/>
        </w:rPr>
        <w:t xml:space="preserve"> в соответствии с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xml:space="preserve">
      7. При осуществлении информационного взаимодействия в рамках реализации настоящего Порядка применяются коды событий, приведенные в таблице. </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события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события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замыкание элемента пломбирования при повторном наложении навигационной пломбы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активация навигационной пломбы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деактивация навигационной пломбы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размыкание элемента пломбирования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удаление информации из навигационной пломбы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периодичности направления сообщений от навигационной пломбы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замена навигационной пломбы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возникновение нештатной ситуации и (или) осуществление несанкционированного действия</w:t>
            </w:r>
          </w:p>
        </w:tc>
      </w:tr>
    </w:tbl>
    <w:p>
      <w:pPr>
        <w:spacing w:after="0"/>
        <w:ind w:left="0"/>
        <w:jc w:val="both"/>
      </w:pPr>
      <w:r>
        <w:rPr>
          <w:rFonts w:ascii="Times New Roman"/>
          <w:b w:val="false"/>
          <w:i w:val="false"/>
          <w:color w:val="ff0000"/>
          <w:sz w:val="28"/>
        </w:rPr>
        <w:t xml:space="preserve">
      Сноска. Пункт 7 с изменением, внесенным решением Коллегии Евразийской экономической комиссии от 17.11.2025 </w:t>
      </w:r>
      <w:r>
        <w:rPr>
          <w:rFonts w:ascii="Times New Roman"/>
          <w:b w:val="false"/>
          <w:i w:val="false"/>
          <w:color w:val="ff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bookmarkStart w:name="z30" w:id="24"/>
    <w:p>
      <w:pPr>
        <w:spacing w:after="0"/>
        <w:ind w:left="0"/>
        <w:jc w:val="left"/>
      </w:pPr>
      <w:r>
        <w:rPr>
          <w:rFonts w:ascii="Times New Roman"/>
          <w:b/>
          <w:i w:val="false"/>
          <w:color w:val="000000"/>
        </w:rPr>
        <w:t xml:space="preserve"> II. Проверка возможности использования сторонней пломбы</w:t>
      </w:r>
    </w:p>
    <w:bookmarkEnd w:id="24"/>
    <w:bookmarkStart w:name="z31" w:id="25"/>
    <w:p>
      <w:pPr>
        <w:spacing w:after="0"/>
        <w:ind w:left="0"/>
        <w:jc w:val="both"/>
      </w:pPr>
      <w:r>
        <w:rPr>
          <w:rFonts w:ascii="Times New Roman"/>
          <w:b w:val="false"/>
          <w:i w:val="false"/>
          <w:color w:val="000000"/>
          <w:sz w:val="28"/>
        </w:rPr>
        <w:t>
      8. Для подтверждения возможности использования сторонней пломбы оператор отслеживания перевозки (оператор проследования) направляет оператору регистрации запрос информации о навигационной пломбе, содержащий сведения, предусмотренные разделом I состава сведений, которыми обмениваются уполномоченные операторы (органы) государств – членов Евразийского экономического союза по каждой отслеживаемой перевозке (приложение № 2 к Решению Коллегии Евразийской экономической комиссии от ____ г. № ) (далее – состав сведений).</w:t>
      </w:r>
    </w:p>
    <w:bookmarkEnd w:id="25"/>
    <w:bookmarkStart w:name="z32" w:id="26"/>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II состава сведений.</w:t>
      </w:r>
    </w:p>
    <w:bookmarkEnd w:id="26"/>
    <w:bookmarkStart w:name="z33" w:id="27"/>
    <w:p>
      <w:pPr>
        <w:spacing w:after="0"/>
        <w:ind w:left="0"/>
        <w:jc w:val="both"/>
      </w:pPr>
      <w:r>
        <w:rPr>
          <w:rFonts w:ascii="Times New Roman"/>
          <w:b w:val="false"/>
          <w:i w:val="false"/>
          <w:color w:val="000000"/>
          <w:sz w:val="28"/>
        </w:rPr>
        <w:t>
      9. В случае отсутствия сведений об операторе регистрации запрос, указанный в пункте 8 настоящего Порядка, направляется уполномоченным операторам всех государств-членов.</w:t>
      </w:r>
    </w:p>
    <w:bookmarkEnd w:id="27"/>
    <w:bookmarkStart w:name="z34" w:id="28"/>
    <w:p>
      <w:pPr>
        <w:spacing w:after="0"/>
        <w:ind w:left="0"/>
        <w:jc w:val="left"/>
      </w:pPr>
      <w:r>
        <w:rPr>
          <w:rFonts w:ascii="Times New Roman"/>
          <w:b/>
          <w:i w:val="false"/>
          <w:color w:val="000000"/>
        </w:rPr>
        <w:t xml:space="preserve"> III. Запись информации, активация навигационной пломбы и начало отслеживания перевозки</w:t>
      </w:r>
    </w:p>
    <w:bookmarkEnd w:id="28"/>
    <w:bookmarkStart w:name="z35" w:id="29"/>
    <w:p>
      <w:pPr>
        <w:spacing w:after="0"/>
        <w:ind w:left="0"/>
        <w:jc w:val="both"/>
      </w:pPr>
      <w:r>
        <w:rPr>
          <w:rFonts w:ascii="Times New Roman"/>
          <w:b w:val="false"/>
          <w:i w:val="false"/>
          <w:color w:val="000000"/>
          <w:sz w:val="28"/>
        </w:rPr>
        <w:t>
      10. Для записи информации в стороннюю пломбу оператор отслеживания перевозки направляет оператору регистрации запрос, содержащий сведения, предусмотренные разделом V состава сведений.</w:t>
      </w:r>
    </w:p>
    <w:bookmarkEnd w:id="29"/>
    <w:bookmarkStart w:name="z36" w:id="30"/>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VI состава сведений.</w:t>
      </w:r>
    </w:p>
    <w:bookmarkEnd w:id="30"/>
    <w:bookmarkStart w:name="z37" w:id="31"/>
    <w:p>
      <w:pPr>
        <w:spacing w:after="0"/>
        <w:ind w:left="0"/>
        <w:jc w:val="both"/>
      </w:pPr>
      <w:r>
        <w:rPr>
          <w:rFonts w:ascii="Times New Roman"/>
          <w:b w:val="false"/>
          <w:i w:val="false"/>
          <w:color w:val="000000"/>
          <w:sz w:val="28"/>
        </w:rPr>
        <w:t xml:space="preserve">
      11. Для активации сторонней пломбы оператор отслеживания перевозки направляет оператору регистрации запрос на активацию навигационной пломбы, содержащий сведения, предусмотренные разделом III состава сведений, с указанием кода события "А03" и наименования контролирующего органа, принявшего решение о разрешении активации (при наличии). </w:t>
      </w:r>
    </w:p>
    <w:bookmarkEnd w:id="31"/>
    <w:bookmarkStart w:name="z38" w:id="32"/>
    <w:p>
      <w:pPr>
        <w:spacing w:after="0"/>
        <w:ind w:left="0"/>
        <w:jc w:val="both"/>
      </w:pPr>
      <w:r>
        <w:rPr>
          <w:rFonts w:ascii="Times New Roman"/>
          <w:b w:val="false"/>
          <w:i w:val="false"/>
          <w:color w:val="000000"/>
          <w:sz w:val="28"/>
        </w:rPr>
        <w:t xml:space="preserve">
      Ответ на такой запрос должен содержать сведения, предусмотренные разделом IV состава сведений, с указанием кода события "А03". </w:t>
      </w:r>
    </w:p>
    <w:bookmarkEnd w:id="32"/>
    <w:bookmarkStart w:name="z39" w:id="33"/>
    <w:p>
      <w:pPr>
        <w:spacing w:after="0"/>
        <w:ind w:left="0"/>
        <w:jc w:val="both"/>
      </w:pPr>
      <w:r>
        <w:rPr>
          <w:rFonts w:ascii="Times New Roman"/>
          <w:b w:val="false"/>
          <w:i w:val="false"/>
          <w:color w:val="000000"/>
          <w:sz w:val="28"/>
        </w:rPr>
        <w:t>
      12. После активации навигационной пломбы оператор отслеживания перевозки направляет операторам проследования и оператору регистрации сообщение о начале отслеживания перевозки с использованием этой навигационной пломбы, содержащее сведения, предусмотренные разделом VII состава сведений:</w:t>
      </w:r>
    </w:p>
    <w:bookmarkEnd w:id="33"/>
    <w:p>
      <w:pPr>
        <w:spacing w:after="0"/>
        <w:ind w:left="0"/>
        <w:jc w:val="both"/>
      </w:pPr>
      <w:r>
        <w:rPr>
          <w:rFonts w:ascii="Times New Roman"/>
          <w:b w:val="false"/>
          <w:i w:val="false"/>
          <w:color w:val="000000"/>
          <w:sz w:val="28"/>
        </w:rPr>
        <w:t>
      операторам проследования – с указанием кода этапа отслеживания перевозки "01";</w:t>
      </w:r>
    </w:p>
    <w:p>
      <w:pPr>
        <w:spacing w:after="0"/>
        <w:ind w:left="0"/>
        <w:jc w:val="both"/>
      </w:pPr>
      <w:r>
        <w:rPr>
          <w:rFonts w:ascii="Times New Roman"/>
          <w:b w:val="false"/>
          <w:i w:val="false"/>
          <w:color w:val="000000"/>
          <w:sz w:val="28"/>
        </w:rPr>
        <w:t>
      оператору регистрации – с указанием кода этапа отслеживания перевозки "08".</w:t>
      </w:r>
    </w:p>
    <w:bookmarkStart w:name="z40" w:id="34"/>
    <w:p>
      <w:pPr>
        <w:spacing w:after="0"/>
        <w:ind w:left="0"/>
        <w:jc w:val="both"/>
      </w:pPr>
      <w:r>
        <w:rPr>
          <w:rFonts w:ascii="Times New Roman"/>
          <w:b w:val="false"/>
          <w:i w:val="false"/>
          <w:color w:val="000000"/>
          <w:sz w:val="28"/>
        </w:rPr>
        <w:t>
      В случае использования двух и более навигационных пломб для отслеживания перевозки указанное сообщение направляется после активации всех навигационных пломб, используемых для отслеживания этой перевозки.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41" w:id="35"/>
    <w:p>
      <w:pPr>
        <w:spacing w:after="0"/>
        <w:ind w:left="0"/>
        <w:jc w:val="left"/>
      </w:pPr>
      <w:r>
        <w:rPr>
          <w:rFonts w:ascii="Times New Roman"/>
          <w:b/>
          <w:i w:val="false"/>
          <w:color w:val="000000"/>
        </w:rPr>
        <w:t xml:space="preserve"> IV. Наблюдение за объектом отслеживания</w:t>
      </w:r>
    </w:p>
    <w:bookmarkEnd w:id="35"/>
    <w:bookmarkStart w:name="z42" w:id="36"/>
    <w:p>
      <w:pPr>
        <w:spacing w:after="0"/>
        <w:ind w:left="0"/>
        <w:jc w:val="both"/>
      </w:pPr>
      <w:r>
        <w:rPr>
          <w:rFonts w:ascii="Times New Roman"/>
          <w:b w:val="false"/>
          <w:i w:val="false"/>
          <w:color w:val="000000"/>
          <w:sz w:val="28"/>
        </w:rPr>
        <w:t>
      13. При получении технологических данных навигационной пломбы оператор регистрации определяет оператора отслеживания перевозки и направляет оператору отслеживания перевозки сообщение, содержащее сведения, предусмотренные разделом VIII состава сведений.</w:t>
      </w:r>
    </w:p>
    <w:bookmarkEnd w:id="36"/>
    <w:bookmarkStart w:name="z43" w:id="37"/>
    <w:p>
      <w:pPr>
        <w:spacing w:after="0"/>
        <w:ind w:left="0"/>
        <w:jc w:val="both"/>
      </w:pPr>
      <w:r>
        <w:rPr>
          <w:rFonts w:ascii="Times New Roman"/>
          <w:b w:val="false"/>
          <w:i w:val="false"/>
          <w:color w:val="000000"/>
          <w:sz w:val="28"/>
        </w:rPr>
        <w:t>
      Список географических координат, входящих в состав технологических данных навигационной пломбы, формируется и направляется навигационной пломбой на основании данных, получаемых от глобальных навигационных спутниковых систем, не реже установленного периода информационного взаимодействия между этой пломбой и оператором ее регистрации.</w:t>
      </w:r>
    </w:p>
    <w:bookmarkEnd w:id="37"/>
    <w:bookmarkStart w:name="z44" w:id="38"/>
    <w:p>
      <w:pPr>
        <w:spacing w:after="0"/>
        <w:ind w:left="0"/>
        <w:jc w:val="both"/>
      </w:pPr>
      <w:r>
        <w:rPr>
          <w:rFonts w:ascii="Times New Roman"/>
          <w:b w:val="false"/>
          <w:i w:val="false"/>
          <w:color w:val="000000"/>
          <w:sz w:val="28"/>
        </w:rPr>
        <w:t>
      14. После получения сообщения, указанного в пункте 13 настоящего Порядка, оператор отслеживания перевозки направляет операторам проследования сообщение, содержащее сведения, предусмотренные разделом VII состава сведений, с указанием кода этапа отслеживания перевозки "03".</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45" w:id="39"/>
    <w:p>
      <w:pPr>
        <w:spacing w:after="0"/>
        <w:ind w:left="0"/>
        <w:jc w:val="both"/>
      </w:pPr>
      <w:r>
        <w:rPr>
          <w:rFonts w:ascii="Times New Roman"/>
          <w:b w:val="false"/>
          <w:i w:val="false"/>
          <w:color w:val="000000"/>
          <w:sz w:val="28"/>
        </w:rPr>
        <w:t>
      15. Для смены периодичности направления сообщений от навигационной пломбы (в том числе при пересечении государственной границы государства-члена) оператор отслеживания перевозки направляет оператору регистрации запрос, содержащий сведения, предусмотренные разделом III состава сведений, с указанием кода события "А07".</w:t>
      </w:r>
    </w:p>
    <w:bookmarkEnd w:id="39"/>
    <w:bookmarkStart w:name="z46" w:id="40"/>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IV состава сведений, с указанием кода события "А07".</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47" w:id="41"/>
    <w:p>
      <w:pPr>
        <w:spacing w:after="0"/>
        <w:ind w:left="0"/>
        <w:jc w:val="both"/>
      </w:pPr>
      <w:r>
        <w:rPr>
          <w:rFonts w:ascii="Times New Roman"/>
          <w:b w:val="false"/>
          <w:i w:val="false"/>
          <w:color w:val="000000"/>
          <w:sz w:val="28"/>
        </w:rPr>
        <w:t>
      16. В случае успешной смены периодичности направления сообщений от навигационной пломбы оператор отслеживания перевозки направляет операторам проследования сообщение, содержащее сведения, предусмотренные разделом IV состава сведений, с указанием кода события "А07".</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48" w:id="42"/>
    <w:p>
      <w:pPr>
        <w:spacing w:after="0"/>
        <w:ind w:left="0"/>
        <w:jc w:val="left"/>
      </w:pPr>
      <w:r>
        <w:rPr>
          <w:rFonts w:ascii="Times New Roman"/>
          <w:b/>
          <w:i w:val="false"/>
          <w:color w:val="000000"/>
        </w:rPr>
        <w:t xml:space="preserve"> V. Контроль перевозки объектов отслеживания</w:t>
      </w:r>
    </w:p>
    <w:bookmarkEnd w:id="42"/>
    <w:bookmarkStart w:name="z49" w:id="43"/>
    <w:p>
      <w:pPr>
        <w:spacing w:after="0"/>
        <w:ind w:left="0"/>
        <w:jc w:val="both"/>
      </w:pPr>
      <w:r>
        <w:rPr>
          <w:rFonts w:ascii="Times New Roman"/>
          <w:b w:val="false"/>
          <w:i w:val="false"/>
          <w:color w:val="000000"/>
          <w:sz w:val="28"/>
        </w:rPr>
        <w:t>
      17. В целях контроля перевозки объектов отслеживания оператор проследования при необходимости направляет оператору отслеживания перевозки запрос, содержащий сведения, предусмотренные разделом XI состава сведений.</w:t>
      </w:r>
    </w:p>
    <w:bookmarkEnd w:id="43"/>
    <w:bookmarkStart w:name="z50" w:id="44"/>
    <w:p>
      <w:pPr>
        <w:spacing w:after="0"/>
        <w:ind w:left="0"/>
        <w:jc w:val="both"/>
      </w:pPr>
      <w:r>
        <w:rPr>
          <w:rFonts w:ascii="Times New Roman"/>
          <w:b w:val="false"/>
          <w:i w:val="false"/>
          <w:color w:val="000000"/>
          <w:sz w:val="28"/>
        </w:rPr>
        <w:t xml:space="preserve">
      Ответ на такой запрос должен содержать сведения, предусмотренные разделом VII состава сведений.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51" w:id="45"/>
    <w:p>
      <w:pPr>
        <w:spacing w:after="0"/>
        <w:ind w:left="0"/>
        <w:jc w:val="both"/>
      </w:pPr>
      <w:r>
        <w:rPr>
          <w:rFonts w:ascii="Times New Roman"/>
          <w:b w:val="false"/>
          <w:i w:val="false"/>
          <w:color w:val="000000"/>
          <w:sz w:val="28"/>
        </w:rPr>
        <w:t>
      18. В случае если уникальный номер перевозки неизвестен, то в целях контроля перевозки объектов отслеживания оператор проследования может направить оператору регистрации запрос, содержащий сведения, предусмотренные разделом IX состава сведений, с указанием кода типа запроса "Т0".</w:t>
      </w:r>
    </w:p>
    <w:bookmarkEnd w:id="45"/>
    <w:bookmarkStart w:name="z52" w:id="46"/>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X состава сведений, обо всех уникальных номерах перевозок, отслеживание которых осуществлялось в запрашиваемый период с применением навигационной пломбы, идентификатор которой указан в запросе.</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53" w:id="47"/>
    <w:p>
      <w:pPr>
        <w:spacing w:after="0"/>
        <w:ind w:left="0"/>
        <w:jc w:val="both"/>
      </w:pPr>
      <w:r>
        <w:rPr>
          <w:rFonts w:ascii="Times New Roman"/>
          <w:b w:val="false"/>
          <w:i w:val="false"/>
          <w:color w:val="000000"/>
          <w:sz w:val="28"/>
        </w:rPr>
        <w:t>
      19. При осуществлении контроля перевозки оператор отслеживания перевозки может направить оператору регистрации запрос, содержащий сведения, предусмотренные разделом IX состава сведений, с указанием периода, за который необходимо представить сведения, и кода типа запроса "Т1".</w:t>
      </w:r>
    </w:p>
    <w:bookmarkEnd w:id="47"/>
    <w:bookmarkStart w:name="z54" w:id="48"/>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VIII состава сведений, полученные от этой навигационной пломбы.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55" w:id="49"/>
    <w:p>
      <w:pPr>
        <w:spacing w:after="0"/>
        <w:ind w:left="0"/>
        <w:jc w:val="left"/>
      </w:pPr>
      <w:r>
        <w:rPr>
          <w:rFonts w:ascii="Times New Roman"/>
          <w:b/>
          <w:i w:val="false"/>
          <w:color w:val="000000"/>
        </w:rPr>
        <w:t xml:space="preserve"> VI. Деактивация навигационной пломбы</w:t>
      </w:r>
    </w:p>
    <w:bookmarkEnd w:id="49"/>
    <w:bookmarkStart w:name="z56" w:id="50"/>
    <w:p>
      <w:pPr>
        <w:spacing w:after="0"/>
        <w:ind w:left="0"/>
        <w:jc w:val="both"/>
      </w:pPr>
      <w:r>
        <w:rPr>
          <w:rFonts w:ascii="Times New Roman"/>
          <w:b w:val="false"/>
          <w:i w:val="false"/>
          <w:color w:val="000000"/>
          <w:sz w:val="28"/>
        </w:rPr>
        <w:t>
      20. Для деактивации навигационной пломбы оператор завершения перевозки направляет оператору регистрации через оператора отслеживания перевозки запрос, содержащий сведения, предусмотренные разделом III состава сведений, с указанием кода события "А04" и наименования контролирующего органа, принявшего решение о разрешении деактивации (при наличии).</w:t>
      </w:r>
    </w:p>
    <w:bookmarkEnd w:id="50"/>
    <w:bookmarkStart w:name="z57" w:id="51"/>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IV состава сведений, с указанием кода события "А04".</w:t>
      </w:r>
    </w:p>
    <w:bookmarkEnd w:id="51"/>
    <w:bookmarkStart w:name="z58" w:id="52"/>
    <w:p>
      <w:pPr>
        <w:spacing w:after="0"/>
        <w:ind w:left="0"/>
        <w:jc w:val="both"/>
      </w:pPr>
      <w:r>
        <w:rPr>
          <w:rFonts w:ascii="Times New Roman"/>
          <w:b w:val="false"/>
          <w:i w:val="false"/>
          <w:color w:val="000000"/>
          <w:sz w:val="28"/>
        </w:rPr>
        <w:t>
      21. Оператор отслеживания перевозки при получении от оператора регистрации информации о деактивации навигационной пломбы направляет операторам проследования и оператору регистрации сообщение о завершении отслеживания перевозки, содержащее сведения, предусмотренные разделом VII состава сведений, с указанием кода этапа отслеживания перевозки "02".</w:t>
      </w:r>
    </w:p>
    <w:bookmarkEnd w:id="52"/>
    <w:bookmarkStart w:name="z59" w:id="53"/>
    <w:p>
      <w:pPr>
        <w:spacing w:after="0"/>
        <w:ind w:left="0"/>
        <w:jc w:val="both"/>
      </w:pPr>
      <w:r>
        <w:rPr>
          <w:rFonts w:ascii="Times New Roman"/>
          <w:b w:val="false"/>
          <w:i w:val="false"/>
          <w:color w:val="000000"/>
          <w:sz w:val="28"/>
        </w:rPr>
        <w:t xml:space="preserve">
      В случае использования двух и более навигационных пломб для отслеживания перевозки указанное сообщение направляется после деактивации всех навигационных пломб, используемых для отслеживания этой перевозки. </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60" w:id="54"/>
    <w:p>
      <w:pPr>
        <w:spacing w:after="0"/>
        <w:ind w:left="0"/>
        <w:jc w:val="both"/>
      </w:pPr>
      <w:r>
        <w:rPr>
          <w:rFonts w:ascii="Times New Roman"/>
          <w:b w:val="false"/>
          <w:i w:val="false"/>
          <w:color w:val="000000"/>
          <w:sz w:val="28"/>
        </w:rPr>
        <w:t xml:space="preserve">
      22. В случае дистанционного размыкания элемента пломбирования оператор завершения перевозки направляет оператору регистрации через оператора отслеживания перевозки запрос, содержащий сведения, предусмотренные разделом III состава сведений, с указанием кода события "А05". </w:t>
      </w:r>
    </w:p>
    <w:bookmarkEnd w:id="54"/>
    <w:bookmarkStart w:name="z61" w:id="55"/>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IV состава сведений, с указанием кода события "А05" и кода дистанционной операции "D1".</w:t>
      </w:r>
    </w:p>
    <w:bookmarkEnd w:id="55"/>
    <w:bookmarkStart w:name="z62" w:id="56"/>
    <w:p>
      <w:pPr>
        <w:spacing w:after="0"/>
        <w:ind w:left="0"/>
        <w:jc w:val="both"/>
      </w:pPr>
      <w:r>
        <w:rPr>
          <w:rFonts w:ascii="Times New Roman"/>
          <w:b w:val="false"/>
          <w:i w:val="false"/>
          <w:color w:val="000000"/>
          <w:sz w:val="28"/>
        </w:rPr>
        <w:t>
      23. В случае размыкания элемента пломбирования навигационной пломбы с использованием специального устройства оператор завершения перевозки направляет оператору регистрации через оператора отслеживания перевозки сообщение, содержащее сведения, предусмотренные разделом IV состава сведений, с указанием кода события "А05" и кода дистанционной операции "D0".</w:t>
      </w:r>
    </w:p>
    <w:bookmarkEnd w:id="56"/>
    <w:bookmarkStart w:name="z63" w:id="57"/>
    <w:p>
      <w:pPr>
        <w:spacing w:after="0"/>
        <w:ind w:left="0"/>
        <w:jc w:val="left"/>
      </w:pPr>
      <w:r>
        <w:rPr>
          <w:rFonts w:ascii="Times New Roman"/>
          <w:b/>
          <w:i w:val="false"/>
          <w:color w:val="000000"/>
        </w:rPr>
        <w:t xml:space="preserve"> VII. Замена навигационной пломбы</w:t>
      </w:r>
    </w:p>
    <w:bookmarkEnd w:id="57"/>
    <w:bookmarkStart w:name="z64" w:id="58"/>
    <w:p>
      <w:pPr>
        <w:spacing w:after="0"/>
        <w:ind w:left="0"/>
        <w:jc w:val="both"/>
      </w:pPr>
      <w:r>
        <w:rPr>
          <w:rFonts w:ascii="Times New Roman"/>
          <w:b w:val="false"/>
          <w:i w:val="false"/>
          <w:color w:val="000000"/>
          <w:sz w:val="28"/>
        </w:rPr>
        <w:t>
      24. При замене навигационной пломбы, используемой для наблюдения за объектом отслеживания, оператор проследования направляет оператору отслеживания перевозки сообщение о замене пломбы, содержащее сведения, предусмотренные разделом IV состава сведений, с указанием кода события "А08" и наименования контролирующего органа, принявшего решение о замене навигационной пломбы.</w:t>
      </w:r>
    </w:p>
    <w:bookmarkEnd w:id="58"/>
    <w:bookmarkStart w:name="z65" w:id="59"/>
    <w:p>
      <w:pPr>
        <w:spacing w:after="0"/>
        <w:ind w:left="0"/>
        <w:jc w:val="both"/>
      </w:pPr>
      <w:r>
        <w:rPr>
          <w:rFonts w:ascii="Times New Roman"/>
          <w:b w:val="false"/>
          <w:i w:val="false"/>
          <w:color w:val="000000"/>
          <w:sz w:val="28"/>
        </w:rPr>
        <w:t>
      25. После получения сообщения, указанного в пункте 24 настоящего Порядка, оператор отслеживания перевозки направляет оператору регистрации заменяемой пломбы запрос на совершение ее деактивации, содержащий сведения, предусмотренные разделом III состава сведений, с указанием кода события "А04" и причины деактивации навигационной пломбы "Замена".</w:t>
      </w:r>
    </w:p>
    <w:bookmarkEnd w:id="59"/>
    <w:bookmarkStart w:name="z66" w:id="60"/>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IV состава сведений, с указанием кода события "А04".</w:t>
      </w:r>
    </w:p>
    <w:bookmarkEnd w:id="60"/>
    <w:bookmarkStart w:name="z67" w:id="61"/>
    <w:p>
      <w:pPr>
        <w:spacing w:after="0"/>
        <w:ind w:left="0"/>
        <w:jc w:val="both"/>
      </w:pPr>
      <w:r>
        <w:rPr>
          <w:rFonts w:ascii="Times New Roman"/>
          <w:b w:val="false"/>
          <w:i w:val="false"/>
          <w:color w:val="000000"/>
          <w:sz w:val="28"/>
        </w:rPr>
        <w:t xml:space="preserve">
      26. После получения сообщения, указанного в пункте 24 настоящего Порядка, оператор отслеживания перевозки направляет оператору регистрации заменяющей пломбы запрос, указанный в пункте 10 настоящего Порядка. </w:t>
      </w:r>
    </w:p>
    <w:bookmarkEnd w:id="61"/>
    <w:bookmarkStart w:name="z68" w:id="62"/>
    <w:p>
      <w:pPr>
        <w:spacing w:after="0"/>
        <w:ind w:left="0"/>
        <w:jc w:val="both"/>
      </w:pPr>
      <w:r>
        <w:rPr>
          <w:rFonts w:ascii="Times New Roman"/>
          <w:b w:val="false"/>
          <w:i w:val="false"/>
          <w:color w:val="000000"/>
          <w:sz w:val="28"/>
        </w:rPr>
        <w:t>
      После получения подтверждения успешной записи информации в навигационную пломбу оператор отслеживания перевозки направляет оператору регистрации заменяющей пломбы запрос о ее активации, содержащий сведения, предусмотренные разделом III состава сведений, с указанием кода события "А03".</w:t>
      </w:r>
    </w:p>
    <w:bookmarkEnd w:id="62"/>
    <w:bookmarkStart w:name="z69" w:id="63"/>
    <w:p>
      <w:pPr>
        <w:spacing w:after="0"/>
        <w:ind w:left="0"/>
        <w:jc w:val="both"/>
      </w:pPr>
      <w:r>
        <w:rPr>
          <w:rFonts w:ascii="Times New Roman"/>
          <w:b w:val="false"/>
          <w:i w:val="false"/>
          <w:color w:val="000000"/>
          <w:sz w:val="28"/>
        </w:rPr>
        <w:t xml:space="preserve">
      Ответ на такое сообщение должен содержать сведения, предусмотренные разделом IV состава сведений, с указанием кода события "А03". </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70" w:id="64"/>
    <w:p>
      <w:pPr>
        <w:spacing w:after="0"/>
        <w:ind w:left="0"/>
        <w:jc w:val="both"/>
      </w:pPr>
      <w:r>
        <w:rPr>
          <w:rFonts w:ascii="Times New Roman"/>
          <w:b w:val="false"/>
          <w:i w:val="false"/>
          <w:color w:val="000000"/>
          <w:sz w:val="28"/>
        </w:rPr>
        <w:t>
      27. После получения сообщений, указанных в абзаце втором пункта 25 и абзаце третьем пункта 26 настоящего Порядка, оператор отслеживания перевозки направляет операторам проследования сообщение о замене пломбы, содержащее сведения, предусмотренные разделом VII состава сведений, с указанием кода этапа отслеживания перевозки "06".</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71" w:id="65"/>
    <w:p>
      <w:pPr>
        <w:spacing w:after="0"/>
        <w:ind w:left="0"/>
        <w:jc w:val="left"/>
      </w:pPr>
      <w:r>
        <w:rPr>
          <w:rFonts w:ascii="Times New Roman"/>
          <w:b/>
          <w:i w:val="false"/>
          <w:color w:val="000000"/>
        </w:rPr>
        <w:t xml:space="preserve"> VIII. Снятие навигационной пломбы без прекращения наблюдения за объектом отслеживания</w:t>
      </w:r>
    </w:p>
    <w:bookmarkEnd w:id="65"/>
    <w:bookmarkStart w:name="z72" w:id="66"/>
    <w:p>
      <w:pPr>
        <w:spacing w:after="0"/>
        <w:ind w:left="0"/>
        <w:jc w:val="both"/>
      </w:pPr>
      <w:r>
        <w:rPr>
          <w:rFonts w:ascii="Times New Roman"/>
          <w:b w:val="false"/>
          <w:i w:val="false"/>
          <w:color w:val="000000"/>
          <w:sz w:val="28"/>
        </w:rPr>
        <w:t>
      28. При принятии решения о дистанционном снятии навигационной пломбы без ее деактивации оператор проследования направляет оператору регистрации через оператора отслеживания перевозки запрос на совершение размыкания элемента пломбирования навигационной пломбы, содержащий сведения, предусмотренные разделом III состава сведений, с указанием кода события "А05" и наименования контролирующего органа, принявшего решение о снятии такой пломбы (при наличии такого решения).</w:t>
      </w:r>
    </w:p>
    <w:bookmarkEnd w:id="66"/>
    <w:bookmarkStart w:name="z73" w:id="67"/>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IV состава сведений, с указанием кода события "А05" и кода дистанционной операции "D1".</w:t>
      </w:r>
    </w:p>
    <w:bookmarkEnd w:id="67"/>
    <w:bookmarkStart w:name="z74" w:id="68"/>
    <w:p>
      <w:pPr>
        <w:spacing w:after="0"/>
        <w:ind w:left="0"/>
        <w:jc w:val="both"/>
      </w:pPr>
      <w:r>
        <w:rPr>
          <w:rFonts w:ascii="Times New Roman"/>
          <w:b w:val="false"/>
          <w:i w:val="false"/>
          <w:color w:val="000000"/>
          <w:sz w:val="28"/>
        </w:rPr>
        <w:t>
      29. В случае использования специального устройства для размыкания элемента пломбирования навигационной пломбы оператор проследования направляет оператору регистрации через оператора отслеживания перевозки сообщение о размыкании элемента пломбирования навигационной пломбы, содержащее сведения, предусмотренные разделом IV состава сведений, с указанием кода события "А05", кода дистанционной операции "D0" и наименования контролирующего органа, принявшего решение о снятии такой пломбы (при наличии).</w:t>
      </w:r>
    </w:p>
    <w:bookmarkEnd w:id="68"/>
    <w:bookmarkStart w:name="z75" w:id="69"/>
    <w:p>
      <w:pPr>
        <w:spacing w:after="0"/>
        <w:ind w:left="0"/>
        <w:jc w:val="both"/>
      </w:pPr>
      <w:r>
        <w:rPr>
          <w:rFonts w:ascii="Times New Roman"/>
          <w:b w:val="false"/>
          <w:i w:val="false"/>
          <w:color w:val="000000"/>
          <w:sz w:val="28"/>
        </w:rPr>
        <w:t xml:space="preserve">
      30. В случае если после снятия навигационной пломбы без прекращения наблюдения за объектом отслеживания контролирующим органом принято решение о повторном наложении ранее снятой навигационной пломбы, после замыкания элемента пломбирования навигационной пломбы оператор проследования направляет оператору регистрации через оператора отслеживания перевозки сообщение о замыкании элемента пломбирования навигационной пломбы, содержащее сведения, предусмотренные разделом IV состава сведений, с указанием кода события "А02" и наименования контролирующего органа, принявшего такое решение. </w:t>
      </w:r>
    </w:p>
    <w:bookmarkEnd w:id="69"/>
    <w:bookmarkStart w:name="z76" w:id="70"/>
    <w:p>
      <w:pPr>
        <w:spacing w:after="0"/>
        <w:ind w:left="0"/>
        <w:jc w:val="both"/>
      </w:pPr>
      <w:r>
        <w:rPr>
          <w:rFonts w:ascii="Times New Roman"/>
          <w:b w:val="false"/>
          <w:i w:val="false"/>
          <w:color w:val="000000"/>
          <w:sz w:val="28"/>
        </w:rPr>
        <w:t>
      31. В случае если после снятия навигационной пломбы без прекращения наблюдения за объектом отслеживания контролирующим органом принято решение о замене такой навигационной пломбы, информационное взаимодействие осуществляется в соответствии с разделом VII настоящего Порядка.</w:t>
      </w:r>
    </w:p>
    <w:bookmarkEnd w:id="70"/>
    <w:bookmarkStart w:name="z77" w:id="71"/>
    <w:p>
      <w:pPr>
        <w:spacing w:after="0"/>
        <w:ind w:left="0"/>
        <w:jc w:val="both"/>
      </w:pPr>
      <w:r>
        <w:rPr>
          <w:rFonts w:ascii="Times New Roman"/>
          <w:b w:val="false"/>
          <w:i w:val="false"/>
          <w:color w:val="000000"/>
          <w:sz w:val="28"/>
        </w:rPr>
        <w:t xml:space="preserve">
      32. В случае если после снятия навигационной пломбы без прекращения наблюдения за объектом отслеживания контролирующим органом принято решение о деактивации такой навигационной пломбы, информационное взаимодействие осуществляется в соответствии с разделом VI настоящего Порядка. </w:t>
      </w:r>
    </w:p>
    <w:bookmarkEnd w:id="71"/>
    <w:bookmarkStart w:name="z78" w:id="72"/>
    <w:p>
      <w:pPr>
        <w:spacing w:after="0"/>
        <w:ind w:left="0"/>
        <w:jc w:val="left"/>
      </w:pPr>
      <w:r>
        <w:rPr>
          <w:rFonts w:ascii="Times New Roman"/>
          <w:b/>
          <w:i w:val="false"/>
          <w:color w:val="000000"/>
        </w:rPr>
        <w:t xml:space="preserve"> IX. Возникновение нештатной ситуации и (или) осуществление несанкционированного действия</w:t>
      </w:r>
    </w:p>
    <w:bookmarkEnd w:id="72"/>
    <w:bookmarkStart w:name="z79" w:id="73"/>
    <w:p>
      <w:pPr>
        <w:spacing w:after="0"/>
        <w:ind w:left="0"/>
        <w:jc w:val="both"/>
      </w:pPr>
      <w:r>
        <w:rPr>
          <w:rFonts w:ascii="Times New Roman"/>
          <w:b w:val="false"/>
          <w:i w:val="false"/>
          <w:color w:val="000000"/>
          <w:sz w:val="28"/>
        </w:rPr>
        <w:t xml:space="preserve">
      33. При получении информации о возникновении нештатной ситуации и (или) об осуществлении несанкционированного действия оператор регистрации направляет оператору отслеживания перевозки сообщение, содержащее сведения, предусмотренные разделом VIII состава сведений, с указанием и кода нештатной ситуации в соответствии с разделом XII состава сведений. </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80" w:id="74"/>
    <w:p>
      <w:pPr>
        <w:spacing w:after="0"/>
        <w:ind w:left="0"/>
        <w:jc w:val="both"/>
      </w:pPr>
      <w:r>
        <w:rPr>
          <w:rFonts w:ascii="Times New Roman"/>
          <w:b w:val="false"/>
          <w:i w:val="false"/>
          <w:color w:val="000000"/>
          <w:sz w:val="28"/>
        </w:rPr>
        <w:t>
      34. Оператор отслеживания перевозки после получения сообщения, указанного в пункте 33 настоящего Порядка, или в случае отсутствия сведений о завершении передачи документов (сведений) в навигационную пломбу до убытия объекта отслеживания с территории государства-члена, где началось отслеживание перевозки, направляет оператору проследования государства-члена, на территории которого возникла нештатная ситуация и (или) осуществлено несанкционированное действие, сообщение, содержащее сведения, предусмотренные разделом VII состава сведений, с указанием кода этапа отслеживания перевозки "04" и кода нештатной ситуации в соответствии с разделом XII состава сведений.</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решения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81" w:id="75"/>
    <w:p>
      <w:pPr>
        <w:spacing w:after="0"/>
        <w:ind w:left="0"/>
        <w:jc w:val="both"/>
      </w:pPr>
      <w:r>
        <w:rPr>
          <w:rFonts w:ascii="Times New Roman"/>
          <w:b w:val="false"/>
          <w:i w:val="false"/>
          <w:color w:val="000000"/>
          <w:sz w:val="28"/>
        </w:rPr>
        <w:t>
      35. В случае если объект отслеживания, в отношении которого возникла нештатная ситуация и (или) осуществлено несанкционированное действие, убыл с территории государства-члена, где возникла такая нештатная ситуация и (или) осуществлено несанкционированное действие, оператор проследования этого государства-члена направляет оператору проследования государства-члена, на территории которого находится объект отслеживания, через оператора отслеживания перевозки сообщение, содержащее сведения, предусмотренные разделом VII состава сведений, с указанием кода этапа отслеживания перевозки "07".</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изменением, внесенным решением Коллегии Евразийской экономической комиссии от 17.11.2025 </w:t>
      </w:r>
      <w:r>
        <w:rPr>
          <w:rFonts w:ascii="Times New Roman"/>
          <w:b w:val="false"/>
          <w:i w:val="false"/>
          <w:color w:val="00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82" w:id="76"/>
    <w:p>
      <w:pPr>
        <w:spacing w:after="0"/>
        <w:ind w:left="0"/>
        <w:jc w:val="left"/>
      </w:pPr>
      <w:r>
        <w:rPr>
          <w:rFonts w:ascii="Times New Roman"/>
          <w:b/>
          <w:i w:val="false"/>
          <w:color w:val="000000"/>
        </w:rPr>
        <w:t xml:space="preserve"> X. Удаление информации из навигационной пломбы</w:t>
      </w:r>
    </w:p>
    <w:bookmarkEnd w:id="76"/>
    <w:bookmarkStart w:name="z83" w:id="77"/>
    <w:p>
      <w:pPr>
        <w:spacing w:after="0"/>
        <w:ind w:left="0"/>
        <w:jc w:val="both"/>
      </w:pPr>
      <w:r>
        <w:rPr>
          <w:rFonts w:ascii="Times New Roman"/>
          <w:b w:val="false"/>
          <w:i w:val="false"/>
          <w:color w:val="000000"/>
          <w:sz w:val="28"/>
        </w:rPr>
        <w:t>
      36. Для удаления информации из навигационной пломбы оператор отслеживания перевозки направляет оператору регистрации запрос о дистанционном удалении информации, содержащий сведения, предусмотренные разделом III состава сведений, с указанием кода события "А06".</w:t>
      </w:r>
    </w:p>
    <w:bookmarkEnd w:id="77"/>
    <w:bookmarkStart w:name="z84" w:id="78"/>
    <w:p>
      <w:pPr>
        <w:spacing w:after="0"/>
        <w:ind w:left="0"/>
        <w:jc w:val="both"/>
      </w:pPr>
      <w:r>
        <w:rPr>
          <w:rFonts w:ascii="Times New Roman"/>
          <w:b w:val="false"/>
          <w:i w:val="false"/>
          <w:color w:val="000000"/>
          <w:sz w:val="28"/>
        </w:rPr>
        <w:t>
      Ответ на такой запрос должен содержать сведения, предусмотренные разделом IV состава сведений, с указанием кода события "А06".</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2</w:t>
            </w:r>
            <w:r>
              <w:br/>
            </w:r>
            <w:r>
              <w:rPr>
                <w:rFonts w:ascii="Times New Roman"/>
                <w:b w:val="false"/>
                <w:i w:val="false"/>
                <w:color w:val="000000"/>
                <w:sz w:val="20"/>
              </w:rPr>
              <w:t>к Решению Коллегии</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14 сентября 2023 г. № 139</w:t>
            </w:r>
          </w:p>
        </w:tc>
      </w:tr>
    </w:tbl>
    <w:bookmarkStart w:name="z86" w:id="79"/>
    <w:p>
      <w:pPr>
        <w:spacing w:after="0"/>
        <w:ind w:left="0"/>
        <w:jc w:val="left"/>
      </w:pPr>
      <w:r>
        <w:rPr>
          <w:rFonts w:ascii="Times New Roman"/>
          <w:b/>
          <w:i w:val="false"/>
          <w:color w:val="000000"/>
        </w:rPr>
        <w:t xml:space="preserve"> СОСТАВ </w:t>
      </w:r>
      <w:r>
        <w:br/>
      </w:r>
      <w:r>
        <w:rPr>
          <w:rFonts w:ascii="Times New Roman"/>
          <w:b/>
          <w:i w:val="false"/>
          <w:color w:val="000000"/>
        </w:rPr>
        <w:t>сведений, которыми обмениваются уполномоченные операторы (органы) государств – членов Евразийского экономического союза по каждой отслеживаемой перевозке</w:t>
      </w:r>
    </w:p>
    <w:bookmarkEnd w:id="79"/>
    <w:p>
      <w:pPr>
        <w:spacing w:after="0"/>
        <w:ind w:left="0"/>
        <w:jc w:val="both"/>
      </w:pPr>
      <w:r>
        <w:rPr>
          <w:rFonts w:ascii="Times New Roman"/>
          <w:b w:val="false"/>
          <w:i w:val="false"/>
          <w:color w:val="ff0000"/>
          <w:sz w:val="28"/>
        </w:rPr>
        <w:t xml:space="preserve">
      Сноска. Состав – в редакции решения Коллегии Евразийской экономической комиссии от 17.11.2025 </w:t>
      </w:r>
      <w:r>
        <w:rPr>
          <w:rFonts w:ascii="Times New Roman"/>
          <w:b w:val="false"/>
          <w:i w:val="false"/>
          <w:color w:val="ff0000"/>
          <w:sz w:val="28"/>
        </w:rPr>
        <w:t>№ 103</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p>
      <w:pPr>
        <w:spacing w:after="0"/>
        <w:ind w:left="0"/>
        <w:jc w:val="left"/>
      </w:pPr>
      <w:r>
        <w:rPr>
          <w:rFonts w:ascii="Times New Roman"/>
          <w:b/>
          <w:i w:val="false"/>
          <w:color w:val="000000"/>
        </w:rPr>
        <w:t xml:space="preserve"> I. Состав сведений, содержащихся в запросе информации о навигационной пломбе</w:t>
      </w:r>
    </w:p>
    <w:p>
      <w:pPr>
        <w:spacing w:after="0"/>
        <w:ind w:left="0"/>
        <w:jc w:val="both"/>
      </w:pPr>
      <w:r>
        <w:rPr>
          <w:rFonts w:ascii="Times New Roman"/>
          <w:b w:val="false"/>
          <w:i w:val="false"/>
          <w:color w:val="000000"/>
          <w:sz w:val="28"/>
        </w:rPr>
        <w:t>
      1. Уникальный идентификационный номер навигационной пломбы</w:t>
      </w:r>
    </w:p>
    <w:p>
      <w:pPr>
        <w:spacing w:after="0"/>
        <w:ind w:left="0"/>
        <w:jc w:val="both"/>
      </w:pPr>
      <w:r>
        <w:rPr>
          <w:rFonts w:ascii="Times New Roman"/>
          <w:b w:val="false"/>
          <w:i w:val="false"/>
          <w:color w:val="000000"/>
          <w:sz w:val="28"/>
        </w:rPr>
        <w:t>
      2. Наименование национального оператора, в информационной системе которого зарегистрирована навигационная пломба</w:t>
      </w:r>
    </w:p>
    <w:p>
      <w:pPr>
        <w:spacing w:after="0"/>
        <w:ind w:left="0"/>
        <w:jc w:val="left"/>
      </w:pPr>
      <w:r>
        <w:rPr>
          <w:rFonts w:ascii="Times New Roman"/>
          <w:b/>
          <w:i w:val="false"/>
          <w:color w:val="000000"/>
        </w:rPr>
        <w:t xml:space="preserve"> II. Состав сведений о результатах поиска информации о навигационной пломбе</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Уникальный идентификационный номер навигационной пломбы</w:t>
      </w:r>
    </w:p>
    <w:p>
      <w:pPr>
        <w:spacing w:after="0"/>
        <w:ind w:left="0"/>
        <w:jc w:val="both"/>
      </w:pPr>
      <w:r>
        <w:rPr>
          <w:rFonts w:ascii="Times New Roman"/>
          <w:b w:val="false"/>
          <w:i w:val="false"/>
          <w:color w:val="000000"/>
          <w:sz w:val="28"/>
        </w:rPr>
        <w:t>
      3. Модель навигационной пломбы</w:t>
      </w:r>
    </w:p>
    <w:p>
      <w:pPr>
        <w:spacing w:after="0"/>
        <w:ind w:left="0"/>
        <w:jc w:val="both"/>
      </w:pPr>
      <w:r>
        <w:rPr>
          <w:rFonts w:ascii="Times New Roman"/>
          <w:b w:val="false"/>
          <w:i w:val="false"/>
          <w:color w:val="000000"/>
          <w:sz w:val="28"/>
        </w:rPr>
        <w:t>
      4. Дата регистрации навигационной пломбы в информационной системе национального оператора</w:t>
      </w:r>
    </w:p>
    <w:p>
      <w:pPr>
        <w:spacing w:after="0"/>
        <w:ind w:left="0"/>
        <w:jc w:val="both"/>
      </w:pPr>
      <w:r>
        <w:rPr>
          <w:rFonts w:ascii="Times New Roman"/>
          <w:b w:val="false"/>
          <w:i w:val="false"/>
          <w:color w:val="000000"/>
          <w:sz w:val="28"/>
        </w:rPr>
        <w:t>
      5. Наименование национального оператора, в информационной системе которого зарегистрирована навигационная пломба</w:t>
      </w:r>
    </w:p>
    <w:p>
      <w:pPr>
        <w:spacing w:after="0"/>
        <w:ind w:left="0"/>
        <w:jc w:val="both"/>
      </w:pPr>
      <w:r>
        <w:rPr>
          <w:rFonts w:ascii="Times New Roman"/>
          <w:b w:val="false"/>
          <w:i w:val="false"/>
          <w:color w:val="000000"/>
          <w:sz w:val="28"/>
        </w:rPr>
        <w:t>
      6. Код результата обработки запроса:</w:t>
      </w:r>
    </w:p>
    <w:p>
      <w:pPr>
        <w:spacing w:after="0"/>
        <w:ind w:left="0"/>
        <w:jc w:val="both"/>
      </w:pPr>
      <w:r>
        <w:rPr>
          <w:rFonts w:ascii="Times New Roman"/>
          <w:b w:val="false"/>
          <w:i w:val="false"/>
          <w:color w:val="000000"/>
          <w:sz w:val="28"/>
        </w:rPr>
        <w:t>
      а) 000 – запрос обработан без ошибок (сведения о перевозке (пломбе) найдены);</w:t>
      </w:r>
    </w:p>
    <w:p>
      <w:pPr>
        <w:spacing w:after="0"/>
        <w:ind w:left="0"/>
        <w:jc w:val="both"/>
      </w:pPr>
      <w:r>
        <w:rPr>
          <w:rFonts w:ascii="Times New Roman"/>
          <w:b w:val="false"/>
          <w:i w:val="false"/>
          <w:color w:val="000000"/>
          <w:sz w:val="28"/>
        </w:rPr>
        <w:t>
      б) 101 – ошибка: сведения о пломбе с указанным в запросе номером в информационной системе не найдены;</w:t>
      </w:r>
    </w:p>
    <w:p>
      <w:pPr>
        <w:spacing w:after="0"/>
        <w:ind w:left="0"/>
        <w:jc w:val="both"/>
      </w:pPr>
      <w:r>
        <w:rPr>
          <w:rFonts w:ascii="Times New Roman"/>
          <w:b w:val="false"/>
          <w:i w:val="false"/>
          <w:color w:val="000000"/>
          <w:sz w:val="28"/>
        </w:rPr>
        <w:t>
      в) 203 – ошибка: навигационная пломба с указанным в запросе номером в информационной системе зарегистрирована, но не может быть использована для осуществления отслеживания перевозки</w:t>
      </w:r>
    </w:p>
    <w:p>
      <w:pPr>
        <w:spacing w:after="0"/>
        <w:ind w:left="0"/>
        <w:jc w:val="left"/>
      </w:pPr>
      <w:r>
        <w:rPr>
          <w:rFonts w:ascii="Times New Roman"/>
          <w:b/>
          <w:i w:val="false"/>
          <w:color w:val="000000"/>
        </w:rPr>
        <w:t xml:space="preserve"> III. Состав сведений, содержащихся в запросе на совершение действий с навигационной пломбой</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Наименование национального оператора, в информационной системе которого зарегистрирована навигационная пломба</w:t>
      </w:r>
    </w:p>
    <w:p>
      <w:pPr>
        <w:spacing w:after="0"/>
        <w:ind w:left="0"/>
        <w:jc w:val="both"/>
      </w:pPr>
      <w:r>
        <w:rPr>
          <w:rFonts w:ascii="Times New Roman"/>
          <w:b w:val="false"/>
          <w:i w:val="false"/>
          <w:color w:val="000000"/>
          <w:sz w:val="28"/>
        </w:rPr>
        <w:t>
      3. Код события</w:t>
      </w:r>
    </w:p>
    <w:p>
      <w:pPr>
        <w:spacing w:after="0"/>
        <w:ind w:left="0"/>
        <w:jc w:val="both"/>
      </w:pPr>
      <w:r>
        <w:rPr>
          <w:rFonts w:ascii="Times New Roman"/>
          <w:b w:val="false"/>
          <w:i w:val="false"/>
          <w:color w:val="000000"/>
          <w:sz w:val="28"/>
        </w:rPr>
        <w:t>
      4. Уникальный номер перевозки при кодах событий "А03", "А04"</w:t>
      </w:r>
    </w:p>
    <w:p>
      <w:pPr>
        <w:spacing w:after="0"/>
        <w:ind w:left="0"/>
        <w:jc w:val="both"/>
      </w:pPr>
      <w:r>
        <w:rPr>
          <w:rFonts w:ascii="Times New Roman"/>
          <w:b w:val="false"/>
          <w:i w:val="false"/>
          <w:color w:val="000000"/>
          <w:sz w:val="28"/>
        </w:rPr>
        <w:t>
      5. Наименование контролирующего органа, принявшего решение о действии с навигационной пломбой</w:t>
      </w:r>
    </w:p>
    <w:p>
      <w:pPr>
        <w:spacing w:after="0"/>
        <w:ind w:left="0"/>
        <w:jc w:val="both"/>
      </w:pPr>
      <w:r>
        <w:rPr>
          <w:rFonts w:ascii="Times New Roman"/>
          <w:b w:val="false"/>
          <w:i w:val="false"/>
          <w:color w:val="000000"/>
          <w:sz w:val="28"/>
        </w:rPr>
        <w:t>
      6. Временной интервал между сообщениями, направляемыми навигационной пломбой, количество минут (от 1 до 120) при коде события "А07"</w:t>
      </w:r>
    </w:p>
    <w:p>
      <w:pPr>
        <w:spacing w:after="0"/>
        <w:ind w:left="0"/>
        <w:jc w:val="both"/>
      </w:pPr>
      <w:r>
        <w:rPr>
          <w:rFonts w:ascii="Times New Roman"/>
          <w:b w:val="false"/>
          <w:i w:val="false"/>
          <w:color w:val="000000"/>
          <w:sz w:val="28"/>
        </w:rPr>
        <w:t>
      7. Причина деактивации навигационной пломбы при коде события "А04"</w:t>
      </w:r>
    </w:p>
    <w:p>
      <w:pPr>
        <w:spacing w:after="0"/>
        <w:ind w:left="0"/>
        <w:jc w:val="left"/>
      </w:pPr>
      <w:r>
        <w:rPr>
          <w:rFonts w:ascii="Times New Roman"/>
          <w:b/>
          <w:i w:val="false"/>
          <w:color w:val="000000"/>
        </w:rPr>
        <w:t xml:space="preserve"> IV. Состав сведений о действиях с навигационной пломбой</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Уникальный номер перевозки, за исключением кода события "А06"</w:t>
      </w:r>
    </w:p>
    <w:p>
      <w:pPr>
        <w:spacing w:after="0"/>
        <w:ind w:left="0"/>
        <w:jc w:val="both"/>
      </w:pPr>
      <w:r>
        <w:rPr>
          <w:rFonts w:ascii="Times New Roman"/>
          <w:b w:val="false"/>
          <w:i w:val="false"/>
          <w:color w:val="000000"/>
          <w:sz w:val="28"/>
        </w:rPr>
        <w:t>
      3. Наименование национального оператора, в информационной системе которого зарегистрирована навигационная пломба</w:t>
      </w:r>
    </w:p>
    <w:p>
      <w:pPr>
        <w:spacing w:after="0"/>
        <w:ind w:left="0"/>
        <w:jc w:val="both"/>
      </w:pPr>
      <w:r>
        <w:rPr>
          <w:rFonts w:ascii="Times New Roman"/>
          <w:b w:val="false"/>
          <w:i w:val="false"/>
          <w:color w:val="000000"/>
          <w:sz w:val="28"/>
        </w:rPr>
        <w:t xml:space="preserve">
      4. Код события </w:t>
      </w:r>
    </w:p>
    <w:p>
      <w:pPr>
        <w:spacing w:after="0"/>
        <w:ind w:left="0"/>
        <w:jc w:val="both"/>
      </w:pPr>
      <w:r>
        <w:rPr>
          <w:rFonts w:ascii="Times New Roman"/>
          <w:b w:val="false"/>
          <w:i w:val="false"/>
          <w:color w:val="000000"/>
          <w:sz w:val="28"/>
        </w:rPr>
        <w:t xml:space="preserve">
      5. Дата и время события при кодах событий "А02", "А03", "А04", "А05", "А06", "А07", "А08" </w:t>
      </w:r>
    </w:p>
    <w:p>
      <w:pPr>
        <w:spacing w:after="0"/>
        <w:ind w:left="0"/>
        <w:jc w:val="both"/>
      </w:pPr>
      <w:r>
        <w:rPr>
          <w:rFonts w:ascii="Times New Roman"/>
          <w:b w:val="false"/>
          <w:i w:val="false"/>
          <w:color w:val="000000"/>
          <w:sz w:val="28"/>
        </w:rPr>
        <w:t xml:space="preserve">
      6. Код результата обработки запроса: </w:t>
      </w:r>
    </w:p>
    <w:p>
      <w:pPr>
        <w:spacing w:after="0"/>
        <w:ind w:left="0"/>
        <w:jc w:val="both"/>
      </w:pPr>
      <w:r>
        <w:rPr>
          <w:rFonts w:ascii="Times New Roman"/>
          <w:b w:val="false"/>
          <w:i w:val="false"/>
          <w:color w:val="000000"/>
          <w:sz w:val="28"/>
        </w:rPr>
        <w:t>
      а) 000 – запрос обработан без ошибок (сведения о перевозке (пломбе) найдены);</w:t>
      </w:r>
    </w:p>
    <w:p>
      <w:pPr>
        <w:spacing w:after="0"/>
        <w:ind w:left="0"/>
        <w:jc w:val="both"/>
      </w:pPr>
      <w:r>
        <w:rPr>
          <w:rFonts w:ascii="Times New Roman"/>
          <w:b w:val="false"/>
          <w:i w:val="false"/>
          <w:color w:val="000000"/>
          <w:sz w:val="28"/>
        </w:rPr>
        <w:t>
      б) 101 – ошибка: сведения о пломбе с указанным в запросе номером в информационной системе не найдены;</w:t>
      </w:r>
    </w:p>
    <w:p>
      <w:pPr>
        <w:spacing w:after="0"/>
        <w:ind w:left="0"/>
        <w:jc w:val="both"/>
      </w:pPr>
      <w:r>
        <w:rPr>
          <w:rFonts w:ascii="Times New Roman"/>
          <w:b w:val="false"/>
          <w:i w:val="false"/>
          <w:color w:val="000000"/>
          <w:sz w:val="28"/>
        </w:rPr>
        <w:t>
      в) 102 – ошибка: сведения о перевозке с указанным в запросе номером в информационной системе не найдены;</w:t>
      </w:r>
    </w:p>
    <w:p>
      <w:pPr>
        <w:spacing w:after="0"/>
        <w:ind w:left="0"/>
        <w:jc w:val="both"/>
      </w:pPr>
      <w:r>
        <w:rPr>
          <w:rFonts w:ascii="Times New Roman"/>
          <w:b w:val="false"/>
          <w:i w:val="false"/>
          <w:color w:val="000000"/>
          <w:sz w:val="28"/>
        </w:rPr>
        <w:t>
      г) 201 – ошибка: действия с навигационной пломбой не совершены;</w:t>
      </w:r>
    </w:p>
    <w:p>
      <w:pPr>
        <w:spacing w:after="0"/>
        <w:ind w:left="0"/>
        <w:jc w:val="both"/>
      </w:pPr>
      <w:r>
        <w:rPr>
          <w:rFonts w:ascii="Times New Roman"/>
          <w:b w:val="false"/>
          <w:i w:val="false"/>
          <w:color w:val="000000"/>
          <w:sz w:val="28"/>
        </w:rPr>
        <w:t>
      д) 202 – ошибка: навигационная пломба с указанным в запросе номером не применяется для отслеживания перевозки с указанным в запросе номером</w:t>
      </w:r>
    </w:p>
    <w:p>
      <w:pPr>
        <w:spacing w:after="0"/>
        <w:ind w:left="0"/>
        <w:jc w:val="both"/>
      </w:pPr>
      <w:r>
        <w:rPr>
          <w:rFonts w:ascii="Times New Roman"/>
          <w:b w:val="false"/>
          <w:i w:val="false"/>
          <w:color w:val="000000"/>
          <w:sz w:val="28"/>
        </w:rPr>
        <w:t>
      7. Код дистанционной операции при коде события "А05":</w:t>
      </w:r>
    </w:p>
    <w:p>
      <w:pPr>
        <w:spacing w:after="0"/>
        <w:ind w:left="0"/>
        <w:jc w:val="both"/>
      </w:pPr>
      <w:r>
        <w:rPr>
          <w:rFonts w:ascii="Times New Roman"/>
          <w:b w:val="false"/>
          <w:i w:val="false"/>
          <w:color w:val="000000"/>
          <w:sz w:val="28"/>
        </w:rPr>
        <w:t>
      а) "D0" – сообщение о совершении операции с применением специального устройства;</w:t>
      </w:r>
    </w:p>
    <w:p>
      <w:pPr>
        <w:spacing w:after="0"/>
        <w:ind w:left="0"/>
        <w:jc w:val="both"/>
      </w:pPr>
      <w:r>
        <w:rPr>
          <w:rFonts w:ascii="Times New Roman"/>
          <w:b w:val="false"/>
          <w:i w:val="false"/>
          <w:color w:val="000000"/>
          <w:sz w:val="28"/>
        </w:rPr>
        <w:t>
      б) "D1" – запрос на совершение операции дистанционно</w:t>
      </w:r>
    </w:p>
    <w:p>
      <w:pPr>
        <w:spacing w:after="0"/>
        <w:ind w:left="0"/>
        <w:jc w:val="both"/>
      </w:pPr>
      <w:r>
        <w:rPr>
          <w:rFonts w:ascii="Times New Roman"/>
          <w:b w:val="false"/>
          <w:i w:val="false"/>
          <w:color w:val="000000"/>
          <w:sz w:val="28"/>
        </w:rPr>
        <w:t xml:space="preserve">
      8. Наименование контролирующего органа, принявшего решение </w:t>
      </w:r>
    </w:p>
    <w:p>
      <w:pPr>
        <w:spacing w:after="0"/>
        <w:ind w:left="0"/>
        <w:jc w:val="both"/>
      </w:pPr>
      <w:r>
        <w:rPr>
          <w:rFonts w:ascii="Times New Roman"/>
          <w:b w:val="false"/>
          <w:i w:val="false"/>
          <w:color w:val="000000"/>
          <w:sz w:val="28"/>
        </w:rPr>
        <w:t xml:space="preserve">о действии с навигационной пломбой при кодах событий "А02", "А05" </w:t>
      </w:r>
    </w:p>
    <w:p>
      <w:pPr>
        <w:spacing w:after="0"/>
        <w:ind w:left="0"/>
        <w:jc w:val="both"/>
      </w:pPr>
      <w:r>
        <w:rPr>
          <w:rFonts w:ascii="Times New Roman"/>
          <w:b w:val="false"/>
          <w:i w:val="false"/>
          <w:color w:val="000000"/>
          <w:sz w:val="28"/>
        </w:rPr>
        <w:t>и "А08"</w:t>
      </w:r>
    </w:p>
    <w:p>
      <w:pPr>
        <w:spacing w:after="0"/>
        <w:ind w:left="0"/>
        <w:jc w:val="both"/>
      </w:pPr>
      <w:r>
        <w:rPr>
          <w:rFonts w:ascii="Times New Roman"/>
          <w:b w:val="false"/>
          <w:i w:val="false"/>
          <w:color w:val="000000"/>
          <w:sz w:val="28"/>
        </w:rPr>
        <w:t>
      9. Периодичность направления сообщений от навигационной пломбы при коде события "А07"</w:t>
      </w:r>
    </w:p>
    <w:p>
      <w:pPr>
        <w:spacing w:after="0"/>
        <w:ind w:left="0"/>
        <w:jc w:val="both"/>
      </w:pPr>
      <w:r>
        <w:rPr>
          <w:rFonts w:ascii="Times New Roman"/>
          <w:b w:val="false"/>
          <w:i w:val="false"/>
          <w:color w:val="000000"/>
          <w:sz w:val="28"/>
        </w:rPr>
        <w:t>
      10. Сведения о новой навигационной пломбе при коде события "А08":</w:t>
      </w:r>
    </w:p>
    <w:p>
      <w:pPr>
        <w:spacing w:after="0"/>
        <w:ind w:left="0"/>
        <w:jc w:val="both"/>
      </w:pPr>
      <w:r>
        <w:rPr>
          <w:rFonts w:ascii="Times New Roman"/>
          <w:b w:val="false"/>
          <w:i w:val="false"/>
          <w:color w:val="000000"/>
          <w:sz w:val="28"/>
        </w:rPr>
        <w:t>
      а) идентификатор новой навигационной пломбы;</w:t>
      </w:r>
    </w:p>
    <w:p>
      <w:pPr>
        <w:spacing w:after="0"/>
        <w:ind w:left="0"/>
        <w:jc w:val="both"/>
      </w:pPr>
      <w:r>
        <w:rPr>
          <w:rFonts w:ascii="Times New Roman"/>
          <w:b w:val="false"/>
          <w:i w:val="false"/>
          <w:color w:val="000000"/>
          <w:sz w:val="28"/>
        </w:rPr>
        <w:t>
      б) уникальный идентификационный номер навигационной пломбы;</w:t>
      </w:r>
    </w:p>
    <w:p>
      <w:pPr>
        <w:spacing w:after="0"/>
        <w:ind w:left="0"/>
        <w:jc w:val="both"/>
      </w:pPr>
      <w:r>
        <w:rPr>
          <w:rFonts w:ascii="Times New Roman"/>
          <w:b w:val="false"/>
          <w:i w:val="false"/>
          <w:color w:val="000000"/>
          <w:sz w:val="28"/>
        </w:rPr>
        <w:t>
      в) наименование национального оператора, в информационной системе которого зарегистрирована новая навигационная пломба;</w:t>
      </w:r>
    </w:p>
    <w:p>
      <w:pPr>
        <w:spacing w:after="0"/>
        <w:ind w:left="0"/>
        <w:jc w:val="both"/>
      </w:pPr>
      <w:r>
        <w:rPr>
          <w:rFonts w:ascii="Times New Roman"/>
          <w:b w:val="false"/>
          <w:i w:val="false"/>
          <w:color w:val="000000"/>
          <w:sz w:val="28"/>
        </w:rPr>
        <w:t>
      г) причины замены навигационной пломбы;</w:t>
      </w:r>
    </w:p>
    <w:p>
      <w:pPr>
        <w:spacing w:after="0"/>
        <w:ind w:left="0"/>
        <w:jc w:val="both"/>
      </w:pPr>
      <w:r>
        <w:rPr>
          <w:rFonts w:ascii="Times New Roman"/>
          <w:b w:val="false"/>
          <w:i w:val="false"/>
          <w:color w:val="000000"/>
          <w:sz w:val="28"/>
        </w:rPr>
        <w:t>
      д) место, дата и время замены навигационной пломбы;</w:t>
      </w:r>
    </w:p>
    <w:p>
      <w:pPr>
        <w:spacing w:after="0"/>
        <w:ind w:left="0"/>
        <w:jc w:val="both"/>
      </w:pPr>
      <w:r>
        <w:rPr>
          <w:rFonts w:ascii="Times New Roman"/>
          <w:b w:val="false"/>
          <w:i w:val="false"/>
          <w:color w:val="000000"/>
          <w:sz w:val="28"/>
        </w:rPr>
        <w:t>
      е) наименование организации или органа государственной власти, осуществивших замену навигационной пломбы</w:t>
      </w:r>
    </w:p>
    <w:p>
      <w:pPr>
        <w:spacing w:after="0"/>
        <w:ind w:left="0"/>
        <w:jc w:val="left"/>
      </w:pPr>
      <w:r>
        <w:rPr>
          <w:rFonts w:ascii="Times New Roman"/>
          <w:b/>
          <w:i w:val="false"/>
          <w:color w:val="000000"/>
        </w:rPr>
        <w:t xml:space="preserve"> V. Состав сведений, содержащихся в запросе на запись информации в навигационную пломбу</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Наименование национального оператора, которому направляется запрос и в информационной системе которого зарегистрирована навигационная пломба</w:t>
      </w:r>
    </w:p>
    <w:p>
      <w:pPr>
        <w:spacing w:after="0"/>
        <w:ind w:left="0"/>
        <w:jc w:val="both"/>
      </w:pPr>
      <w:r>
        <w:rPr>
          <w:rFonts w:ascii="Times New Roman"/>
          <w:b w:val="false"/>
          <w:i w:val="false"/>
          <w:color w:val="000000"/>
          <w:sz w:val="28"/>
        </w:rPr>
        <w:t>
      3. Уникальный номер перевозки</w:t>
      </w:r>
    </w:p>
    <w:p>
      <w:pPr>
        <w:spacing w:after="0"/>
        <w:ind w:left="0"/>
        <w:jc w:val="both"/>
      </w:pPr>
      <w:r>
        <w:rPr>
          <w:rFonts w:ascii="Times New Roman"/>
          <w:b w:val="false"/>
          <w:i w:val="false"/>
          <w:color w:val="000000"/>
          <w:sz w:val="28"/>
        </w:rPr>
        <w:t>
      4. Сведения для записи в навигационную пломбу</w:t>
      </w:r>
    </w:p>
    <w:p>
      <w:pPr>
        <w:spacing w:after="0"/>
        <w:ind w:left="0"/>
        <w:jc w:val="both"/>
      </w:pPr>
      <w:r>
        <w:rPr>
          <w:rFonts w:ascii="Times New Roman"/>
          <w:b w:val="false"/>
          <w:i w:val="false"/>
          <w:color w:val="000000"/>
          <w:sz w:val="28"/>
        </w:rPr>
        <w:t>
      5. Признак наличия разрешения контролирующего органа на активацию навигационной пломбы</w:t>
      </w:r>
    </w:p>
    <w:p>
      <w:pPr>
        <w:spacing w:after="0"/>
        <w:ind w:left="0"/>
        <w:jc w:val="left"/>
      </w:pPr>
      <w:r>
        <w:rPr>
          <w:rFonts w:ascii="Times New Roman"/>
          <w:b/>
          <w:i w:val="false"/>
          <w:color w:val="000000"/>
        </w:rPr>
        <w:t xml:space="preserve"> VI. Состав сведений о результатах записи информации в навигационную пломбу</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Наименование национального оператора, в информационной системе которого зарегистрирована навигационная пломба</w:t>
      </w:r>
    </w:p>
    <w:p>
      <w:pPr>
        <w:spacing w:after="0"/>
        <w:ind w:left="0"/>
        <w:jc w:val="both"/>
      </w:pPr>
      <w:r>
        <w:rPr>
          <w:rFonts w:ascii="Times New Roman"/>
          <w:b w:val="false"/>
          <w:i w:val="false"/>
          <w:color w:val="000000"/>
          <w:sz w:val="28"/>
        </w:rPr>
        <w:t xml:space="preserve">
      3. Код результата обработки запроса: </w:t>
      </w:r>
    </w:p>
    <w:p>
      <w:pPr>
        <w:spacing w:after="0"/>
        <w:ind w:left="0"/>
        <w:jc w:val="both"/>
      </w:pPr>
      <w:r>
        <w:rPr>
          <w:rFonts w:ascii="Times New Roman"/>
          <w:b w:val="false"/>
          <w:i w:val="false"/>
          <w:color w:val="000000"/>
          <w:sz w:val="28"/>
        </w:rPr>
        <w:t>
      а) 000 – запрос обработан без ошибок (сведения о перевозке (пломбе) найдены);</w:t>
      </w:r>
    </w:p>
    <w:p>
      <w:pPr>
        <w:spacing w:after="0"/>
        <w:ind w:left="0"/>
        <w:jc w:val="both"/>
      </w:pPr>
      <w:r>
        <w:rPr>
          <w:rFonts w:ascii="Times New Roman"/>
          <w:b w:val="false"/>
          <w:i w:val="false"/>
          <w:color w:val="000000"/>
          <w:sz w:val="28"/>
        </w:rPr>
        <w:t>
      б) 201 – ошибка: действия с навигационной пломбой не совершены</w:t>
      </w:r>
    </w:p>
    <w:p>
      <w:pPr>
        <w:spacing w:after="0"/>
        <w:ind w:left="0"/>
        <w:jc w:val="left"/>
      </w:pPr>
      <w:r>
        <w:rPr>
          <w:rFonts w:ascii="Times New Roman"/>
          <w:b/>
          <w:i w:val="false"/>
          <w:color w:val="000000"/>
        </w:rPr>
        <w:t xml:space="preserve"> VII. Состав сведений об отслеживании перевозки </w:t>
      </w:r>
    </w:p>
    <w:p>
      <w:pPr>
        <w:spacing w:after="0"/>
        <w:ind w:left="0"/>
        <w:jc w:val="both"/>
      </w:pPr>
      <w:r>
        <w:rPr>
          <w:rFonts w:ascii="Times New Roman"/>
          <w:b w:val="false"/>
          <w:i w:val="false"/>
          <w:color w:val="000000"/>
          <w:sz w:val="28"/>
        </w:rPr>
        <w:t>
      1. Уникальный номер перевозки</w:t>
      </w:r>
    </w:p>
    <w:p>
      <w:pPr>
        <w:spacing w:after="0"/>
        <w:ind w:left="0"/>
        <w:jc w:val="both"/>
      </w:pPr>
      <w:r>
        <w:rPr>
          <w:rFonts w:ascii="Times New Roman"/>
          <w:b w:val="false"/>
          <w:i w:val="false"/>
          <w:color w:val="000000"/>
          <w:sz w:val="28"/>
        </w:rPr>
        <w:t xml:space="preserve">
      2. Наименование национального оператора, отслеживающего перевозку </w:t>
      </w:r>
    </w:p>
    <w:p>
      <w:pPr>
        <w:spacing w:after="0"/>
        <w:ind w:left="0"/>
        <w:jc w:val="both"/>
      </w:pPr>
      <w:r>
        <w:rPr>
          <w:rFonts w:ascii="Times New Roman"/>
          <w:b w:val="false"/>
          <w:i w:val="false"/>
          <w:color w:val="000000"/>
          <w:sz w:val="28"/>
        </w:rPr>
        <w:t>
      3. Код результата обработки запроса:</w:t>
      </w:r>
    </w:p>
    <w:p>
      <w:pPr>
        <w:spacing w:after="0"/>
        <w:ind w:left="0"/>
        <w:jc w:val="both"/>
      </w:pPr>
      <w:r>
        <w:rPr>
          <w:rFonts w:ascii="Times New Roman"/>
          <w:b w:val="false"/>
          <w:i w:val="false"/>
          <w:color w:val="000000"/>
          <w:sz w:val="28"/>
        </w:rPr>
        <w:t>
      а) 000 – запрос обработан без ошибок (сведения о перевозке (пломбе) найдены);</w:t>
      </w:r>
    </w:p>
    <w:p>
      <w:pPr>
        <w:spacing w:after="0"/>
        <w:ind w:left="0"/>
        <w:jc w:val="both"/>
      </w:pPr>
      <w:r>
        <w:rPr>
          <w:rFonts w:ascii="Times New Roman"/>
          <w:b w:val="false"/>
          <w:i w:val="false"/>
          <w:color w:val="000000"/>
          <w:sz w:val="28"/>
        </w:rPr>
        <w:t>
      б) 102 – ошибка: сведения о перевозке с указанным в запросе номером в информационной системе не найдены;</w:t>
      </w:r>
    </w:p>
    <w:p>
      <w:pPr>
        <w:spacing w:after="0"/>
        <w:ind w:left="0"/>
        <w:jc w:val="both"/>
      </w:pPr>
      <w:r>
        <w:rPr>
          <w:rFonts w:ascii="Times New Roman"/>
          <w:b w:val="false"/>
          <w:i w:val="false"/>
          <w:color w:val="000000"/>
          <w:sz w:val="28"/>
        </w:rPr>
        <w:t>
      в) 104 – сведения по уникальному номеру перевозки найдены, но могут быть представлены только оператору проследования</w:t>
      </w:r>
    </w:p>
    <w:p>
      <w:pPr>
        <w:spacing w:after="0"/>
        <w:ind w:left="0"/>
        <w:jc w:val="both"/>
      </w:pPr>
      <w:r>
        <w:rPr>
          <w:rFonts w:ascii="Times New Roman"/>
          <w:b w:val="false"/>
          <w:i w:val="false"/>
          <w:color w:val="000000"/>
          <w:sz w:val="28"/>
        </w:rPr>
        <w:t>
      4. Код этапа отслеживания перевозки:</w:t>
      </w:r>
    </w:p>
    <w:p>
      <w:pPr>
        <w:spacing w:after="0"/>
        <w:ind w:left="0"/>
        <w:jc w:val="both"/>
      </w:pPr>
      <w:r>
        <w:rPr>
          <w:rFonts w:ascii="Times New Roman"/>
          <w:b w:val="false"/>
          <w:i w:val="false"/>
          <w:color w:val="000000"/>
          <w:sz w:val="28"/>
        </w:rPr>
        <w:t>
      а) 01 – начало отслеживания;</w:t>
      </w:r>
    </w:p>
    <w:p>
      <w:pPr>
        <w:spacing w:after="0"/>
        <w:ind w:left="0"/>
        <w:jc w:val="both"/>
      </w:pPr>
      <w:r>
        <w:rPr>
          <w:rFonts w:ascii="Times New Roman"/>
          <w:b w:val="false"/>
          <w:i w:val="false"/>
          <w:color w:val="000000"/>
          <w:sz w:val="28"/>
        </w:rPr>
        <w:t>
      б) 02 – завершение отслеживания;</w:t>
      </w:r>
    </w:p>
    <w:p>
      <w:pPr>
        <w:spacing w:after="0"/>
        <w:ind w:left="0"/>
        <w:jc w:val="both"/>
      </w:pPr>
      <w:r>
        <w:rPr>
          <w:rFonts w:ascii="Times New Roman"/>
          <w:b w:val="false"/>
          <w:i w:val="false"/>
          <w:color w:val="000000"/>
          <w:sz w:val="28"/>
        </w:rPr>
        <w:t>
      в) 03 – сведения о перевозке;</w:t>
      </w:r>
    </w:p>
    <w:p>
      <w:pPr>
        <w:spacing w:after="0"/>
        <w:ind w:left="0"/>
        <w:jc w:val="both"/>
      </w:pPr>
      <w:r>
        <w:rPr>
          <w:rFonts w:ascii="Times New Roman"/>
          <w:b w:val="false"/>
          <w:i w:val="false"/>
          <w:color w:val="000000"/>
          <w:sz w:val="28"/>
        </w:rPr>
        <w:t>
      г) 04 – нештатная ситуация и (или) несанкционированные действия;</w:t>
      </w:r>
    </w:p>
    <w:p>
      <w:pPr>
        <w:spacing w:after="0"/>
        <w:ind w:left="0"/>
        <w:jc w:val="both"/>
      </w:pPr>
      <w:r>
        <w:rPr>
          <w:rFonts w:ascii="Times New Roman"/>
          <w:b w:val="false"/>
          <w:i w:val="false"/>
          <w:color w:val="000000"/>
          <w:sz w:val="28"/>
        </w:rPr>
        <w:t>
      д) 05 – снятие навигационной пломбы без прекращения наблюдения;</w:t>
      </w:r>
    </w:p>
    <w:p>
      <w:pPr>
        <w:spacing w:after="0"/>
        <w:ind w:left="0"/>
        <w:jc w:val="both"/>
      </w:pPr>
      <w:r>
        <w:rPr>
          <w:rFonts w:ascii="Times New Roman"/>
          <w:b w:val="false"/>
          <w:i w:val="false"/>
          <w:color w:val="000000"/>
          <w:sz w:val="28"/>
        </w:rPr>
        <w:t>
      е) 06 – деактивация навигационной пломбы в связи с ее заменой;</w:t>
      </w:r>
    </w:p>
    <w:p>
      <w:pPr>
        <w:spacing w:after="0"/>
        <w:ind w:left="0"/>
        <w:jc w:val="both"/>
      </w:pPr>
      <w:r>
        <w:rPr>
          <w:rFonts w:ascii="Times New Roman"/>
          <w:b w:val="false"/>
          <w:i w:val="false"/>
          <w:color w:val="000000"/>
          <w:sz w:val="28"/>
        </w:rPr>
        <w:t>
      ж) 07 – перемещение объекта отслеживания через государственную границу государства – члена Евразийского экономического союза в случае нештатной ситуации и (или) несанкционированных действий;</w:t>
      </w:r>
    </w:p>
    <w:p>
      <w:pPr>
        <w:spacing w:after="0"/>
        <w:ind w:left="0"/>
        <w:jc w:val="both"/>
      </w:pPr>
      <w:r>
        <w:rPr>
          <w:rFonts w:ascii="Times New Roman"/>
          <w:b w:val="false"/>
          <w:i w:val="false"/>
          <w:color w:val="000000"/>
          <w:sz w:val="28"/>
        </w:rPr>
        <w:t>
      з) 08 – начало отслеживания, информация для оператора регистрации</w:t>
      </w:r>
    </w:p>
    <w:p>
      <w:pPr>
        <w:spacing w:after="0"/>
        <w:ind w:left="0"/>
        <w:jc w:val="both"/>
      </w:pPr>
      <w:r>
        <w:rPr>
          <w:rFonts w:ascii="Times New Roman"/>
          <w:b w:val="false"/>
          <w:i w:val="false"/>
          <w:color w:val="000000"/>
          <w:sz w:val="28"/>
        </w:rPr>
        <w:t>
      5. Код события, за исключением кодов этапов отслеживания перевозки "03", "07", "08"</w:t>
      </w:r>
    </w:p>
    <w:p>
      <w:pPr>
        <w:spacing w:after="0"/>
        <w:ind w:left="0"/>
        <w:jc w:val="both"/>
      </w:pPr>
      <w:r>
        <w:rPr>
          <w:rFonts w:ascii="Times New Roman"/>
          <w:b w:val="false"/>
          <w:i w:val="false"/>
          <w:color w:val="000000"/>
          <w:sz w:val="28"/>
        </w:rPr>
        <w:t>
      6. Дата и время события при кодах событий А02", "А03", "А04", "А05", "А06", "А07", "А08", "В01", за исключением кодов этапов отслеживания перевозки "03", "07", "08"</w:t>
      </w:r>
    </w:p>
    <w:p>
      <w:pPr>
        <w:spacing w:after="0"/>
        <w:ind w:left="0"/>
        <w:jc w:val="both"/>
      </w:pPr>
      <w:r>
        <w:rPr>
          <w:rFonts w:ascii="Times New Roman"/>
          <w:b w:val="false"/>
          <w:i w:val="false"/>
          <w:color w:val="000000"/>
          <w:sz w:val="28"/>
        </w:rPr>
        <w:t>
      7. Код в соответствии с разделом XII настоящего документа при коде этапа отслеживания перевозки "04"</w:t>
      </w:r>
    </w:p>
    <w:p>
      <w:pPr>
        <w:spacing w:after="0"/>
        <w:ind w:left="0"/>
        <w:jc w:val="both"/>
      </w:pPr>
      <w:r>
        <w:rPr>
          <w:rFonts w:ascii="Times New Roman"/>
          <w:b w:val="false"/>
          <w:i w:val="false"/>
          <w:color w:val="000000"/>
          <w:sz w:val="28"/>
        </w:rPr>
        <w:t xml:space="preserve">
      8. Сведения о навигационной пломбе: </w:t>
      </w:r>
    </w:p>
    <w:p>
      <w:pPr>
        <w:spacing w:after="0"/>
        <w:ind w:left="0"/>
        <w:jc w:val="both"/>
      </w:pPr>
      <w:r>
        <w:rPr>
          <w:rFonts w:ascii="Times New Roman"/>
          <w:b w:val="false"/>
          <w:i w:val="false"/>
          <w:color w:val="000000"/>
          <w:sz w:val="28"/>
        </w:rPr>
        <w:t>
      а) идентификатор навигационной пломбы;</w:t>
      </w:r>
    </w:p>
    <w:p>
      <w:pPr>
        <w:spacing w:after="0"/>
        <w:ind w:left="0"/>
        <w:jc w:val="both"/>
      </w:pPr>
      <w:r>
        <w:rPr>
          <w:rFonts w:ascii="Times New Roman"/>
          <w:b w:val="false"/>
          <w:i w:val="false"/>
          <w:color w:val="000000"/>
          <w:sz w:val="28"/>
        </w:rPr>
        <w:t>
      б) уникальный идентификационный номер навигационной пломбы при коде этапа отслеживания перевозки "01";</w:t>
      </w:r>
    </w:p>
    <w:p>
      <w:pPr>
        <w:spacing w:after="0"/>
        <w:ind w:left="0"/>
        <w:jc w:val="both"/>
      </w:pPr>
      <w:r>
        <w:rPr>
          <w:rFonts w:ascii="Times New Roman"/>
          <w:b w:val="false"/>
          <w:i w:val="false"/>
          <w:color w:val="000000"/>
          <w:sz w:val="28"/>
        </w:rPr>
        <w:t>
      в) наименование национального оператора, в информационной системе которого зарегистрирована навигационная пломба;</w:t>
      </w:r>
    </w:p>
    <w:p>
      <w:pPr>
        <w:spacing w:after="0"/>
        <w:ind w:left="0"/>
        <w:jc w:val="both"/>
      </w:pPr>
      <w:r>
        <w:rPr>
          <w:rFonts w:ascii="Times New Roman"/>
          <w:b w:val="false"/>
          <w:i w:val="false"/>
          <w:color w:val="000000"/>
          <w:sz w:val="28"/>
        </w:rPr>
        <w:t>
      г) технологические данные, полученные от навигационной пломбы при кодах этапов отслеживания перевозки "03" и "04":</w:t>
      </w:r>
    </w:p>
    <w:p>
      <w:pPr>
        <w:spacing w:after="0"/>
        <w:ind w:left="0"/>
        <w:jc w:val="both"/>
      </w:pPr>
      <w:r>
        <w:rPr>
          <w:rFonts w:ascii="Times New Roman"/>
          <w:b w:val="false"/>
          <w:i w:val="false"/>
          <w:color w:val="000000"/>
          <w:sz w:val="28"/>
        </w:rPr>
        <w:t xml:space="preserve">
      уровень заряда аккумуляторной батареи; </w:t>
      </w:r>
    </w:p>
    <w:p>
      <w:pPr>
        <w:spacing w:after="0"/>
        <w:ind w:left="0"/>
        <w:jc w:val="both"/>
      </w:pPr>
      <w:r>
        <w:rPr>
          <w:rFonts w:ascii="Times New Roman"/>
          <w:b w:val="false"/>
          <w:i w:val="false"/>
          <w:color w:val="000000"/>
          <w:sz w:val="28"/>
        </w:rPr>
        <w:t xml:space="preserve">
      географическая долгота; </w:t>
      </w:r>
    </w:p>
    <w:p>
      <w:pPr>
        <w:spacing w:after="0"/>
        <w:ind w:left="0"/>
        <w:jc w:val="both"/>
      </w:pPr>
      <w:r>
        <w:rPr>
          <w:rFonts w:ascii="Times New Roman"/>
          <w:b w:val="false"/>
          <w:i w:val="false"/>
          <w:color w:val="000000"/>
          <w:sz w:val="28"/>
        </w:rPr>
        <w:t xml:space="preserve">
      географическая широта; </w:t>
      </w:r>
    </w:p>
    <w:p>
      <w:pPr>
        <w:spacing w:after="0"/>
        <w:ind w:left="0"/>
        <w:jc w:val="both"/>
      </w:pPr>
      <w:r>
        <w:rPr>
          <w:rFonts w:ascii="Times New Roman"/>
          <w:b w:val="false"/>
          <w:i w:val="false"/>
          <w:color w:val="000000"/>
          <w:sz w:val="28"/>
        </w:rPr>
        <w:t xml:space="preserve">
      скорость перемещения; </w:t>
      </w:r>
    </w:p>
    <w:p>
      <w:pPr>
        <w:spacing w:after="0"/>
        <w:ind w:left="0"/>
        <w:jc w:val="both"/>
      </w:pPr>
      <w:r>
        <w:rPr>
          <w:rFonts w:ascii="Times New Roman"/>
          <w:b w:val="false"/>
          <w:i w:val="false"/>
          <w:color w:val="000000"/>
          <w:sz w:val="28"/>
        </w:rPr>
        <w:t xml:space="preserve">
      метка времени; </w:t>
      </w:r>
    </w:p>
    <w:p>
      <w:pPr>
        <w:spacing w:after="0"/>
        <w:ind w:left="0"/>
        <w:jc w:val="both"/>
      </w:pPr>
      <w:r>
        <w:rPr>
          <w:rFonts w:ascii="Times New Roman"/>
          <w:b w:val="false"/>
          <w:i w:val="false"/>
          <w:color w:val="000000"/>
          <w:sz w:val="28"/>
        </w:rPr>
        <w:t>
      код в соответствии с разделом XII настоящего документа (при поступлении такой информации от оператора регистрации);</w:t>
      </w:r>
    </w:p>
    <w:p>
      <w:pPr>
        <w:spacing w:after="0"/>
        <w:ind w:left="0"/>
        <w:jc w:val="both"/>
      </w:pPr>
      <w:r>
        <w:rPr>
          <w:rFonts w:ascii="Times New Roman"/>
          <w:b w:val="false"/>
          <w:i w:val="false"/>
          <w:color w:val="000000"/>
          <w:sz w:val="28"/>
        </w:rPr>
        <w:t>
      состояние запорного механизма навигационной пломбы;</w:t>
      </w:r>
    </w:p>
    <w:p>
      <w:pPr>
        <w:spacing w:after="0"/>
        <w:ind w:left="0"/>
        <w:jc w:val="both"/>
      </w:pPr>
      <w:r>
        <w:rPr>
          <w:rFonts w:ascii="Times New Roman"/>
          <w:b w:val="false"/>
          <w:i w:val="false"/>
          <w:color w:val="000000"/>
          <w:sz w:val="28"/>
        </w:rPr>
        <w:t>
      фактическая метка времени с учетом сведений информационной системы, в которой зарегистрирована навигационная пломба</w:t>
      </w:r>
    </w:p>
    <w:p>
      <w:pPr>
        <w:spacing w:after="0"/>
        <w:ind w:left="0"/>
        <w:jc w:val="both"/>
      </w:pPr>
      <w:r>
        <w:rPr>
          <w:rFonts w:ascii="Times New Roman"/>
          <w:b w:val="false"/>
          <w:i w:val="false"/>
          <w:color w:val="000000"/>
          <w:sz w:val="28"/>
        </w:rPr>
        <w:t>
      9. Сведения о новой навигационной пломбе при коде этапа отслеживания перевозки "06":</w:t>
      </w:r>
    </w:p>
    <w:p>
      <w:pPr>
        <w:spacing w:after="0"/>
        <w:ind w:left="0"/>
        <w:jc w:val="both"/>
      </w:pPr>
      <w:r>
        <w:rPr>
          <w:rFonts w:ascii="Times New Roman"/>
          <w:b w:val="false"/>
          <w:i w:val="false"/>
          <w:color w:val="000000"/>
          <w:sz w:val="28"/>
        </w:rPr>
        <w:t xml:space="preserve">
      а) идентификатор навигационной пломбы; </w:t>
      </w:r>
    </w:p>
    <w:p>
      <w:pPr>
        <w:spacing w:after="0"/>
        <w:ind w:left="0"/>
        <w:jc w:val="both"/>
      </w:pPr>
      <w:r>
        <w:rPr>
          <w:rFonts w:ascii="Times New Roman"/>
          <w:b w:val="false"/>
          <w:i w:val="false"/>
          <w:color w:val="000000"/>
          <w:sz w:val="28"/>
        </w:rPr>
        <w:t>
      б) уникальный идентификационный номер навигационной пломбы;</w:t>
      </w:r>
    </w:p>
    <w:p>
      <w:pPr>
        <w:spacing w:after="0"/>
        <w:ind w:left="0"/>
        <w:jc w:val="both"/>
      </w:pPr>
      <w:r>
        <w:rPr>
          <w:rFonts w:ascii="Times New Roman"/>
          <w:b w:val="false"/>
          <w:i w:val="false"/>
          <w:color w:val="000000"/>
          <w:sz w:val="28"/>
        </w:rPr>
        <w:t xml:space="preserve">
      в) наименование национального оператора, в информационной системе которого зарегистрирована навигационная пломба </w:t>
      </w:r>
    </w:p>
    <w:p>
      <w:pPr>
        <w:spacing w:after="0"/>
        <w:ind w:left="0"/>
        <w:jc w:val="both"/>
      </w:pPr>
      <w:r>
        <w:rPr>
          <w:rFonts w:ascii="Times New Roman"/>
          <w:b w:val="false"/>
          <w:i w:val="false"/>
          <w:color w:val="000000"/>
          <w:sz w:val="28"/>
        </w:rPr>
        <w:t>
      10. Код вида транспортного средства при коде этапа отслеживания перевозки "01":</w:t>
      </w:r>
    </w:p>
    <w:p>
      <w:pPr>
        <w:spacing w:after="0"/>
        <w:ind w:left="0"/>
        <w:jc w:val="both"/>
      </w:pPr>
      <w:r>
        <w:rPr>
          <w:rFonts w:ascii="Times New Roman"/>
          <w:b w:val="false"/>
          <w:i w:val="false"/>
          <w:color w:val="000000"/>
          <w:sz w:val="28"/>
        </w:rPr>
        <w:t>
      а) 20 – железнодорожный транспорт;</w:t>
      </w:r>
    </w:p>
    <w:p>
      <w:pPr>
        <w:spacing w:after="0"/>
        <w:ind w:left="0"/>
        <w:jc w:val="both"/>
      </w:pPr>
      <w:r>
        <w:rPr>
          <w:rFonts w:ascii="Times New Roman"/>
          <w:b w:val="false"/>
          <w:i w:val="false"/>
          <w:color w:val="000000"/>
          <w:sz w:val="28"/>
        </w:rPr>
        <w:t>
      б) 30 – автомобильный транспорт, за исключением транспортных средств, указанных в кодах вида транспортных средств "31" и "32";</w:t>
      </w:r>
    </w:p>
    <w:p>
      <w:pPr>
        <w:spacing w:after="0"/>
        <w:ind w:left="0"/>
        <w:jc w:val="both"/>
      </w:pPr>
      <w:r>
        <w:rPr>
          <w:rFonts w:ascii="Times New Roman"/>
          <w:b w:val="false"/>
          <w:i w:val="false"/>
          <w:color w:val="000000"/>
          <w:sz w:val="28"/>
        </w:rPr>
        <w:t>
      в) 31 – состав транспортных средств (тягач с полуприцепом или прицепом);</w:t>
      </w:r>
    </w:p>
    <w:p>
      <w:pPr>
        <w:spacing w:after="0"/>
        <w:ind w:left="0"/>
        <w:jc w:val="both"/>
      </w:pPr>
      <w:r>
        <w:rPr>
          <w:rFonts w:ascii="Times New Roman"/>
          <w:b w:val="false"/>
          <w:i w:val="false"/>
          <w:color w:val="000000"/>
          <w:sz w:val="28"/>
        </w:rPr>
        <w:t>
      г) 32 – состав транспортных средств (тягач с прицепом (прицепами) и полуприцепом (полуприцепами))</w:t>
      </w:r>
    </w:p>
    <w:p>
      <w:pPr>
        <w:spacing w:after="0"/>
        <w:ind w:left="0"/>
        <w:jc w:val="both"/>
      </w:pPr>
      <w:r>
        <w:rPr>
          <w:rFonts w:ascii="Times New Roman"/>
          <w:b w:val="false"/>
          <w:i w:val="false"/>
          <w:color w:val="000000"/>
          <w:sz w:val="28"/>
        </w:rPr>
        <w:t>
      11. Регистрационный номер транспортного средства (идентификационный номер контейнера) при коде этапа отслеживания перевозки "01"</w:t>
      </w:r>
    </w:p>
    <w:p>
      <w:pPr>
        <w:spacing w:after="0"/>
        <w:ind w:left="0"/>
        <w:jc w:val="both"/>
      </w:pPr>
      <w:r>
        <w:rPr>
          <w:rFonts w:ascii="Times New Roman"/>
          <w:b w:val="false"/>
          <w:i w:val="false"/>
          <w:color w:val="000000"/>
          <w:sz w:val="28"/>
        </w:rPr>
        <w:t>
      12. Сведения о транспортном средстве для автомобильного транспорта при коде этапа отслеживания перевозки "01":</w:t>
      </w:r>
    </w:p>
    <w:p>
      <w:pPr>
        <w:spacing w:after="0"/>
        <w:ind w:left="0"/>
        <w:jc w:val="both"/>
      </w:pPr>
      <w:r>
        <w:rPr>
          <w:rFonts w:ascii="Times New Roman"/>
          <w:b w:val="false"/>
          <w:i w:val="false"/>
          <w:color w:val="000000"/>
          <w:sz w:val="28"/>
        </w:rPr>
        <w:t>
      а) тип транспортного средства;</w:t>
      </w:r>
    </w:p>
    <w:p>
      <w:pPr>
        <w:spacing w:after="0"/>
        <w:ind w:left="0"/>
        <w:jc w:val="both"/>
      </w:pPr>
      <w:r>
        <w:rPr>
          <w:rFonts w:ascii="Times New Roman"/>
          <w:b w:val="false"/>
          <w:i w:val="false"/>
          <w:color w:val="000000"/>
          <w:sz w:val="28"/>
        </w:rPr>
        <w:t>
      б) страна регистрации транспортного средства</w:t>
      </w:r>
    </w:p>
    <w:p>
      <w:pPr>
        <w:spacing w:after="0"/>
        <w:ind w:left="0"/>
        <w:jc w:val="both"/>
      </w:pPr>
      <w:r>
        <w:rPr>
          <w:rFonts w:ascii="Times New Roman"/>
          <w:b w:val="false"/>
          <w:i w:val="false"/>
          <w:color w:val="000000"/>
          <w:sz w:val="28"/>
        </w:rPr>
        <w:t>
      13. Маршрут (в случае его установления) при коде этапа отслеживания перевозки "01"</w:t>
      </w:r>
    </w:p>
    <w:p>
      <w:pPr>
        <w:spacing w:after="0"/>
        <w:ind w:left="0"/>
        <w:jc w:val="both"/>
      </w:pPr>
      <w:r>
        <w:rPr>
          <w:rFonts w:ascii="Times New Roman"/>
          <w:b w:val="false"/>
          <w:i w:val="false"/>
          <w:color w:val="000000"/>
          <w:sz w:val="28"/>
        </w:rPr>
        <w:t>
      14. Код типа торговой процедуры при коде этапа отслеживания перевозки "01":</w:t>
      </w:r>
    </w:p>
    <w:p>
      <w:pPr>
        <w:spacing w:after="0"/>
        <w:ind w:left="0"/>
        <w:jc w:val="both"/>
      </w:pPr>
      <w:r>
        <w:rPr>
          <w:rFonts w:ascii="Times New Roman"/>
          <w:b w:val="false"/>
          <w:i w:val="false"/>
          <w:color w:val="000000"/>
          <w:sz w:val="28"/>
        </w:rPr>
        <w:t>
      а) 01 – внешняя торговля (транзит);</w:t>
      </w:r>
    </w:p>
    <w:p>
      <w:pPr>
        <w:spacing w:after="0"/>
        <w:ind w:left="0"/>
        <w:jc w:val="both"/>
      </w:pPr>
      <w:r>
        <w:rPr>
          <w:rFonts w:ascii="Times New Roman"/>
          <w:b w:val="false"/>
          <w:i w:val="false"/>
          <w:color w:val="000000"/>
          <w:sz w:val="28"/>
        </w:rPr>
        <w:t>
      б) 02 – внешняя торговля (экспорт);</w:t>
      </w:r>
    </w:p>
    <w:p>
      <w:pPr>
        <w:spacing w:after="0"/>
        <w:ind w:left="0"/>
        <w:jc w:val="both"/>
      </w:pPr>
      <w:r>
        <w:rPr>
          <w:rFonts w:ascii="Times New Roman"/>
          <w:b w:val="false"/>
          <w:i w:val="false"/>
          <w:color w:val="000000"/>
          <w:sz w:val="28"/>
        </w:rPr>
        <w:t>
      в) 03 – взаимная торговля</w:t>
      </w:r>
    </w:p>
    <w:p>
      <w:pPr>
        <w:spacing w:after="0"/>
        <w:ind w:left="0"/>
        <w:jc w:val="both"/>
      </w:pPr>
      <w:r>
        <w:rPr>
          <w:rFonts w:ascii="Times New Roman"/>
          <w:b w:val="false"/>
          <w:i w:val="false"/>
          <w:color w:val="000000"/>
          <w:sz w:val="28"/>
        </w:rPr>
        <w:t>
      15. Код категории товара, подлежащего отслеживанию, при коде этапа отслеживания перевозки "01":</w:t>
      </w:r>
    </w:p>
    <w:p>
      <w:pPr>
        <w:spacing w:after="0"/>
        <w:ind w:left="0"/>
        <w:jc w:val="both"/>
      </w:pPr>
      <w:r>
        <w:rPr>
          <w:rFonts w:ascii="Times New Roman"/>
          <w:b w:val="false"/>
          <w:i w:val="false"/>
          <w:color w:val="000000"/>
          <w:sz w:val="28"/>
        </w:rPr>
        <w:t>
      01 – алкогольная продукция, классифицируемая в товарных позициях 2203 00, 2204, 2205, 2206 00, 2207 и 2208 единой Товарной номенклатуры внешнеэкономической деятельности Евразийского экономического союза (далее – ТН ВЭД ЕАЭС), вывозимая с таможенной территории Евразийского экономического союза в соответствии с таможенной процедурой экспорта или перемещаемая между государствами – членами Евразийского экономического союза в рамках взаимной торговли;</w:t>
      </w:r>
    </w:p>
    <w:p>
      <w:pPr>
        <w:spacing w:after="0"/>
        <w:ind w:left="0"/>
        <w:jc w:val="both"/>
      </w:pPr>
      <w:r>
        <w:rPr>
          <w:rFonts w:ascii="Times New Roman"/>
          <w:b w:val="false"/>
          <w:i w:val="false"/>
          <w:color w:val="000000"/>
          <w:sz w:val="28"/>
        </w:rPr>
        <w:t>
      02 – табак, табачные изделия, классифицируемые в товарных позициях 2401, 2402 и 2403 ТН ВЭД ЕАЭС, вывозимые с таможенной территории Евразийского экономического союза в соответствии с таможенной процедурой экспорта или перемещаемые между государствами – членами Евразийского экономического союза в рамках взаимной торговли;</w:t>
      </w:r>
    </w:p>
    <w:p>
      <w:pPr>
        <w:spacing w:after="0"/>
        <w:ind w:left="0"/>
        <w:jc w:val="both"/>
      </w:pPr>
      <w:r>
        <w:rPr>
          <w:rFonts w:ascii="Times New Roman"/>
          <w:b w:val="false"/>
          <w:i w:val="false"/>
          <w:color w:val="000000"/>
          <w:sz w:val="28"/>
        </w:rPr>
        <w:t>
      03 – товары, в отношении которых применяются специальные экономические меры, вывозимые с таможенной территории Евразийского экономического союза в соответствии с таможенной процедурой экспорта или перемещаемые между государствами – членами Евразийского экономического союза в рамках взаимной торговли;</w:t>
      </w:r>
    </w:p>
    <w:p>
      <w:pPr>
        <w:spacing w:after="0"/>
        <w:ind w:left="0"/>
        <w:jc w:val="both"/>
      </w:pPr>
      <w:r>
        <w:rPr>
          <w:rFonts w:ascii="Times New Roman"/>
          <w:b w:val="false"/>
          <w:i w:val="false"/>
          <w:color w:val="000000"/>
          <w:sz w:val="28"/>
        </w:rPr>
        <w:t>
      04 – никотинсодержащая продукция, никотиновое сырье, классифицируемые в товарных позициях 2404, 2939 79 00 00, 2939 80 00 00 ТН ВЭД ЕАЭС, вывозимые с таможенной территории Евразийского экономического союза в соответствии с таможенной процедурой экспорта</w:t>
      </w:r>
    </w:p>
    <w:p>
      <w:pPr>
        <w:spacing w:after="0"/>
        <w:ind w:left="0"/>
        <w:jc w:val="both"/>
      </w:pPr>
      <w:r>
        <w:rPr>
          <w:rFonts w:ascii="Times New Roman"/>
          <w:b w:val="false"/>
          <w:i w:val="false"/>
          <w:color w:val="000000"/>
          <w:sz w:val="28"/>
        </w:rPr>
        <w:t>
      16. Сведения о документе, сопровождающем перевозку при коде этапа отслеживания перевозки "01":</w:t>
      </w:r>
    </w:p>
    <w:p>
      <w:pPr>
        <w:spacing w:after="0"/>
        <w:ind w:left="0"/>
        <w:jc w:val="both"/>
      </w:pPr>
      <w:r>
        <w:rPr>
          <w:rFonts w:ascii="Times New Roman"/>
          <w:b w:val="false"/>
          <w:i w:val="false"/>
          <w:color w:val="000000"/>
          <w:sz w:val="28"/>
        </w:rPr>
        <w:t>
      а) регистрационный номер транзитной декларации (при коде типа торговой процедуры "01");</w:t>
      </w:r>
    </w:p>
    <w:p>
      <w:pPr>
        <w:spacing w:after="0"/>
        <w:ind w:left="0"/>
        <w:jc w:val="both"/>
      </w:pPr>
      <w:r>
        <w:rPr>
          <w:rFonts w:ascii="Times New Roman"/>
          <w:b w:val="false"/>
          <w:i w:val="false"/>
          <w:color w:val="000000"/>
          <w:sz w:val="28"/>
        </w:rPr>
        <w:t>
      б) регистрационный номер декларации на товары (при коде типа торговой процедуры "02");</w:t>
      </w:r>
    </w:p>
    <w:p>
      <w:pPr>
        <w:spacing w:after="0"/>
        <w:ind w:left="0"/>
        <w:jc w:val="both"/>
      </w:pPr>
      <w:r>
        <w:rPr>
          <w:rFonts w:ascii="Times New Roman"/>
          <w:b w:val="false"/>
          <w:i w:val="false"/>
          <w:color w:val="000000"/>
          <w:sz w:val="28"/>
        </w:rPr>
        <w:t>
      в) дата и регистрационный номер транспортного (перевозочного) документа (при коде типа торговой процедуры "03")</w:t>
      </w:r>
    </w:p>
    <w:p>
      <w:pPr>
        <w:spacing w:after="0"/>
        <w:ind w:left="0"/>
        <w:jc w:val="both"/>
      </w:pPr>
      <w:r>
        <w:rPr>
          <w:rFonts w:ascii="Times New Roman"/>
          <w:b w:val="false"/>
          <w:i w:val="false"/>
          <w:color w:val="000000"/>
          <w:sz w:val="28"/>
        </w:rPr>
        <w:t>
      17. Сведения о перевозчике (наименование, страна регистрации, номер, присвоенный при постановке на учет в налоговом органе государства – члена Евразийского экономического союза (при наличии), номер телефона перевозчика, номер телефона водителя (при автомобильных перевозках)) при коде этапа отслеживания перевозки "01"</w:t>
      </w:r>
    </w:p>
    <w:p>
      <w:pPr>
        <w:spacing w:after="0"/>
        <w:ind w:left="0"/>
        <w:jc w:val="both"/>
      </w:pPr>
      <w:r>
        <w:rPr>
          <w:rFonts w:ascii="Times New Roman"/>
          <w:b w:val="false"/>
          <w:i w:val="false"/>
          <w:color w:val="000000"/>
          <w:sz w:val="28"/>
        </w:rPr>
        <w:t>
      18. Место снятия навигационной пломбы (код страны, код таможенного органа (при коде типа торговой процедуры "01" или "02"), адрес и (или) географические координаты места снятия навигационной пломбы (при коде типа торговой процедуры "03")) при коде этапа отслеживания перевозки "01"</w:t>
      </w:r>
    </w:p>
    <w:p>
      <w:pPr>
        <w:spacing w:after="0"/>
        <w:ind w:left="0"/>
        <w:jc w:val="left"/>
      </w:pPr>
      <w:r>
        <w:rPr>
          <w:rFonts w:ascii="Times New Roman"/>
          <w:b/>
          <w:i w:val="false"/>
          <w:color w:val="000000"/>
        </w:rPr>
        <w:t xml:space="preserve"> VIII. Состав сведений о технологических данных, полученных от навигационной пломбы</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Код результата обработки запроса:</w:t>
      </w:r>
    </w:p>
    <w:p>
      <w:pPr>
        <w:spacing w:after="0"/>
        <w:ind w:left="0"/>
        <w:jc w:val="both"/>
      </w:pPr>
      <w:r>
        <w:rPr>
          <w:rFonts w:ascii="Times New Roman"/>
          <w:b w:val="false"/>
          <w:i w:val="false"/>
          <w:color w:val="000000"/>
          <w:sz w:val="28"/>
        </w:rPr>
        <w:t>
      а) 000 – запрос обработан без ошибок (сведения о перевозке (пломбе) найдены);</w:t>
      </w:r>
    </w:p>
    <w:p>
      <w:pPr>
        <w:spacing w:after="0"/>
        <w:ind w:left="0"/>
        <w:jc w:val="both"/>
      </w:pPr>
      <w:r>
        <w:rPr>
          <w:rFonts w:ascii="Times New Roman"/>
          <w:b w:val="false"/>
          <w:i w:val="false"/>
          <w:color w:val="000000"/>
          <w:sz w:val="28"/>
        </w:rPr>
        <w:t>
      б) 101 – ошибка: сведения о пломбе с указанным в запросе номером в информационной системе не найдены;</w:t>
      </w:r>
    </w:p>
    <w:p>
      <w:pPr>
        <w:spacing w:after="0"/>
        <w:ind w:left="0"/>
        <w:jc w:val="both"/>
      </w:pPr>
      <w:r>
        <w:rPr>
          <w:rFonts w:ascii="Times New Roman"/>
          <w:b w:val="false"/>
          <w:i w:val="false"/>
          <w:color w:val="000000"/>
          <w:sz w:val="28"/>
        </w:rPr>
        <w:t>
      в) 103 – сведения по идентификатору навигационной пломбы найдены, но могут быть представлены только оператору отслеживания перевозки</w:t>
      </w:r>
    </w:p>
    <w:p>
      <w:pPr>
        <w:spacing w:after="0"/>
        <w:ind w:left="0"/>
        <w:jc w:val="both"/>
      </w:pPr>
      <w:r>
        <w:rPr>
          <w:rFonts w:ascii="Times New Roman"/>
          <w:b w:val="false"/>
          <w:i w:val="false"/>
          <w:color w:val="000000"/>
          <w:sz w:val="28"/>
        </w:rPr>
        <w:t>
      3. Технологические данные, полученные от навигационной пломбы:</w:t>
      </w:r>
    </w:p>
    <w:p>
      <w:pPr>
        <w:spacing w:after="0"/>
        <w:ind w:left="0"/>
        <w:jc w:val="both"/>
      </w:pPr>
      <w:r>
        <w:rPr>
          <w:rFonts w:ascii="Times New Roman"/>
          <w:b w:val="false"/>
          <w:i w:val="false"/>
          <w:color w:val="000000"/>
          <w:sz w:val="28"/>
        </w:rPr>
        <w:t xml:space="preserve">
      а) уровень заряда аккумуляторной батареи; </w:t>
      </w:r>
    </w:p>
    <w:p>
      <w:pPr>
        <w:spacing w:after="0"/>
        <w:ind w:left="0"/>
        <w:jc w:val="both"/>
      </w:pPr>
      <w:r>
        <w:rPr>
          <w:rFonts w:ascii="Times New Roman"/>
          <w:b w:val="false"/>
          <w:i w:val="false"/>
          <w:color w:val="000000"/>
          <w:sz w:val="28"/>
        </w:rPr>
        <w:t xml:space="preserve">
      б) географическая долгота; </w:t>
      </w:r>
    </w:p>
    <w:p>
      <w:pPr>
        <w:spacing w:after="0"/>
        <w:ind w:left="0"/>
        <w:jc w:val="both"/>
      </w:pPr>
      <w:r>
        <w:rPr>
          <w:rFonts w:ascii="Times New Roman"/>
          <w:b w:val="false"/>
          <w:i w:val="false"/>
          <w:color w:val="000000"/>
          <w:sz w:val="28"/>
        </w:rPr>
        <w:t xml:space="preserve">
      в) географическая широта; </w:t>
      </w:r>
    </w:p>
    <w:p>
      <w:pPr>
        <w:spacing w:after="0"/>
        <w:ind w:left="0"/>
        <w:jc w:val="both"/>
      </w:pPr>
      <w:r>
        <w:rPr>
          <w:rFonts w:ascii="Times New Roman"/>
          <w:b w:val="false"/>
          <w:i w:val="false"/>
          <w:color w:val="000000"/>
          <w:sz w:val="28"/>
        </w:rPr>
        <w:t xml:space="preserve">
      г) скорость перемещения; </w:t>
      </w:r>
    </w:p>
    <w:p>
      <w:pPr>
        <w:spacing w:after="0"/>
        <w:ind w:left="0"/>
        <w:jc w:val="both"/>
      </w:pPr>
      <w:r>
        <w:rPr>
          <w:rFonts w:ascii="Times New Roman"/>
          <w:b w:val="false"/>
          <w:i w:val="false"/>
          <w:color w:val="000000"/>
          <w:sz w:val="28"/>
        </w:rPr>
        <w:t xml:space="preserve">
      д) метка времени; </w:t>
      </w:r>
    </w:p>
    <w:p>
      <w:pPr>
        <w:spacing w:after="0"/>
        <w:ind w:left="0"/>
        <w:jc w:val="both"/>
      </w:pPr>
      <w:r>
        <w:rPr>
          <w:rFonts w:ascii="Times New Roman"/>
          <w:b w:val="false"/>
          <w:i w:val="false"/>
          <w:color w:val="000000"/>
          <w:sz w:val="28"/>
        </w:rPr>
        <w:t>
      е) код в соответствии с разделом XII настоящего документа (при поступлении такой информации от оператора регистрации);</w:t>
      </w:r>
    </w:p>
    <w:p>
      <w:pPr>
        <w:spacing w:after="0"/>
        <w:ind w:left="0"/>
        <w:jc w:val="both"/>
      </w:pPr>
      <w:r>
        <w:rPr>
          <w:rFonts w:ascii="Times New Roman"/>
          <w:b w:val="false"/>
          <w:i w:val="false"/>
          <w:color w:val="000000"/>
          <w:sz w:val="28"/>
        </w:rPr>
        <w:t>
      ж) состояние запорного механизма навигационной пломбы;</w:t>
      </w:r>
    </w:p>
    <w:p>
      <w:pPr>
        <w:spacing w:after="0"/>
        <w:ind w:left="0"/>
        <w:jc w:val="both"/>
      </w:pPr>
      <w:r>
        <w:rPr>
          <w:rFonts w:ascii="Times New Roman"/>
          <w:b w:val="false"/>
          <w:i w:val="false"/>
          <w:color w:val="000000"/>
          <w:sz w:val="28"/>
        </w:rPr>
        <w:t>
      з) фактическая метка времени с учетом сведений информационной системы, в которой зарегистрирована навигационная пломба</w:t>
      </w:r>
    </w:p>
    <w:p>
      <w:pPr>
        <w:spacing w:after="0"/>
        <w:ind w:left="0"/>
        <w:jc w:val="left"/>
      </w:pPr>
      <w:r>
        <w:rPr>
          <w:rFonts w:ascii="Times New Roman"/>
          <w:b/>
          <w:i w:val="false"/>
          <w:color w:val="000000"/>
        </w:rPr>
        <w:t xml:space="preserve"> IX. Состав сведений, содержащихся в запросе информации по идентификатору навигационной пломбы</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Уникальный номер перевозки при коде типа запроса "Т1"</w:t>
      </w:r>
    </w:p>
    <w:p>
      <w:pPr>
        <w:spacing w:after="0"/>
        <w:ind w:left="0"/>
        <w:jc w:val="both"/>
      </w:pPr>
      <w:r>
        <w:rPr>
          <w:rFonts w:ascii="Times New Roman"/>
          <w:b w:val="false"/>
          <w:i w:val="false"/>
          <w:color w:val="000000"/>
          <w:sz w:val="28"/>
        </w:rPr>
        <w:t>
      3. Период предоставления сведений при коде типа запроса "Т0":</w:t>
      </w:r>
    </w:p>
    <w:p>
      <w:pPr>
        <w:spacing w:after="0"/>
        <w:ind w:left="0"/>
        <w:jc w:val="both"/>
      </w:pPr>
      <w:r>
        <w:rPr>
          <w:rFonts w:ascii="Times New Roman"/>
          <w:b w:val="false"/>
          <w:i w:val="false"/>
          <w:color w:val="000000"/>
          <w:sz w:val="28"/>
        </w:rPr>
        <w:t>
      а) дата начала периода;</w:t>
      </w:r>
    </w:p>
    <w:p>
      <w:pPr>
        <w:spacing w:after="0"/>
        <w:ind w:left="0"/>
        <w:jc w:val="both"/>
      </w:pPr>
      <w:r>
        <w:rPr>
          <w:rFonts w:ascii="Times New Roman"/>
          <w:b w:val="false"/>
          <w:i w:val="false"/>
          <w:color w:val="000000"/>
          <w:sz w:val="28"/>
        </w:rPr>
        <w:t>
      б) дата окончания периода</w:t>
      </w:r>
    </w:p>
    <w:p>
      <w:pPr>
        <w:spacing w:after="0"/>
        <w:ind w:left="0"/>
        <w:jc w:val="both"/>
      </w:pPr>
      <w:r>
        <w:rPr>
          <w:rFonts w:ascii="Times New Roman"/>
          <w:b w:val="false"/>
          <w:i w:val="false"/>
          <w:color w:val="000000"/>
          <w:sz w:val="28"/>
        </w:rPr>
        <w:t xml:space="preserve">
      4. Код типа запроса: </w:t>
      </w:r>
    </w:p>
    <w:p>
      <w:pPr>
        <w:spacing w:after="0"/>
        <w:ind w:left="0"/>
        <w:jc w:val="both"/>
      </w:pPr>
      <w:r>
        <w:rPr>
          <w:rFonts w:ascii="Times New Roman"/>
          <w:b w:val="false"/>
          <w:i w:val="false"/>
          <w:color w:val="000000"/>
          <w:sz w:val="28"/>
        </w:rPr>
        <w:t>
      а) "Т0" – запрос уникальных номеров перевозки по идентификатору навигационной пломбы;</w:t>
      </w:r>
    </w:p>
    <w:p>
      <w:pPr>
        <w:spacing w:after="0"/>
        <w:ind w:left="0"/>
        <w:jc w:val="both"/>
      </w:pPr>
      <w:r>
        <w:rPr>
          <w:rFonts w:ascii="Times New Roman"/>
          <w:b w:val="false"/>
          <w:i w:val="false"/>
          <w:color w:val="000000"/>
          <w:sz w:val="28"/>
        </w:rPr>
        <w:t>
      б) "Т1" – запрос о технологических данных навигационной пломбы</w:t>
      </w:r>
    </w:p>
    <w:p>
      <w:pPr>
        <w:spacing w:after="0"/>
        <w:ind w:left="0"/>
        <w:jc w:val="left"/>
      </w:pPr>
      <w:r>
        <w:rPr>
          <w:rFonts w:ascii="Times New Roman"/>
          <w:b/>
          <w:i w:val="false"/>
          <w:color w:val="000000"/>
        </w:rPr>
        <w:t xml:space="preserve"> X. Состав сведений об уникальных номерах перевозок по идентификатору навигационной пломбы</w:t>
      </w:r>
    </w:p>
    <w:p>
      <w:pPr>
        <w:spacing w:after="0"/>
        <w:ind w:left="0"/>
        <w:jc w:val="both"/>
      </w:pPr>
      <w:r>
        <w:rPr>
          <w:rFonts w:ascii="Times New Roman"/>
          <w:b w:val="false"/>
          <w:i w:val="false"/>
          <w:color w:val="000000"/>
          <w:sz w:val="28"/>
        </w:rPr>
        <w:t>
      1. Идентификатор навигационной пломбы</w:t>
      </w:r>
    </w:p>
    <w:p>
      <w:pPr>
        <w:spacing w:after="0"/>
        <w:ind w:left="0"/>
        <w:jc w:val="both"/>
      </w:pPr>
      <w:r>
        <w:rPr>
          <w:rFonts w:ascii="Times New Roman"/>
          <w:b w:val="false"/>
          <w:i w:val="false"/>
          <w:color w:val="000000"/>
          <w:sz w:val="28"/>
        </w:rPr>
        <w:t>
      2. Код результата обработки запроса:</w:t>
      </w:r>
    </w:p>
    <w:p>
      <w:pPr>
        <w:spacing w:after="0"/>
        <w:ind w:left="0"/>
        <w:jc w:val="both"/>
      </w:pPr>
      <w:r>
        <w:rPr>
          <w:rFonts w:ascii="Times New Roman"/>
          <w:b w:val="false"/>
          <w:i w:val="false"/>
          <w:color w:val="000000"/>
          <w:sz w:val="28"/>
        </w:rPr>
        <w:t>
      а) 000 – запрос обработан без ошибок (сведения о перевозке (пломбе) найдены);</w:t>
      </w:r>
    </w:p>
    <w:p>
      <w:pPr>
        <w:spacing w:after="0"/>
        <w:ind w:left="0"/>
        <w:jc w:val="both"/>
      </w:pPr>
      <w:r>
        <w:rPr>
          <w:rFonts w:ascii="Times New Roman"/>
          <w:b w:val="false"/>
          <w:i w:val="false"/>
          <w:color w:val="000000"/>
          <w:sz w:val="28"/>
        </w:rPr>
        <w:t>
      б) 101 – ошибка: сведения по пломбе с указанным в запросе номером в информационной системе не найдены</w:t>
      </w:r>
    </w:p>
    <w:p>
      <w:pPr>
        <w:spacing w:after="0"/>
        <w:ind w:left="0"/>
        <w:jc w:val="both"/>
      </w:pPr>
      <w:r>
        <w:rPr>
          <w:rFonts w:ascii="Times New Roman"/>
          <w:b w:val="false"/>
          <w:i w:val="false"/>
          <w:color w:val="000000"/>
          <w:sz w:val="28"/>
        </w:rPr>
        <w:t>
      3. Уникальный номер перевозки</w:t>
      </w:r>
    </w:p>
    <w:p>
      <w:pPr>
        <w:spacing w:after="0"/>
        <w:ind w:left="0"/>
        <w:jc w:val="both"/>
      </w:pPr>
      <w:r>
        <w:rPr>
          <w:rFonts w:ascii="Times New Roman"/>
          <w:b w:val="false"/>
          <w:i w:val="false"/>
          <w:color w:val="000000"/>
          <w:sz w:val="28"/>
        </w:rPr>
        <w:t>
      4. Наименование национального оператора, отслеживающего (отслеживавшего) перевозку</w:t>
      </w:r>
    </w:p>
    <w:p>
      <w:pPr>
        <w:spacing w:after="0"/>
        <w:ind w:left="0"/>
        <w:jc w:val="both"/>
      </w:pPr>
      <w:r>
        <w:rPr>
          <w:rFonts w:ascii="Times New Roman"/>
          <w:b w:val="false"/>
          <w:i w:val="false"/>
          <w:color w:val="000000"/>
          <w:sz w:val="28"/>
        </w:rPr>
        <w:t>
      5. Коды стран, по территориям которых осуществляется (осуществлялась) перевозка в соответствии с классификатором стран мира</w:t>
      </w:r>
    </w:p>
    <w:p>
      <w:pPr>
        <w:spacing w:after="0"/>
        <w:ind w:left="0"/>
        <w:jc w:val="left"/>
      </w:pPr>
      <w:r>
        <w:rPr>
          <w:rFonts w:ascii="Times New Roman"/>
          <w:b/>
          <w:i w:val="false"/>
          <w:color w:val="000000"/>
        </w:rPr>
        <w:t xml:space="preserve"> XI. Состав сведений, содержащихся в запросе информации об отслеживании по уникальному номеру перевозки Уникальный номер перевозки XII. Классификатор нештатных ситуаций (несанкционированных действий), которые могут произойти с навигационной пломбой</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целостности элемента пломбирования навигационной пломбы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целостности корпуса электронного блока навигационной пломбы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перевозки, осуществляемой автомобильным транспортом, от маршрута следования на расстояние более 50 км или изменение иного параметра, установленного контролирующим органом в зависимости от условий перевозки</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неисправность навигационной пломбы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заряда источника питания (аккумулятора) навигационной пломбы ниже 15 процентов</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непоступление оператору отслеживания перевозки сообщений, содержащих технологические данные навигационной пломбы, на протяжении двух следующих друг за другом периодов информационного взаимодействия между навигационной пломбой и национальным оператором, в информационной системе которого зарегистрирована такая навигационная пломба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несанкционированные действия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