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347d1" w14:textId="31347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классификатор единиц измерения и счета Евразийской экономической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11 июля 2023 года № 92.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об информационно-коммуникационных технологиях и информационном взаимодействии в рамках Евразийского экономического союза (приложение № 3 к Договору о Евразийском экономическом союзе от 29 мая 2014 года) и руководствуясь Положением о единой системе нормативно-справочной информации Евразийского экономического союза,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17 ноября 2015 г. № 155,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 Внести в классификатор единиц измерения и счета Евразийского экономического союза, утвержденный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27 октября 2020 г. № 145, изменения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 Настоящее Решение вступает в силу по истечении 30 календарных дней с даты его официального опубликования.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Евразийской экономической комиссии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июля 2023 г. № 92</w:t>
            </w:r>
          </w:p>
        </w:tc>
      </w:tr>
    </w:tbl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</w:t>
      </w:r>
    </w:p>
    <w:bookmarkEnd w:id="2"/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вносимые в классификатор единиц измерения и счета Евразийского экономического союза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 </w:t>
      </w:r>
      <w:r>
        <w:rPr>
          <w:rFonts w:ascii="Times New Roman"/>
          <w:b w:val="false"/>
          <w:i w:val="false"/>
          <w:color w:val="000000"/>
          <w:sz w:val="28"/>
        </w:rPr>
        <w:t>разделе I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группу "Единицы времени – "01" перед позицией с кодом "351" дополнить позицией 350 следующего содержания: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11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1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H70</w:t>
            </w:r>
          </w:p>
        </w:tc>
        <w:tc>
          <w:tcPr>
            <w:tcW w:w="11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1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</w:t>
            </w:r>
          </w:p>
        </w:tc>
        <w:tc>
          <w:tcPr>
            <w:tcW w:w="11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Пикосекунда</w:t>
            </w:r>
          </w:p>
        </w:tc>
        <w:tc>
          <w:tcPr>
            <w:tcW w:w="11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picosecond</w:t>
            </w:r>
          </w:p>
        </w:tc>
        <w:tc>
          <w:tcPr>
            <w:tcW w:w="11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ps</w:t>
            </w:r>
          </w:p>
        </w:tc>
        <w:tc>
          <w:tcPr>
            <w:tcW w:w="11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</w:t>
            </w:r>
          </w:p>
        </w:tc>
        <w:tc>
          <w:tcPr>
            <w:tcW w:w="1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";</w:t>
            </w:r>
          </w:p>
        </w:tc>
      </w:tr>
    </w:tbl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в группе "Единицы массы – "03" позицию с кодом "185" изложить в следующей редакции: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11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11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CCT</w:t>
            </w:r>
          </w:p>
        </w:tc>
        <w:tc>
          <w:tcPr>
            <w:tcW w:w="11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11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 ГРУЗОПОД</w:t>
            </w:r>
          </w:p>
        </w:tc>
        <w:tc>
          <w:tcPr>
            <w:tcW w:w="11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Грузоподъемность в метрических тоннах </w:t>
            </w:r>
          </w:p>
        </w:tc>
        <w:tc>
          <w:tcPr>
            <w:tcW w:w="11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carrying capacity in metric ton</w:t>
            </w:r>
          </w:p>
        </w:tc>
        <w:tc>
          <w:tcPr>
            <w:tcW w:w="11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 грп</w:t>
            </w:r>
          </w:p>
        </w:tc>
        <w:tc>
          <w:tcPr>
            <w:tcW w:w="1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";</w:t>
            </w:r>
          </w:p>
        </w:tc>
      </w:tr>
    </w:tbl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в группе "Технические единицы – "06":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позиции "274" дополнить позицией 277 следующего содержания: 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11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11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11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МКГР</w:t>
            </w:r>
          </w:p>
        </w:tc>
        <w:tc>
          <w:tcPr>
            <w:tcW w:w="11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Микрогрей</w:t>
            </w:r>
          </w:p>
        </w:tc>
        <w:tc>
          <w:tcPr>
            <w:tcW w:w="11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microgray</w:t>
            </w:r>
          </w:p>
        </w:tc>
        <w:tc>
          <w:tcPr>
            <w:tcW w:w="11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µGy</w:t>
            </w:r>
          </w:p>
        </w:tc>
        <w:tc>
          <w:tcPr>
            <w:tcW w:w="11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мкГр</w:t>
            </w:r>
          </w:p>
        </w:tc>
        <w:tc>
          <w:tcPr>
            <w:tcW w:w="1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";</w:t>
            </w:r>
          </w:p>
        </w:tc>
      </w:tr>
    </w:tbl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позицию с кодом "278" заменить позициями 278 и 279 следующего содержания: 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11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11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A53</w:t>
            </w:r>
          </w:p>
        </w:tc>
        <w:tc>
          <w:tcPr>
            <w:tcW w:w="11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</w:t>
            </w:r>
          </w:p>
        </w:tc>
        <w:tc>
          <w:tcPr>
            <w:tcW w:w="11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Электрон-вольт</w:t>
            </w:r>
          </w:p>
        </w:tc>
        <w:tc>
          <w:tcPr>
            <w:tcW w:w="11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electronvolt</w:t>
            </w:r>
          </w:p>
        </w:tc>
        <w:tc>
          <w:tcPr>
            <w:tcW w:w="11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eV</w:t>
            </w:r>
          </w:p>
        </w:tc>
        <w:tc>
          <w:tcPr>
            <w:tcW w:w="11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</w:t>
            </w:r>
          </w:p>
        </w:tc>
        <w:tc>
          <w:tcPr>
            <w:tcW w:w="1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1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1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</w:t>
            </w:r>
          </w:p>
        </w:tc>
        <w:tc>
          <w:tcPr>
            <w:tcW w:w="11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Килогрей</w:t>
            </w:r>
          </w:p>
        </w:tc>
        <w:tc>
          <w:tcPr>
            <w:tcW w:w="11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kilogray</w:t>
            </w:r>
          </w:p>
        </w:tc>
        <w:tc>
          <w:tcPr>
            <w:tcW w:w="11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kGy</w:t>
            </w:r>
          </w:p>
        </w:tc>
        <w:tc>
          <w:tcPr>
            <w:tcW w:w="11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кГр</w:t>
            </w:r>
          </w:p>
        </w:tc>
        <w:tc>
          <w:tcPr>
            <w:tcW w:w="1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";</w:t>
            </w:r>
          </w:p>
        </w:tc>
      </w:tr>
    </w:tbl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позиции с кодом "294" дополнить позицией 295 следующего содержания: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11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11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D29</w:t>
            </w:r>
          </w:p>
        </w:tc>
        <w:tc>
          <w:tcPr>
            <w:tcW w:w="11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11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ТЕРАГЦ</w:t>
            </w:r>
          </w:p>
        </w:tc>
        <w:tc>
          <w:tcPr>
            <w:tcW w:w="11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Терагерц</w:t>
            </w:r>
          </w:p>
        </w:tc>
        <w:tc>
          <w:tcPr>
            <w:tcW w:w="11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terahertz</w:t>
            </w:r>
          </w:p>
        </w:tc>
        <w:tc>
          <w:tcPr>
            <w:tcW w:w="11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THz</w:t>
            </w:r>
          </w:p>
        </w:tc>
        <w:tc>
          <w:tcPr>
            <w:tcW w:w="11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ТГц</w:t>
            </w:r>
          </w:p>
        </w:tc>
        <w:tc>
          <w:tcPr>
            <w:tcW w:w="1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";</w:t>
            </w:r>
          </w:p>
        </w:tc>
      </w:tr>
    </w:tbl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позиции с кодом "317" дополнить позицией 319 следующего содержания: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11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11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11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МКЗВ</w:t>
            </w:r>
          </w:p>
        </w:tc>
        <w:tc>
          <w:tcPr>
            <w:tcW w:w="11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Микрозиверт</w:t>
            </w:r>
          </w:p>
        </w:tc>
        <w:tc>
          <w:tcPr>
            <w:tcW w:w="11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microsievert</w:t>
            </w:r>
          </w:p>
        </w:tc>
        <w:tc>
          <w:tcPr>
            <w:tcW w:w="11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µSv</w:t>
            </w:r>
          </w:p>
        </w:tc>
        <w:tc>
          <w:tcPr>
            <w:tcW w:w="11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мкЗв</w:t>
            </w:r>
          </w:p>
        </w:tc>
        <w:tc>
          <w:tcPr>
            <w:tcW w:w="1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";</w:t>
            </w:r>
          </w:p>
        </w:tc>
      </w:tr>
    </w:tbl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позиции с кодами "321", "9010", "9011" изложить в следующей редакции: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11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11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</w:t>
            </w:r>
          </w:p>
        </w:tc>
        <w:tc>
          <w:tcPr>
            <w:tcW w:w="11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11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</w:t>
            </w:r>
          </w:p>
        </w:tc>
        <w:tc>
          <w:tcPr>
            <w:tcW w:w="11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Зиверт</w:t>
            </w:r>
          </w:p>
        </w:tc>
        <w:tc>
          <w:tcPr>
            <w:tcW w:w="11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sievert</w:t>
            </w:r>
          </w:p>
        </w:tc>
        <w:tc>
          <w:tcPr>
            <w:tcW w:w="11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Sv</w:t>
            </w:r>
          </w:p>
        </w:tc>
        <w:tc>
          <w:tcPr>
            <w:tcW w:w="11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</w:t>
            </w:r>
          </w:p>
        </w:tc>
        <w:tc>
          <w:tcPr>
            <w:tcW w:w="1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9010</w:t>
            </w:r>
          </w:p>
        </w:tc>
        <w:tc>
          <w:tcPr>
            <w:tcW w:w="11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A86</w:t>
            </w:r>
          </w:p>
        </w:tc>
        <w:tc>
          <w:tcPr>
            <w:tcW w:w="11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11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ГИГАГЦ</w:t>
            </w:r>
          </w:p>
        </w:tc>
        <w:tc>
          <w:tcPr>
            <w:tcW w:w="11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Гигагерц</w:t>
            </w:r>
          </w:p>
        </w:tc>
        <w:tc>
          <w:tcPr>
            <w:tcW w:w="11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gigahertz</w:t>
            </w:r>
          </w:p>
        </w:tc>
        <w:tc>
          <w:tcPr>
            <w:tcW w:w="11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GHz</w:t>
            </w:r>
          </w:p>
        </w:tc>
        <w:tc>
          <w:tcPr>
            <w:tcW w:w="11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ГГц</w:t>
            </w:r>
          </w:p>
        </w:tc>
        <w:tc>
          <w:tcPr>
            <w:tcW w:w="1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9011</w:t>
            </w:r>
          </w:p>
        </w:tc>
        <w:tc>
          <w:tcPr>
            <w:tcW w:w="11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A95</w:t>
            </w:r>
          </w:p>
        </w:tc>
        <w:tc>
          <w:tcPr>
            <w:tcW w:w="11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11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</w:t>
            </w:r>
          </w:p>
        </w:tc>
        <w:tc>
          <w:tcPr>
            <w:tcW w:w="11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Грей </w:t>
            </w:r>
          </w:p>
        </w:tc>
        <w:tc>
          <w:tcPr>
            <w:tcW w:w="11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gray</w:t>
            </w:r>
          </w:p>
        </w:tc>
        <w:tc>
          <w:tcPr>
            <w:tcW w:w="11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Gy</w:t>
            </w:r>
          </w:p>
        </w:tc>
        <w:tc>
          <w:tcPr>
            <w:tcW w:w="11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</w:t>
            </w:r>
          </w:p>
        </w:tc>
        <w:tc>
          <w:tcPr>
            <w:tcW w:w="1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";</w:t>
            </w:r>
          </w:p>
        </w:tc>
      </w:tr>
    </w:tbl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позиции с кодом "9103" дополнить позициями 9113 – 9124 следующего содержания: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11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9113</w:t>
            </w:r>
          </w:p>
        </w:tc>
        <w:tc>
          <w:tcPr>
            <w:tcW w:w="11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С13</w:t>
            </w:r>
          </w:p>
        </w:tc>
        <w:tc>
          <w:tcPr>
            <w:tcW w:w="11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11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МЛГР</w:t>
            </w:r>
          </w:p>
        </w:tc>
        <w:tc>
          <w:tcPr>
            <w:tcW w:w="11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Миллигрей</w:t>
            </w:r>
          </w:p>
        </w:tc>
        <w:tc>
          <w:tcPr>
            <w:tcW w:w="11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milligray</w:t>
            </w:r>
          </w:p>
        </w:tc>
        <w:tc>
          <w:tcPr>
            <w:tcW w:w="11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mGy</w:t>
            </w:r>
          </w:p>
        </w:tc>
        <w:tc>
          <w:tcPr>
            <w:tcW w:w="11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мГр</w:t>
            </w:r>
          </w:p>
        </w:tc>
        <w:tc>
          <w:tcPr>
            <w:tcW w:w="1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9114</w:t>
            </w:r>
          </w:p>
        </w:tc>
        <w:tc>
          <w:tcPr>
            <w:tcW w:w="11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C28</w:t>
            </w:r>
          </w:p>
        </w:tc>
        <w:tc>
          <w:tcPr>
            <w:tcW w:w="11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11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МЗВ</w:t>
            </w:r>
          </w:p>
        </w:tc>
        <w:tc>
          <w:tcPr>
            <w:tcW w:w="11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Миллизиверт</w:t>
            </w:r>
          </w:p>
        </w:tc>
        <w:tc>
          <w:tcPr>
            <w:tcW w:w="11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millisievert</w:t>
            </w:r>
          </w:p>
        </w:tc>
        <w:tc>
          <w:tcPr>
            <w:tcW w:w="11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mSv</w:t>
            </w:r>
          </w:p>
        </w:tc>
        <w:tc>
          <w:tcPr>
            <w:tcW w:w="11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мЗв</w:t>
            </w:r>
          </w:p>
        </w:tc>
        <w:tc>
          <w:tcPr>
            <w:tcW w:w="1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9115</w:t>
            </w:r>
          </w:p>
        </w:tc>
        <w:tc>
          <w:tcPr>
            <w:tcW w:w="11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A96</w:t>
            </w:r>
          </w:p>
        </w:tc>
        <w:tc>
          <w:tcPr>
            <w:tcW w:w="11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ГР/С</w:t>
            </w:r>
          </w:p>
        </w:tc>
        <w:tc>
          <w:tcPr>
            <w:tcW w:w="11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 в секунду</w:t>
            </w:r>
          </w:p>
        </w:tc>
        <w:tc>
          <w:tcPr>
            <w:tcW w:w="11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gray per second</w:t>
            </w:r>
          </w:p>
        </w:tc>
        <w:tc>
          <w:tcPr>
            <w:tcW w:w="11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Gy/s</w:t>
            </w:r>
          </w:p>
        </w:tc>
        <w:tc>
          <w:tcPr>
            <w:tcW w:w="11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Гр/с</w:t>
            </w:r>
          </w:p>
        </w:tc>
        <w:tc>
          <w:tcPr>
            <w:tcW w:w="1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9116</w:t>
            </w:r>
          </w:p>
        </w:tc>
        <w:tc>
          <w:tcPr>
            <w:tcW w:w="11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P57</w:t>
            </w:r>
          </w:p>
        </w:tc>
        <w:tc>
          <w:tcPr>
            <w:tcW w:w="11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ГР/МИН</w:t>
            </w:r>
          </w:p>
        </w:tc>
        <w:tc>
          <w:tcPr>
            <w:tcW w:w="11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 в минуту</w:t>
            </w:r>
          </w:p>
        </w:tc>
        <w:tc>
          <w:tcPr>
            <w:tcW w:w="11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gray per minute</w:t>
            </w:r>
          </w:p>
        </w:tc>
        <w:tc>
          <w:tcPr>
            <w:tcW w:w="11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Gy/min</w:t>
            </w:r>
          </w:p>
        </w:tc>
        <w:tc>
          <w:tcPr>
            <w:tcW w:w="11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Гр/мин</w:t>
            </w:r>
          </w:p>
        </w:tc>
        <w:tc>
          <w:tcPr>
            <w:tcW w:w="1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9117</w:t>
            </w:r>
          </w:p>
        </w:tc>
        <w:tc>
          <w:tcPr>
            <w:tcW w:w="11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P61</w:t>
            </w:r>
          </w:p>
        </w:tc>
        <w:tc>
          <w:tcPr>
            <w:tcW w:w="11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ГР/Ч</w:t>
            </w:r>
          </w:p>
        </w:tc>
        <w:tc>
          <w:tcPr>
            <w:tcW w:w="11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 в час</w:t>
            </w:r>
          </w:p>
        </w:tc>
        <w:tc>
          <w:tcPr>
            <w:tcW w:w="11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gray per hour</w:t>
            </w:r>
          </w:p>
        </w:tc>
        <w:tc>
          <w:tcPr>
            <w:tcW w:w="11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Gy/h</w:t>
            </w:r>
          </w:p>
        </w:tc>
        <w:tc>
          <w:tcPr>
            <w:tcW w:w="11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Гр/ч</w:t>
            </w:r>
          </w:p>
        </w:tc>
        <w:tc>
          <w:tcPr>
            <w:tcW w:w="1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9118</w:t>
            </w:r>
          </w:p>
        </w:tc>
        <w:tc>
          <w:tcPr>
            <w:tcW w:w="11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P55</w:t>
            </w:r>
          </w:p>
        </w:tc>
        <w:tc>
          <w:tcPr>
            <w:tcW w:w="11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МКГР/С</w:t>
            </w:r>
          </w:p>
        </w:tc>
        <w:tc>
          <w:tcPr>
            <w:tcW w:w="11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Микрогрей в секунду</w:t>
            </w:r>
          </w:p>
        </w:tc>
        <w:tc>
          <w:tcPr>
            <w:tcW w:w="11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microgray per second</w:t>
            </w:r>
          </w:p>
        </w:tc>
        <w:tc>
          <w:tcPr>
            <w:tcW w:w="11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µGy/s</w:t>
            </w:r>
          </w:p>
        </w:tc>
        <w:tc>
          <w:tcPr>
            <w:tcW w:w="11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мкГр/с</w:t>
            </w:r>
          </w:p>
        </w:tc>
        <w:tc>
          <w:tcPr>
            <w:tcW w:w="1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9119</w:t>
            </w:r>
          </w:p>
        </w:tc>
        <w:tc>
          <w:tcPr>
            <w:tcW w:w="11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P63</w:t>
            </w:r>
          </w:p>
        </w:tc>
        <w:tc>
          <w:tcPr>
            <w:tcW w:w="11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МКГР/Ч</w:t>
            </w:r>
          </w:p>
        </w:tc>
        <w:tc>
          <w:tcPr>
            <w:tcW w:w="11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Микрогрей в час</w:t>
            </w:r>
          </w:p>
        </w:tc>
        <w:tc>
          <w:tcPr>
            <w:tcW w:w="11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microgray per hour</w:t>
            </w:r>
          </w:p>
        </w:tc>
        <w:tc>
          <w:tcPr>
            <w:tcW w:w="11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µGy/h</w:t>
            </w:r>
          </w:p>
        </w:tc>
        <w:tc>
          <w:tcPr>
            <w:tcW w:w="11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мкГр/ч</w:t>
            </w:r>
          </w:p>
        </w:tc>
        <w:tc>
          <w:tcPr>
            <w:tcW w:w="1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9120</w:t>
            </w:r>
          </w:p>
        </w:tc>
        <w:tc>
          <w:tcPr>
            <w:tcW w:w="11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P62</w:t>
            </w:r>
          </w:p>
        </w:tc>
        <w:tc>
          <w:tcPr>
            <w:tcW w:w="11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МЛГР/Ч</w:t>
            </w:r>
          </w:p>
        </w:tc>
        <w:tc>
          <w:tcPr>
            <w:tcW w:w="11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Миллигрей в час</w:t>
            </w:r>
          </w:p>
        </w:tc>
        <w:tc>
          <w:tcPr>
            <w:tcW w:w="11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milligray per hour</w:t>
            </w:r>
          </w:p>
        </w:tc>
        <w:tc>
          <w:tcPr>
            <w:tcW w:w="11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mGy/h</w:t>
            </w:r>
          </w:p>
        </w:tc>
        <w:tc>
          <w:tcPr>
            <w:tcW w:w="11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мГр/ч</w:t>
            </w:r>
          </w:p>
        </w:tc>
        <w:tc>
          <w:tcPr>
            <w:tcW w:w="1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9121</w:t>
            </w:r>
          </w:p>
        </w:tc>
        <w:tc>
          <w:tcPr>
            <w:tcW w:w="11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P70</w:t>
            </w:r>
          </w:p>
        </w:tc>
        <w:tc>
          <w:tcPr>
            <w:tcW w:w="11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ЗВ/Ч</w:t>
            </w:r>
          </w:p>
        </w:tc>
        <w:tc>
          <w:tcPr>
            <w:tcW w:w="11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Зиверт в час</w:t>
            </w:r>
          </w:p>
        </w:tc>
        <w:tc>
          <w:tcPr>
            <w:tcW w:w="11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sievert per hour</w:t>
            </w:r>
          </w:p>
        </w:tc>
        <w:tc>
          <w:tcPr>
            <w:tcW w:w="11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Sv/h</w:t>
            </w:r>
          </w:p>
        </w:tc>
        <w:tc>
          <w:tcPr>
            <w:tcW w:w="11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Зв/ч</w:t>
            </w:r>
          </w:p>
        </w:tc>
        <w:tc>
          <w:tcPr>
            <w:tcW w:w="1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9122</w:t>
            </w:r>
          </w:p>
        </w:tc>
        <w:tc>
          <w:tcPr>
            <w:tcW w:w="11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P67</w:t>
            </w:r>
          </w:p>
        </w:tc>
        <w:tc>
          <w:tcPr>
            <w:tcW w:w="11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МКЗВ/С</w:t>
            </w:r>
          </w:p>
        </w:tc>
        <w:tc>
          <w:tcPr>
            <w:tcW w:w="11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Микрозиверт в секунду</w:t>
            </w:r>
          </w:p>
        </w:tc>
        <w:tc>
          <w:tcPr>
            <w:tcW w:w="11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microsievert per second</w:t>
            </w:r>
          </w:p>
        </w:tc>
        <w:tc>
          <w:tcPr>
            <w:tcW w:w="11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µSv/s</w:t>
            </w:r>
          </w:p>
        </w:tc>
        <w:tc>
          <w:tcPr>
            <w:tcW w:w="11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мкЗв/с</w:t>
            </w:r>
          </w:p>
        </w:tc>
        <w:tc>
          <w:tcPr>
            <w:tcW w:w="1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9123</w:t>
            </w:r>
          </w:p>
        </w:tc>
        <w:tc>
          <w:tcPr>
            <w:tcW w:w="11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P72</w:t>
            </w:r>
          </w:p>
        </w:tc>
        <w:tc>
          <w:tcPr>
            <w:tcW w:w="11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МКЗВ/Ч</w:t>
            </w:r>
          </w:p>
        </w:tc>
        <w:tc>
          <w:tcPr>
            <w:tcW w:w="11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Микрозиверт в час</w:t>
            </w:r>
          </w:p>
        </w:tc>
        <w:tc>
          <w:tcPr>
            <w:tcW w:w="11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microsievert per hour</w:t>
            </w:r>
          </w:p>
        </w:tc>
        <w:tc>
          <w:tcPr>
            <w:tcW w:w="11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µSv/h</w:t>
            </w:r>
          </w:p>
        </w:tc>
        <w:tc>
          <w:tcPr>
            <w:tcW w:w="11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мкЗв/ч</w:t>
            </w:r>
          </w:p>
        </w:tc>
        <w:tc>
          <w:tcPr>
            <w:tcW w:w="1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9124</w:t>
            </w:r>
          </w:p>
        </w:tc>
        <w:tc>
          <w:tcPr>
            <w:tcW w:w="11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P71</w:t>
            </w:r>
          </w:p>
        </w:tc>
        <w:tc>
          <w:tcPr>
            <w:tcW w:w="11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МЛЗВ/Ч</w:t>
            </w:r>
          </w:p>
        </w:tc>
        <w:tc>
          <w:tcPr>
            <w:tcW w:w="11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Миллизиверт в час</w:t>
            </w:r>
          </w:p>
        </w:tc>
        <w:tc>
          <w:tcPr>
            <w:tcW w:w="11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millisievert per hour</w:t>
            </w:r>
          </w:p>
        </w:tc>
        <w:tc>
          <w:tcPr>
            <w:tcW w:w="11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mSv/h</w:t>
            </w:r>
          </w:p>
        </w:tc>
        <w:tc>
          <w:tcPr>
            <w:tcW w:w="11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мЗв/ч</w:t>
            </w:r>
          </w:p>
        </w:tc>
        <w:tc>
          <w:tcPr>
            <w:tcW w:w="1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";</w:t>
            </w:r>
          </w:p>
        </w:tc>
      </w:tr>
    </w:tbl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 группу "Экономические единицы – "07" после позиции с кодом "9049" дополнить позицией 9125 следующего содержания: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11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9125</w:t>
            </w:r>
          </w:p>
        </w:tc>
        <w:tc>
          <w:tcPr>
            <w:tcW w:w="11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 ЕВРО</w:t>
            </w:r>
          </w:p>
        </w:tc>
        <w:tc>
          <w:tcPr>
            <w:tcW w:w="11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Миллион евро</w:t>
            </w:r>
          </w:p>
        </w:tc>
        <w:tc>
          <w:tcPr>
            <w:tcW w:w="11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10*6 евро</w:t>
            </w:r>
          </w:p>
        </w:tc>
        <w:tc>
          <w:tcPr>
            <w:tcW w:w="1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