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2218" w14:textId="b4e2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рабочей группе по вопросам предоставления промышленных субсидий и признании утратившим силу распоряжения Коллегии Евразийской экономической комиссии от 29 июня 2016 г. №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24 января 2023 года № 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исполнения поручения Совета Евразийской экономической комиссии от 19 мая 2022 г. № 23 и обеспечения реализации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Соглашения о порядке добровольного согласования государствами – членами Евразийского экономического союза с Евразийской экономической комиссией специфических субсидий в отношении промышленных товаров и проведения Евразийской экономической комиссией разбирательств, связанных с предоставлением государствами – членами Евразийского экономического союза специфических субсидий, от 26 мая 2017 года: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по вопросам предоставления промышленных субсидий и утвердить ее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(прилагается).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распоряжение Коллегии Евразийской экономической комиссии от 29 июня 2016 г. № 90 "О составе рабочей группы по разработке проекта соглашения по вопросам согласования специфических субсидий".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распоряжением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января 2023 г. № 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по вопросам предоставления промышленных субсидий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распоряжениями Коллегии Евразийской экономической комиссии от 17.12.2024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02.12.2025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Кушнарев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Геннадиевич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промышленной политики Евразийской экономической комиссии (руководитель рабочей группы)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Садыкова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Лаура Умитбековна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промышленной политики Евразийской экономической комиссии (заместитель руководителя рабочей группы)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 Республики Армения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Еганян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Армен Жораевич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промышленной политики Министерства экономики Республики Армения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Паранян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Самвел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развития промышленности Департамента промышленной политики Министерства экономики Республики Армения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Цыбулько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маркетинга, тарифного, нетарифного регулирования и качества Министерства промышленности Республики Беларусь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Черная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Викторовна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развития промышленности Министерства экономики Республики Беларусь</w:t>
            </w:r>
          </w:p>
          <w:bookmarkEnd w:id="15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Васюнина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Владимировна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Главного управления – начальник управления финансов промышленного комплекса Главного управления финансов промышленного и топливно-энергетического комплексов Министерства финансов Республики Беларусь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Анастасия Олеговна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– начальник управления развития промышленности Министерства экономики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Аубакирова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Жанна Тасеменовна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дирекции экономической интеграции акционерного общества "Казахстанский центр индустрии и экспорта "QazIndustry"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Баймаганбетова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Айжан Болатовна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эксперт департамента субсидий и защитных мер акционерного общества "Центр развития торговой политики "QazTrade"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Байкадамова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Уасиля Тулеуовна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внешнеторговой деятельности Министерства торговли и интеграции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Дюсенбаев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Далел Байлакович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промышленной политики Министерства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Абдрасил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Еркебулан Зауыткалиевич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защитных мер Департамента внешнеторговой деятельности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Бейсекеева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Индира Жомартовна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дирекции экономической интеграции акционерного общества "Казахстанский центр индустрии и экспорта "QazIndustry"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Темирлан Жаксыбаевич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интеграционных процессов в отраслях промышленности Департамента промышленной политики Министерства промышленности и строительства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Кыргызской Республики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Базиев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Арсланбек Таланбекович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промышленности Министерства экономики и коммерции Кыргызской Республики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Ашымбеков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Нурсултан Нурланбекович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сектором международного сотрудничества в сфере промышленности Управления промышленности Министерства экономики и коммерции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Багышова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Айдан Эрмековна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реализации решений по экспорту и интеграции Министерства водных ресурсов, сельского хозяйства и перерабатывающей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Бообекова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Кымбат Жакшылыковна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ведущий специалист сектора международного сотрудничества в сфере промышленности Управления промышленности Министерства экономки и коммерции Кыргызской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Джолоев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Нурланбек Медербекович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специалист отдела межбюджетных отношений Министерства финансов Кыргызской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Максутов Нурбек Болотбекович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Представительства Министерства экономики и коммерции Кыргызской Республики по вопросам Всемирной торговой организации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Мамбетов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Урматбек Шаршенович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сектора международного сотрудничества в сфере промышленности Управления промышленности Министерства экономики и коммерции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Орозакунов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 Орозакунович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реализации решений в перерабатывающей промышленности Министерства водных ресурсов, сельского хозяйства и перерабатывающей промышленности Кыргызской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Ромазина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Александра Андреевна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международной кооперации и лицензирования в сфере внешней торговли Министерства промышленности и торговли Российской Федерации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Чухвичева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советник отдела обеспечения участия в ВТО Департамента торговых переговоров Министерства экономического развития Российской Федерации;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Шапошникова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Сергеевна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ЕАЭС Департамента международного сотрудничества Министерства промышленности и торговли Российской Федерации;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Ковзиридзе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Акакиевич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ЕАЭС Департамента международного сотрудничества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Чаплин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торговой защиты Департамента торговых переговоров Министерства экономического развития Российской Федерации;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Евразийской экономической комиссии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Маринченко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Алена Юрьевна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консультант отдела мониторинга и анализа развития промышленных комплексов государств – членов ЕЭП Департамента промышленной политики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Молочкова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Екатерина Александровна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промышленных субсидий Департамента промышленной политики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отдела промышленных субсидий Департамента промышленной политики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Юрьевна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консультант отдела промышленных субсидий Департамента промышленной политики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Цыбульник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Людмила Викторовна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промышленных субсидий Департамента промышленной политики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Шаматрин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промышленных субсидий Департамента промышленной политики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Анна Юрьевна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консультант отдела промышленных субсидий Департамента промышленной политики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Михалев Александр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консультант отдела промышленных субсидий Департамента промышленной политики;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