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609" w14:textId="930b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мая 2023 года № 62.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структуру и формат заявления о выпуске товаров до подачи декларации на товары,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октября 2023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г. № 62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структуру и формат заявления о выпуске товаров до подачи декларации на товары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Абзацы второй – четвертый пункта 4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(Fifth Edition)" – опубликован в информационно-телекоммуникационной сети "Интернет" по адресу: https://www.w3.org/TR/xml/;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 1.0 (Third Edition)" – опубликован в информационно-телекоммуникационной сети "Интернет" по адресу: https://www.w3.org/TR/REC-xml-names/;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 Second Edition" и "XML Schema Part 2: Datatypes Second Edition" – опубликованы в информационно-телекоммуникационной сети "Интернет" по адресам: https://www.w3.org /TR/xmlschema-1/ и https://www.w3.org/TR/xmlschema-2/.".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3 в графе 3 цифры "1.1.0" заменить цифрами "1.2.0";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4 в графе 3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"urn:EEC:R:031:GoodsReleaseApplication:v1.2.0";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6 в графе 3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"EEC_R_031_GoodsReleaseApplication_v1.2.0.xsd".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11.15, 11.15.1, подпункт "а" позиции 11.15.1, позиции 11.15.2, 11.15.3 и 11.15.4 заменить позициями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"11.15. Документ, подтверждающий включение лица в реестр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 RegisterDocumentId‌Details)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включении в реестр уполномоченных экономических операторов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свидетельство о включении в реестр таможенных перевозчиков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вида документа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Код страны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Регистрационный номер юридического лица при включении в реестр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признака перерегистрации документа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11.15.5. Код типа свидетельства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13.9.14.11.3 дополнить позициями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подпунктом "а" позиции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позицией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подпунктом "а" позиции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позициями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 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.5 следующего содержания: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"13.9.14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*5. Код типа свидетельства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позиции 13.10.14.11.3 дополнить позициями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подпунктом "а" позиции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позицией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подпунктом "а" позиции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позициями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 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.5 следующего содержания: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"13.10.14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*5. Код типа свидетельства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позициях 13.11.1 и 13.11.2 в графе "Мн." цифру "1" заменить цифрами "0..1";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позиции 13.11.5, 13.11.5.1, подпункт "а" позиции 13.11.5.1, позиции 13.11.5.2, 13.11.5.3 и 13.11.5.4 заменить позициями следующего содержания: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"13.11.5. Документ, подтверждающий включение лица в реестр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позиции 13.12.8.4.5.6 в графе "Мн." цифры "0..1" заменить цифрами "0..2";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позицию 13.12.8.4.5.7 изложить в следующей редакции: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"*.4.5.7. Объем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номинальный объем товара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договором (контрактом), без учета коры, припусков и др.)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позицию 13.12.8.4.5.8 в графе "Описание реквизита" дополнить словами "(c учетом коры, отклонений, припусков и др.)";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позиции 13.12.13.11, 13.12.13.11.1, 13.12.13.11.2, подпункты "а" и "б" позиции 13.12.13.11.2, позицию 13.12.13.11.3, подпункты "а" и "б" позиции 13.12.13.11.3, позицию 13.12.13.11.4, подпункты "а" и "б" позиции 13.12.13.11.4, позиции 13.12.13.11.5, 13.12.13.11.5.1, подпункты "а" и "б" позиции 13.12.13.11.5.1 и позицию 13.12.13.11.5.2 заменить позициями следующего содержания: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"*.11. Сведения о товаре, заявленные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(cacdo:PrecedingGoodsDetails)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товаре, заявленные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предшествующем документе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товара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ТН ВЭД ЕАЭС, указанное в предшествующем документе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брутто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 декларируемого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Масса нетто, указанная 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указанная в предшествующем документе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Таможенная стоимость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Количество товара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декларируемого товара либо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*.11.6.1. Количество товара 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Условное обозначение единицы измерения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позиции 14.1, 14.1.1, подпункт "а" позиции 14.1.1, позиции 14.1.2, 14.1.2.1, подпункт "а" позиции 14.1.2.1, позиции 14.1.2.2, 14.1.2.3 и 14.1.2.4 заменить позициями следующего содержания: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"14.1. Документ, подтверждающий включение лица в реестр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Код страны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 Регистрационный номер юридического лица при включении в реестр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 Код признака перерегистрации документа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 Код типа свидетельства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 позициях 15.1 и 15.1.1 в графе "Мн." цифру "1" заменить цифрами "0..1".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позициях 1 и 2 в графе "Область значений" слова "ГОСТ ИСО 8601–2001" заменить словами "ISO 8601".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"Область значений":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31 слова "Нормализованная строка символов." исключить;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33 слова "с классификатором" заменить словами "со справочником";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34 слова "классификатором видов" заменить словами "перечнем видов средств (каналов)".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таблице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"Область значений":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3 слова "в соответствии с классификатором мест нахождения товаров." заменить словами "места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(классификатора)".";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8 слова "Шаблон: \d{1}|\d{2}|\d{3}|[А-Я]{1}" заменить словами "Шаблон: \d{1}|\d{2}|\d{3}|[А-ЯҢ]{1}";</w:t>
      </w:r>
    </w:p>
    <w:bookmarkEnd w:id="89"/>
    <w:p>
      <w:pPr>
        <w:spacing w:after="0"/>
        <w:ind w:left="0"/>
        <w:jc w:val="both"/>
      </w:pPr>
      <w:bookmarkStart w:name="z109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в) в позиции 11 слова "в соответствии с классификатором способов обеспечения уплаты таможенных пошлин, налогов." заменить словами "способа обеспечения исполнения обязанности по уплате таможенных пошлин, налогов в соответствии со справочником (классификатором), идентификатор которого определен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атрибуте "Идентификатор справочника (классификатора)".".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позициях 11.13.1 и 11.14.11.1 в графе 6 текст изложить в следующей редакции: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"Код вида связи (csdo:‌Communication‌Channel‌Code)" должен содержать значение кода вида средства (канала) связи в соответствии с перечнем видов средств (каналов) связи";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позиции 11.15, 11.15.1, подпункт "а" позиции 11.15.1, позиции 11.15.2, 11.15.3 и 11.15.4 заменить позициями следующего содержания: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"11.15. Документ, подтверждающий включение лица в реестр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(cacdo:RegisterDocument‌IdDetails)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вида документа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Код страны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Регистрационный номер юридического лица при включении в реестр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"Регистрационный номер юридического лица при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(casdo:RegistrationNumberId)" должен содержать номер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признака перерегистрации документа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11.15.5. Код типа свидетельства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 (подр. "a")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номер свидетельства о включении в реестр уполномоченных экономических операторов содержит сведения о типе свидетельства,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типа свидетельства (casdo:AEORegistryKindCode)" должен быть заполнен, иначе реквизит "Код типа свидетельства (casdo:AEORegistrKindCode)" не должен быть заполнен";</w:t>
            </w:r>
          </w:p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позициях 13.9.13.1 и 13.9.14.11.1 в графе 6 текст изложить в следующей редакции: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"Код вида связи (csdo:CommunicationChannelCode)" должен содержать значение кода вида средства (канала) связи в соответствии с перечнем видов средств (каналов) связи";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после позиции 13.9.14.11.3 дополнить позициями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подпунктом "а" позиции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позицией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подпунктом "а" позиции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позициями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 и 13.9.14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.5 дополнить позициями следующего содержания: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"13.9.14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B";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позициях 13.10.13.1 и 13.10.14.11.1 в графе 6 текст изложить в следующей редакции: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"Код вида связи (csdo:CommunicationChannelCode)" должен содержать значение кода вида средства (канала) связи в соответствии с перечнем видов средств (каналов) связи";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после позиции 13.10.14.11.3 дополнить позициями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подпунктом "а" позиции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.1, позицией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подпунктом "а" позиции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.2, позициями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.3,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.4 и 13.10.14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.5 следующего содержания: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"13.10.14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Документ, подтверждающий включение лица в реестр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*.3. Регистрационный номер юридического лица при включении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B";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позиции 13.11.5, 13.11.5.1, подпункт "а" позиции 13.11.5.1, позиции 13.11.5.2, 13.11.5.3 и 13.11.5.4 заменить позициями следующего содержания: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"13.11.5. Документ, подтверждающий включение лица в реестр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нахождения товаров (casdo:GoodsLocationCode)" содержит 1 из значений: "11", "60",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"Регистрационный номер юридического лица при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реестр (casdo:RegistrationNumberId)" должен содержать номер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номер свидетельства о включении в реестр уполномоченных экономических операторов содержит сведения о типе свидетельства,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"Код типа свидетельства (casdo:AEORegistryKindCode)" должен быть заполнен, иначе реквизит "Код типа свидетельства (casdo:AEORegistryKindCode)" не должен быть заполнен";</w:t>
            </w:r>
          </w:p>
        </w:tc>
      </w:tr>
    </w:tbl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позицию 13.12.8.4.5.7 в графе 1 изложить в следующей редакции: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"*.4.5.7. Объем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(casdo:VolumeMeasure)";</w:t>
            </w:r>
          </w:p>
        </w:tc>
      </w:tr>
    </w:tbl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позиции 13.12.13.10, 13.12.13.11, 13.12.13.11.1, 13.12.13.11.2, подпункты "а" и "б" позиции 13.12.13.11.2, позицию 13.12.13.11.3, подпункты "а" и "б" позиции 13.12.13.11.3, позицию 13.12.13.11.4, подпункты "а" и "б" позиции 13.12.13.11.4, позиции 13.12.13.11.5, 13.12.13.11.5.1, подпункты "а" и "б" позиции 13.12.13.11.5.1 и позицию 13.12.13.11.5.2 заменить позициями следующего содержания: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"*.10. Порядковый номер товара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 заявляемых товаров (casdo:GoodsCategoryCode)" содержит значение "02", то реквизит "Порядковый номер товара (casdo:ConsignmentItemOrdinal)" должен быть заполнен, иначе реквизит "Порядковый номер товара (casdo:ConsignmentItemOrdinal)"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 Сведения о товаре, заявленные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(cacdo:PrecedingGoods‌Details)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(casdo:ConsignmentItemOrdinal)" заполнен, то реквизит "Сведения о товаре, заявленные в предшествующем документе (cacdo:PrecedingGoodsDetails)" должен быть заполнен, иначе реквизит "Сведения о товаре, заявленные в предшествующем документе (cacdo:PrecedingGoodsDetails)"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*.11.1. Код товара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ТН ВЭД 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брутто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(csdo:UnifiedGrossMass‌Measure)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"Количество товара (cacdo:GoodsMeasureDetails)"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"Масса брутто (csdo:UnifiedGrossMassMeasure)" не должен быть заполнен, иначе реквизит "Масса брутто (csdo:UnifiedGrossMassMeasure)"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брутто (csdo:UnifiedGrossMassMeasure)"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брутто (csdo:UnifiedGrossMassMeasure)"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нетто (csdo:UnifiedNetMassMeasure)"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"Количество товара (cacdo:GoodsMeasureDetails)" заполнен,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реквизит "Масса нетто (csdo:UnifiedNetMassMeasure)" не должен быть заполнен, иначе реквизит "Масса нетто (csdo:UnifiedNetMassMeasure)"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нетто (csdo:UnifiedNetMassMeasure)"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нетто (csdo:UnifiedNetMassMeasure)"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*.11.4. Масса нетто, указанная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предшествующем документе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Таможенная стоимость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 Количество товара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*.11.6.1. Количество товара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GoodsMeasure)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"Количество товара с указанием единицы измерения (casdo: GoodsMeasure)" должен содержать значение количества товара в единице измерения, отличной от основной и дополнительной единиц измерения,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measurementUnitCode)" реквизита "Количество товара с указанием единицы измерения (casdo: GoodsMeasure)" должен содержать значение кода единицы измерения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"Количество товара с указанием единицы измерения (casdo:GoodsMeasure)" должен содержать 1 из значений: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– при использовании классификатора дополнительных характеристик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*.11.6.2. Условное обозначение единицы измерения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"Условное обозначение единицы измерения (casdo: MeasureUnitAbbreviationCode)" должен содержать значение условного обозначения единицы измерения, код которой указан в атрибуте "единица измерения (атрибут measurementUnitCode)" реквизита "Количество товара с указанием единицы измерения (casdo:GoodsMeasure)", в соответствии с классификатором единиц измерения или классификатором дополнительных характеристик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параметров, используемых при исчислении таможенных пошлин, налогов";</w:t>
            </w:r>
          </w:p>
        </w:tc>
      </w:tr>
    </w:tbl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позиции 14.1, 14.1.1, подпункт "а" позиции 14.1.1, позиции 14.1.2, 14.1.2.1, подпункт "а" позиции 14.1.2.1, позиции 14.1.2.2, 14.1.2.3 и 14.1.2.4 заменить позициями следующего содержания: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"14.1. Документ, подтверждающий включение лица в реестр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Код страны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 Регистрационный номер юридического лица при включении в реестр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"Регистрационный номер юридического лица при включении в реестр (casdo:RegistrationNumberId)" должен содержать номер свидетельства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 Код признака перерегистрации документа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 (лев. подр.)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 Код типа свидетельства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B";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в позиции 15.1.3.1 в графе 6 текст изложить в следующей редакции: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"Код вида связи (csdo:CommunicationChannelCode)" должен содержать значение кода вида средства (канала) связи в соответствии с перечнем видов средств (каналов) связи".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