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bf7f" w14:textId="507b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2023 года № 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государств-членов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 ведение и использование базы данных о племенных животных и селекционных достижениях в области племенного животноводства":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базы данных о пленных и селекционных достижениях в области племенного животноводства".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апреля 2023 г. № 51 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следующими международными договорами и актами, составляющими право Евразийского экономического союза (далее – Союз):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Договор); 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 от 25 октября 2019 года (далее – Соглашение);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октября 2020 г. № 132 "Об утверждении состава сведений о племенных животных и селекционных достижениях, подлежащих обмену между государствами – членами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апреля 2022 г. № 69 "Об утверждении Правил реализации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Коллегии Евразийской экономической комиссии от 19 августа 2014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132";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 </w:t>
      </w:r>
    </w:p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разработаны в целях определения порядка и условий информационного взаимодействия между участниками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 (далее – общий процесс), включая описание процедур, выполняемых в рамках этого общего процесса. 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 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Правил используются понятия, которые означают следующее: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"база данных о племенных животных" – общий информационный ресурс, содержащий сведения о племенных животных и их племенной продукции (материале), перемещаемых между государствами-членами Евразийского экономического союза (далее – государства-члены); 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"база данных о селекционных достижениях" – общий информационный ресурс, содержащий сведения о разводимых на территориях государств-членов породах, типах, линиях и кроссах сельскохозяйственных животных, их характеристиках и местах 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разведения; 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"национальный информационный ресурс" – информационные ресурсы, содержащие сведения о племенных животных и сведения о селекционных достижениях, которые формируются и ведутся уполномоченными органами государств-членов.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 </w:t>
      </w:r>
    </w:p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общем процессе 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Полное наименование общего процесса: "Формирование, ведение и использование базы данных о племенных животных и селекционных достижениях в области племенного животноводства". 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Кодовое обозначение общего процесса: P.AS.03, версия 0.0.1. 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Цели и задачи общего процесса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Целями общего процесса являются: 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реализации государствами-членами полномочий в части обмена сведениями о племенных животных и сведениями о селекционных достижениях в области племенного животноводства в целях повышения качества представляемых сведений и обеспечения дополнительных гарантий их достоверности; увеличение объемов взаимной торговли племенной продукцией за счет повышения информированности производителей животноводческой продукции и иных заинтересованных лиц о разводимых на территории Союза породах, типах, линиях и кроссах сельскохозяйственных животных, их характеристиках и местах разведения. 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достижения целей общего процесса необходимо решить следующие задачи: 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создание, формирование и ведение Евразийской экономической комиссией (далее – Комиссия) базы данных о племенных животных и базы данных о селекционных достижениях на основании информации из национальных информационных ресурсов, представляемой уполномоченными органами; 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обеспечение получения уполномоченными органами по запросу информации из базы данных о племенных животных и базы данных о селекционных достижениях в автоматическом режиме; 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обеспечение доступа к сведениям о племенных животных и сведениям о селекционных достижениях, размещенным на информационном портале Союза; 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обеспечение использования участниками общего процесса единых классификаторов и справочников. </w:t>
      </w:r>
    </w:p>
    <w:bookmarkEnd w:id="28"/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Участники общего процесса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участников общего процесса приведен в таблице 1.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P.ACT.001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Союза, который осуществляет: формирование и ведение базы данных о племенных животных и базы данных о селекционных достижениях, а также опубликование сведений базы данных о племенных животных и базы данных о селекционных достижениях на информационном портале Союза;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сведений базы данных о племенных животных и базы данных о селекционных достижениях в уполномоченный орган по запросу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P.AS.03.ACT.001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государства-члена, который осуществляет: формирование и ведение национального информационного ресурса; представление сведений о племенных животных и селекционных достижениях в Комиссию для формирования единой базы данных; получение сведений базы данных о племенных животных и базы данных о селекционных достижениях 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общего процесса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Общий процесс представляет собой совокупность процедур, сгруппированных по своему назначению: 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процедуры формирования и ведения базы данных о племенных 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животных; 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процедуры получения сведений из базы данных о племенных 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животных по запросу уполномоченных органов; 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процедуры формирования и ведения базы данных о селекционных достижениях; 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процедуры получения сведений из базы данных о селекционных 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достижениях по запросу уполномоченных органов. 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выполнении процедур общего процесса уполномоченные органы обеспечивают представление сведений о племенных животных и селекционных достижениях для формирования и ведения базы данных о племенных животных и базы данных о селекционных достижениях. Комиссия, на основе получаемых от уполномоченных органов сведений осуществляет формирование и ведение базы данных о племенных животных и базы данных о селекционных достижениях и опубликование актуальных данных о племенных животных и селекционных достижениях на информационном портале Союза, а также обеспечивает предоставление сведений из базы данных о племенных животных и базы данных о селекционных достижениях уполномоченным органам по запросу 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Приведенное описание структуры общего процесса представлено на рисунке 1. 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общего процесса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 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 </w:t>
      </w:r>
    </w:p>
    <w:bookmarkEnd w:id="47"/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Группа процедур формирования и ведения базы данных о племенных животных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выполнении процедур формирования и ведения базы данных о племенных животных уполномоченный орган формирует и представляет в Комиссию сведения о племенных животных, для включения или изменения сведений в базе данных о племенных животных.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утвержденным Решением Коллегии Евразийской экономической комиссии от 19 апреля 2023 г. № 51 (далее – Регламент информационного взаимодействия между уполномоченными органами и Комиссией). 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утвержденному Решением Коллегии Евразийской экономической комиссии от 19 апреля 2023 г. № 51 (далее – Описание форматов и структур электронных документов и сведений). 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появлении новых сведений о племенных животных и(или) их племенной продукции, выполняется процедура "Включение сведений в базу данных о племенных животных" (P.AS.03.PRC.001). 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появления изменений в сведениях о племенных животных и(или) их племенной продукции, выполняется процедура "Изменение сведений в базе данных о племенных животных" 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(P.AS.03.PRC.002). 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исключения сведений о племенных животных, выполняется процедура "Исключение сведений из базы данных о племенных животных" (P.AS.03.PRC.003). 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Приведенное описание группы процедур формирования и ведения базы данных о племенных животных представлено на рисунке 2. 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Общая схема группы процедур формирования и ведения базы данных о племенных животных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Перечень процедур общего процесса, входящих в группу процедур формирования и ведения базы данных о племенных животных, приведен в таблице 2.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 </w:t>
            </w:r>
          </w:p>
        </w:tc>
      </w:tr>
    </w:tbl>
    <w:bookmarkStart w:name="z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формирования и ведения базы данных о племенных животных 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сведений в базу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представления уполномоченным органом в Комиссию сведений о племенных животных, для включения сведений в базу данных о племенных животных и их опубликования на информационном портале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сведений в базе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представления уполномоченным органом в Комиссию измененных сведений о племенных животных для обновления сведений в базе данных о племенных животных и опубликования обновленных сведений на информационном портале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P.AS.03.PRC.003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 сведений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представления уполномоченным органом в Комиссию сведений об исключении сведений о племенных животных из базы данных о племенных животных и опубликования обновленных сведений на информационном портале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</w:t>
            </w:r>
          </w:p>
        </w:tc>
      </w:tr>
    </w:tbl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3"/>
    <w:bookmarkStart w:name="z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Группа процедур получения сведений из базы данных о племенных животных по запросу уполномоченных органов 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Процедуры получения сведений из базы данных о племенных животных по запросу уполномоченных органов выполняются при получении Комиссией соответствующего запроса от уполномоченных органов. 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сведений о племенных животных осуществляется в соответствии с Регламентом информационного взаимодействия между уполномоченными органами и Евразийской экономической комиссией. Формат и структура представляемых сведений должны соответствовать Описанию форматов и структур электронных документов и сведений. 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выполнения процедур получения сведений из базы данных о племенных животных по запросу уполномоченных органов обрабатываются следующие виды запросов, поступающие от уполномоченных органов: запрос информации о дате и времени обновления базы данных о 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племенных животных; запрос сведений из базы данных о племенных животных; запрос измененных сведений из базы данных о племенных 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животных. 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информации о дате и времени обновления базы данных о племенных животных выполняется уполномоченным органом в целях оценки необходимости синхронизации сведений о племенных животных, хранящихся у уполномоченного органа, со сведениями, содержащимися в базе данных о племенных животных, хранящимися в Комиссии. 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запроса на предоставление информации о дате и времени обновления базы данных о племенных животных выполняется процедура "Получение информации о дате и времени обновления базы данных о племенных животных" (P.AS.03.PRC.004). 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сведений из базы данных о племенных животных, выполняется в целях получения уполномоченным органом всех сведений о племенных животных, включенные в базу данных о племенных животных. Сведения, содержащиеся в базе данных о племенных животных, запрашиваются либо в полном объеме, либо по состоянию на определенную дату и время. При осуществлении запроса сведений из базы данных о племенных животных выполняется процедура "Получение сведений из базы данных о племенных животных" (P.AS.03.PRC.005). 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запросе измененных сведений из базы данных о племенных животных предоставляются сведения, которые были добавлены в базe данных о племенных животных или в которые были внесены изменения начиная с момента, указанного в запросе, до момента выполнения этого запроса. При осуществлении запроса измененных сведений из базы данных о племенных животных выполняется процедура "Получение измененных сведений из базы данных о племенных животных" 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(P.AS.03.PRC.006). 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Приведенное описание группы процедур получения сведений из базы данных о племенных животных по запросу уполномоченных органов представлено на рисунке 3. 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3. Общая схема группы процедур получения сведений из базы данных о племенных животных по запросу уполномоченных органов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процедур общего процесса, входящих в группу процедур получения сведений из базы данных о племенных животных по запросу уполномоченных органов, приведен в таблице 3. 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 </w:t>
            </w:r>
          </w:p>
        </w:tc>
      </w:tr>
    </w:tbl>
    <w:bookmarkStart w:name="z10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получения сведений из базы данных о племенных животных по запросу уполномоченных органов 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P.AS.03.PRC.004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информации о дате и времени обновления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оценки уполномоченным органом необходимости синхронизации сведений о племенных животных, хранящихся у уполномоченного органа, со сведениями, содержащимися в базе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P.AS.03.PRC.005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получения сведений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P.AS.03.PRC.006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измененных сведений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синхронизации сведений о племенных животных, хранящихся у уполномоченного органа, со сведениями, содержащимися в базе данных о племенных животных </w:t>
            </w:r>
          </w:p>
        </w:tc>
      </w:tr>
    </w:tbl>
    <w:bookmarkStart w:name="z10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Группа процедур формирования и ведения базы данных о селекционных достижениях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выполнении процедур формирования и ведения базы данных о селекционных достижениях уполномоченный орган формирует и представляет в Комиссию сведения о селекционных достижениях, для включения или изменения сведений в базе данных о селекционных достижениях.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Комиссией. 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и структура представляемых сведений должны соответствовать Описанию форматов и структур электронных документов и сведений. 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появлении новых сведений о селекционных достижениях, выполняется процедура "Включение сведений в базу данных о селекционных достижениях" (P.AS.03.PRC.006). 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изменений в сведениях о селекционных достижениях, выполняется процедура "Изменение сведений в базе данных о селекционных достижениях" (P.AS.03.PRC.007). 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исключения сведений о селекционных достижениях, выполняется процедура "Исключение сведений из базы данных о селекционных достижениях" (P.AS.03.PRC.009). 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Приведенное описание группы процедур формирования и ведения базы данных о селекционных достижениях представлено на рисунке 4. 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4. Общая схема группы процедур формирования и ведения базы данных о селекционных достижениях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Перечень процедур общего процесса, входящих в группу процедур формирования и ведения базы данных о селекционных достижениях, приведен в таблице 4. 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1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формирования и ведения базы данных о селекционных достижениях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P.AS.03.PRC.007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сведений в базу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представления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 органом в Комиссию сведений о селекционных достижениях, для включения сведений в базу данных о селекционных достижениях и их опубликования на информационном портале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P.AS.03.PRC.008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сведений в базе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представления уполномоченным органом в Комиссию измененных сведений о селекционных достижениях для обновления сведений в базе данных о селекционных достижениях и опубликования обновленных сведений на информационном портале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 сведений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представления уполномоченным органом в Комиссию сведений об исключении сведений о селекционных достижениях из базы данных о селекционных достижениях и опубликования обновленных сведений на информационном портале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</w:t>
            </w:r>
          </w:p>
        </w:tc>
      </w:tr>
    </w:tbl>
    <w:bookmarkStart w:name="z11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Группа процедур получения сведений из базы данных о селекционных достижениях по запросу уполномоченных органов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Процедуры получения сведений из базы данных о селекционных достижениях по запросу уполномоченных органов выполняются при получении Комиссией соответствующего запроса от уполномоченных органов. 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сведений о селекционных достижениях осуществляется в соответствии с Регламентом информационного взаимодействия между уполномоченными органами и Евразийской экономической комиссией. Формат и структура представляемых сведений должны соответствовать Описанию форматов и структур электронных документов и сведений. 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выполнения процедур получения сведений из базы данных о селекционных достижениях по запросу уполномоченных органов обрабатываются следующие виды запросов, поступающие от уполномоченных органов: запрос информации о дате и времени обновления базы данных о 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селекционных достижениях; запрос сведений из базы данных о селекционных достижениях; запрос измененных сведений из базы данных о селекционных 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достижениях. 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информации о дате и времени обновления базы данных о селекционных достижениях выполняется уполномоченным органом в целях оценки необходимости синхронизации сведений о селекционных достижениях, хранящихся у уполномоченного органа, со сведениями, содержащимися в базе данных о селекционных достижениях, хранящимися в Комиссии. 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запроса на предоставление информации о дате и времени обновления базы данных о селекционных достижениях выполняется процедура "Получение информации о дате и времени обновления базы данных о селекционных достижениях" 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(P.AS.03.PRC.010). 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сведений из базы данных о селекционных достижениях, выполняется в целях получения уполномоченным органом всех сведений о селекционных достижениях, включенные в базу данных о селекционных достижениях. Сведения, содержащиеся в базе данных о селекционных достижениях, запрашиваются либо в полном объеме, либо по состоянию на определенную дату и время. При осуществлении запроса сведений из базы данных о селекционных достижениях выполняется процедура "Получение сведений из базы данных о селекционных достижениях" (P.AS.03.PRC.011). 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запросе измененных сведений из базы данных о селекционных достижениях предоставляются сведения, которые были добавлены в базe данных о селекционных достижениях или в которые были внесены изменения начиная с момента, указанного в запросе, до момента выполнения этого запроса. При осуществлении запроса измененных сведений из базы данных о селекционных достижениях выполняется процедура "Получение измененных сведений из базы данных о селекционных достижениях" (P.AS.03.PRC.012). 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Приведенное описание группы процедур получения сведений из базы данных о селекционных достижениях по запросу уполномоченных органов представлено на рисунке 5. 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5. Общая схема группы процедур получения сведений из базы данных о селекционных достижениях по запросу уполномоченных органов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Перечень процедур общего процесса, входящих в группу процедур получения сведений из базы данных о селекционных достижениях по запросу уполномоченных органов, приведен в таблице 5.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3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получения сведений из базы данных о селекционных достижениях по запросу уполномоченных органов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информации о дате и времени обновления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оценки уполномоченным органом необходимости синхронизации сведений о селекционных достижениях, хранящихся у уполномоченного органа, со сведениями, содержащимися в базе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получения сведений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измененных сведений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синхронизации сведений о селекционных достижениях, хранящихся у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органа, со сведениями, содержащимися в базе данных о селекционных достижениях </w:t>
            </w:r>
          </w:p>
        </w:tc>
      </w:tr>
    </w:tbl>
    <w:bookmarkStart w:name="z13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Информационные объекты общего процесса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6. 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4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P.AS.03.BEN.001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животных, представляемые в Комиссию для формирования и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P.AS.03.BEN.002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достижениях, представляемые в Комиссию для формирования и ведения базы данных о селекционных достижениях </w:t>
            </w:r>
          </w:p>
        </w:tc>
      </w:tr>
    </w:tbl>
    <w:bookmarkStart w:name="z14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Ответственность участников общего процесса</w:t>
      </w:r>
    </w:p>
    <w:bookmarkEnd w:id="11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Ответственность за соблюдение требований, направленных на обеспечение своевременности и полноты передачи сведений участвующих в информационном взаимодействии возлагается на должностных лиц и сотрудников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в соответствии с законодательством государств-членов. </w:t>
      </w:r>
    </w:p>
    <w:bookmarkStart w:name="z14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Справочники и классификаторы общего процесса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Перечень справочников и классификаторов общего процесса приведен в таблице 7.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4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P.AS.03.CLS.001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категорий племенных животных и племенной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 и наименований категорий племенных животных и племенной продукции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№ 132 от 27 октября 2020 г.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P.AS.03.CLS.002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специальных характеристик племенных животных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племенной 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 и наименований специальных характеристик племенных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племенной продукции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классификатор стран мира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наименований стран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коды в соответствии со стандартом ISO 3166-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P.CLS.054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организационноправовых форм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 и наименований организационноправовых форм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№ 54)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P.CLS.057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видов документов об оценке соответствия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видов документов об оценке соответствия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Евразийской экономической комиссии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сентября 2016 г. № 108)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P.CLS.068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методов идентификации хозяйствующих субъектов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 и наименований методов идентификации хозяйствующих субъектов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10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г. № 34)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P.CLS.099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единиц измерения и счета Евразийского экономического союза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кодов, условных обозначений и наименований единиц измерения и счета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октября 2020 г. № 145) </w:t>
            </w:r>
          </w:p>
        </w:tc>
      </w:tr>
    </w:tbl>
    <w:bookmarkStart w:name="z16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Процедуры общего процесса</w:t>
      </w:r>
    </w:p>
    <w:bookmarkEnd w:id="126"/>
    <w:bookmarkStart w:name="z16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Процедуры формирования и ведения базы данных о племенных животных</w:t>
      </w:r>
    </w:p>
    <w:bookmarkEnd w:id="127"/>
    <w:bookmarkStart w:name="z16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"Включение сведений в базу данных о племенных животных" (P.AS.03.PRC.001) 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Схема выполнения процедуры "Включение сведений в базу данных о племенных животных" (P.AS.03.PRC.001) представлена на рисунке 6.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6. Схема выполнения процедуры "Включение сведений в базу данных о племенных животных" (P.AS.03.PRC.001)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Процедура "Включение сведений в базу данных о племенных животных" (P.AS.03.PRC.001) выполняется при появлении новых сведений о племенных животных. 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Первой выполняется операция "Представление сведений для включения в базу данных о племенных животных" (P.AS.03.OPR.001), в результате выполнения которой уполномоченным органом формируются и направляются в Комиссию сведения о племенных животных для включения в базу данных о племенных животных. 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получении Комиссией сведений о племенных животных для включения в базу данных о племенных животных выполняется операция "Прием и обработка сведений для включения в базу данных о племенных животных" (P.AS.03.OPR.002), в результате выполнения которой в базу данных о племенных животных включаются сведения о племенных животных, и в уполномоченный орган направляется уведомление о включении сведений о племенных животных. 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получении уполномоченным органом уведомления о включении сведений о племенных животных в базу данных о племенных животных выполняется операция "Получение уведомления о результате включения сведений в базу данных о племенных животных" (P.AS.03.OPR.003), в результате выполнения которой осуществляются прием и обработка уведомления о включении сведений о племенных животных в базу данных о племенных животных. </w:t>
      </w:r>
    </w:p>
    <w:bookmarkEnd w:id="134"/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 выполнения операции "Прием и обработка сведений для включения в базу данных о племенных животных" (P.AS.03.OPR.002), выполняется операция "Опубликование включенных в базу данных о племенных животных сведений" (P.AS.03.OPR.004), в результате выполнения которой Комиссия обеспечивает опубликование обновленных и общедоступных сведений базы данных о племенных животных на информационном портале Союза. 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Результатом выполнения процедуры "Включение сведений в базу данных о племенных животных" (P.AS.03.PRC.001) является включение сведений о племенных животных в базу данных о племенных животных и опубликование обновленных сведений на информационном портале Союза. 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операций общего процесса, выполняемых в рамках процедуры "Включение сведений в базу данных о племенных животных" (P.AS.03.PRC.001), приведен в таблице 8. 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7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138"/>
    <w:bookmarkStart w:name="z17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"Включение сведений в базу данных о племенных животных" (P.AS.03.PRC.001) 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включения в базу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9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включения в базу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10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результате включения сведений в базу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11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включенных в базу данных о племенных животных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12 настоящих Правил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7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включения в базу данных о племенных животных" (P.AS.03.OPR.001)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включения в базу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появлении новых сведений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сведения о племенных животных для включения в базу данных о племенных животных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для включения в базу данных о племенных животных представлены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8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включения в базу данных о племенных животных" (P.AS.03.OPR.002)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включения в базу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о племенных животных (операция "Представление сведений для включения в базу данных о племенных животных" (P.AS.03.OPR.001))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сведения о племенных животных и проверяет их в соответствии с Регламентом информационного взаимодействия между уполномоченными органами и Комиссией. В случае успешного выполнения проверки исполнитель осуществляет включение сведений о племенных животных в базу данных о племенных животных, заполняет дату и время обновления сведений и направляет в уполномоченный орган уведомление о включении сведений о племенных животных со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значением кода результата обработки, соответствующим добавлению сведений,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включены в базу данных о племенных животных; уведомление о включении сведений о племенных животных в базу данных о племенных животных направлено в уполномоченный орган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8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результате включения сведений в базу данных о племенных животных" (P.AS.03.OPR.003)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результате включения сведений в базу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 включении сведений о племенных животных (операция "Прием и обработка сведений для включения в базу данных о племенных животных" (P.AS.03.OPR.002))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сообщения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уведомления о включении сведений о племенных животных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включении сведений о племенных животных в базу данных о племенных животных обработано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18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включенных в базу данных о племенных животных сведений" (P.AS.03.OPR.004)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включенных в базу данных о племенных животных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включении сведений о племенных животных в базу данных о племенных животных (операция "Прием и обработка сведений для включения в базу данных о племенных животных"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(P.AS.03.OPR.002))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обеспечивает опубликование обновленных сведений из базы данных о племенных животных на информационном портале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базы данных о племенных животных опубликованы на информационном портале Союза </w:t>
            </w:r>
          </w:p>
        </w:tc>
      </w:tr>
    </w:tbl>
    <w:bookmarkStart w:name="z19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"Изменение сведений в базе данных о племенных животных" (P.AS.03.PRC.002)</w:t>
      </w:r>
    </w:p>
    <w:bookmarkEnd w:id="151"/>
    <w:bookmarkStart w:name="z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Схема выполнения процедуры "Изменение сведений в базе данных о племенных животных" (P.AS.03.PRC.002) представлена на рисунке 7. </w:t>
      </w:r>
    </w:p>
    <w:bookmarkEnd w:id="152"/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7. Схема выполнения процедуры "Изменение сведений в базе данных о племенных животных" (P.AS.03.PRC.002)</w:t>
      </w:r>
    </w:p>
    <w:bookmarkEnd w:id="154"/>
    <w:bookmarkStart w:name="z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Процедура "Изменение сведений в базе данных о племенных животных" (P.AS.03.PRC.002) выполняется при необходимости корректировки сведений о племенных животных, включенных в базу данных о племенных животных. </w:t>
      </w:r>
    </w:p>
    <w:bookmarkEnd w:id="155"/>
    <w:bookmarkStart w:name="z1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Первой выполняется операция "Представление сведений для внесения изменений в базу данных о племенных животных" (P.AS.03.OPR.005), в результате выполнения которой уполномоченным органом формируются и направляются в Комиссию измененные сведения о племенных животных для изменения в базе данных о племенных животных. </w:t>
      </w:r>
    </w:p>
    <w:bookmarkEnd w:id="156"/>
    <w:bookmarkStart w:name="z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поступлении в Комиссию измененных сведений о племенных животных выполняется операция "Прием и обработка сведений для внесения изменений в базу данных о племенных животных" (P.AS.03.OPR.006), в результате выполнения которой Комиссия получает указанные сведения, осуществляет изменение сведений, содержащихся в базе данных о племенных животных и направляет уведомление об изменении сведений о племенных животных в уполномоченный орган. </w:t>
      </w:r>
    </w:p>
    <w:bookmarkEnd w:id="157"/>
    <w:bookmarkStart w:name="z1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поступлении в уполномоченный орган уведомления об изменении сведений о племенных животных выполняется операция "Получение уведомления о результате изменения сведений в базе данных о племенных животных" (P.AS.03.OPR.007), в процессе выполнения которой осуществляются прием и обработка указанного уведомления. </w:t>
      </w:r>
    </w:p>
    <w:bookmarkEnd w:id="158"/>
    <w:bookmarkStart w:name="z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случае выполнения операции "Прием и обработка сведений для внесения изменений в базу данных о племенных животных" (P.AS.03.OPR.006) выполняется операция "Опубликование измененных в базе данных о племенных животных сведений" (P.AS.03.OPR.008), в результате выполнения которой Комиссия обеспечивает опубликование обновленных сведений базы данных о племенных животных на информационном портале Союза. </w:t>
      </w:r>
    </w:p>
    <w:bookmarkEnd w:id="159"/>
    <w:bookmarkStart w:name="z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Результатом выполнения процедуры "Изменение сведений в базе данных о племенных животных" (P.AS.03.PRC.002) является изменение сведений о племенных животных в базе данных о племенных животных и опубликование обновленных сведений на информационном портале Союза. </w:t>
      </w:r>
    </w:p>
    <w:bookmarkEnd w:id="160"/>
    <w:bookmarkStart w:name="z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операций общего процесса, выполняемых в рамках процедуры "Изменение сведений в базе данных о племенных животных" (P.AS.03.PRC.002), приведен в таблице 13. 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20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162"/>
    <w:bookmarkStart w:name="z20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"Изменение сведений в базе данных о племенных животных"</w:t>
      </w:r>
    </w:p>
    <w:bookmarkEnd w:id="163"/>
    <w:bookmarkStart w:name="z20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(P.AS.03.PRC.002) 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внесения изменений в базу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14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внесения изменений в базу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15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результате изменения сведений в базе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16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измененных в базе данных о племенных животных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17 настоящих Правил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20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внесения изменений в базу данных о племенных животных" (P.AS.03.OPR.005)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внесения изменений в базу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уполномоченным органом сведений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сведения о племенных животных для внесения изменений в базу данных о племенных животных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для изменения в базе данных о племенных животных представлены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21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внесения изменений в базу данных о племенных животных" (P.AS.03.OPR.006) 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внесения изменений в базу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о племенных животных (операция "Представление сведений для внесения изменений в базу данных о племенных животных" (P.AS.03.OPR.005))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сведения и проверяет их в соответствии с Регламентом информационного взаимодействия между уполномоченными органами и Комиссией. 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сведений. Полученные сведения исполнитель вносит в базу данных о племенных животных, заполняет дату и время их обновления, формирует и направляет в уполномоченный орган уведомление о результате изменения сведений в базе данных о племенных животных со значением кода результата обработки, соответствующим изменению сведений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изменены в базе данных о племенных животных; уведомление о результате изменения сведений о племенных животных направлено в уполномоченный орган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21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результате изменения сведений в базе данных о племенных животных" (P.AS.03.OPR.007)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результате изменения сведений в базе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 результате изменения сведений о племенных животных (операция "Прием и обработка сведений для внесения изменений в базу данных о племенных животных" (P.AS.03.OPR.006))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сообщения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уведомления о результате изменения сведений о племенных животных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результате изменения сведений о племенных животных обработано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21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измененных в базе данных о племенных животных сведений" (P.AS.03.OPR.008)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измененных в базе данных о племенных животных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изменении сведений о племенных животных в базе данных о племенных животных (операция "Прием и обработка сведений для внесения изменений в базу данных о племенных животных"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(P.AS.03.OPR.006))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обеспечивает опубликование измененных сведений базы данных о племенных животных на информационном портале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обновленные сведения базы данных о племенных животных опубликованы на информационном портале Союза </w:t>
            </w:r>
          </w:p>
        </w:tc>
      </w:tr>
    </w:tbl>
    <w:bookmarkStart w:name="z22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"Исключение сведений из базы данных о племенных животных" (P.AS.03.PRC.003)</w:t>
      </w:r>
    </w:p>
    <w:bookmarkEnd w:id="175"/>
    <w:bookmarkStart w:name="z22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Схема выполнения процедуры "Исключение сведений из базы данных о племенных животных" (P.AS.03.PRC.003) представлена на рисунке 8. </w:t>
      </w:r>
    </w:p>
    <w:bookmarkEnd w:id="176"/>
    <w:bookmarkStart w:name="z22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8. Схема выполнения процедуры "Исключение сведений из базы данных о</w:t>
      </w:r>
    </w:p>
    <w:bookmarkEnd w:id="178"/>
    <w:bookmarkStart w:name="z22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племенных животных" (P.AS.03.PRC.003)</w:t>
      </w:r>
    </w:p>
    <w:bookmarkEnd w:id="179"/>
    <w:bookmarkStart w:name="z22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Процедура "Исключение сведений из базы данных о племенных животных" (P.AS.03.PRC.003) выполняется при необходимости исключения сведений о племенных животных из базы данных племенных животных. </w:t>
      </w:r>
    </w:p>
    <w:bookmarkEnd w:id="180"/>
    <w:bookmarkStart w:name="z22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Первой выполняется операция "Представление сведений для исключения из базы данных о племенных животных" (P.AS.03.OPR.009), в результате выполнения которой уполномоченным органом формируются и направляются в Комиссию сведения о племенных животных для исключения из базы данных о племенных животных. </w:t>
      </w:r>
    </w:p>
    <w:bookmarkEnd w:id="181"/>
    <w:bookmarkStart w:name="z22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При поступлении в Комиссию сведений о племенных животных для исключения из из базы данных о племенных животных выполняется операция "Прием и обработка сведений для исключения из базы данных о племенных животных" (P.AS.03.OPR.010), в результате выполнения которой Комиссия получает указанные сведения, осуществляет исключение сведений из базы данных о племенных животных и направляет уведомление о результате исключения сведений о племенных животных в уполномоченный орган. </w:t>
      </w:r>
    </w:p>
    <w:bookmarkEnd w:id="182"/>
    <w:bookmarkStart w:name="z22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поступлении в уполномоченный орган уведомления о результате исключения сведений о племенных животных из базы данных о племенных животных выполняется операция "Получение уведомления о результате исключения сведений из базы данных о племенных животных" (P.AS.03.OPR.011), в процессе выполнения которой осуществляются прием и обработка указанного уведомления. </w:t>
      </w:r>
    </w:p>
    <w:bookmarkEnd w:id="183"/>
    <w:bookmarkStart w:name="z23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случае выполнения операции "Прием и обработка сведений для исключения из базы данных о племенных животных" (P.AS.03.OPR.010) выполняется операция "Опубликование обновленных сведений базы данных о племенных животных" (P.AS.03.OPR.012), в результате выполнения которой Комиссия обеспечивает опубликование обновленных сведений из базы данных о племенных животных на информационном портале Союза. </w:t>
      </w:r>
    </w:p>
    <w:bookmarkEnd w:id="184"/>
    <w:bookmarkStart w:name="z23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Результатом выполнения процедуры "Исключение сведений из базы данных о племенных животных" (P.AS.03.PRC.003) является исключение сведений о племенных животных из базы данных племенных животных и опубликование обновленных сведений на информационном портале Союза. </w:t>
      </w:r>
    </w:p>
    <w:bookmarkEnd w:id="185"/>
    <w:bookmarkStart w:name="z23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Перечень операций общего процесса, выполняемых в рамках процедуры "Исключение сведений из базы данных о племенных животных" (P.AS.03.PRC.003), приведен в таблице 18.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23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187"/>
    <w:bookmarkStart w:name="z23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"Исключение сведений из базы данных о племенных животных"</w:t>
      </w:r>
    </w:p>
    <w:bookmarkEnd w:id="188"/>
    <w:bookmarkStart w:name="z23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(P.AS.03.PRC.003)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исключения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19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исключения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20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результате исключения сведений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21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обновленных сведений базы данных о племенных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22 настоящих Правил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23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исключения из базы</w:t>
      </w:r>
    </w:p>
    <w:bookmarkEnd w:id="191"/>
    <w:bookmarkStart w:name="z24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данных о племенных животных" (P.AS.03.OPR.009)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P.AS.03.OPR.009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исключения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необходимости исключения сведений о племенных животных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сведения о племенных животных для исключения из базы данных о племенных животных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для исключения из базы данных о племенных животных представлены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24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исключения из базы данных о племенных животных" (P.AS.03.OPR.010)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исключения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о племенных животных для исключения (операция "Представление сведений для исключения из базы данных о племенных животных" (P.AS.03.OPR.009))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сведения о племенных животных и проверяет их в соответствии с Регламентом информационного взаимодействия между уполномоченными органами и Комиссией. В случае успешного выполнения проверки исполнитель заполняет дату и время окончания действия исключаемых сведений значением даты и времени окончания действия, указанным в составе переданных сведений, обновляет дату и время обновления исключаемых сведений, формирует и направляет в уполномоченный орган уведомление о результате исключения сведений о племенных животных из базы данных о племенных животных со значением кода результата обработки, соответствующим исключению сведений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исключены из базы данных о племенных животных; уведомление о результате исключения сведений о племенных животных направлено в уполномоченный орган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24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результате исключения сведений из базы данных о племенных животных" (P.AS.03.OPR.011) 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результате исключения сведений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 результате исключения сведений о племенных животных для исключения (операция "Прием и обработка сведений для исключения из базы данных о племенных животных"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(P.AS.03.OPR.010))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сообщения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уведомления о результате исключения сведений о племенных животных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результате исключения сведений о племенных животных из базы данных о племенных животных обработано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25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обновленных сведений базы данных о племенных животных" (P.AS.03.OPR.012)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обновленных сведений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исключении сведений о племенных животных из базы данных о племенных животных (операция "Прием и обработка сведений для исключения из базы данных о племенных животных"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(P.AS.03.OPR.010))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обеспечивает опубликование сведений обновленной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обновленные сведения о племенных животных из базы данных о племенных животных опубликованы на информационном портале Союза </w:t>
            </w:r>
          </w:p>
        </w:tc>
      </w:tr>
    </w:tbl>
    <w:bookmarkStart w:name="z25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Процедуры получения сведений из базы данных о племенных животных по запросу уполномоченных органов</w:t>
      </w:r>
    </w:p>
    <w:bookmarkEnd w:id="202"/>
    <w:bookmarkStart w:name="z25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информации о дате и времени обновления базы данных о племенных животных" (P.AS.03.PRC.004) </w:t>
      </w:r>
    </w:p>
    <w:bookmarkEnd w:id="203"/>
    <w:bookmarkStart w:name="z25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Схема выполнения процедуры "Получение информации о дате и времени обновления базы данных о племенных животных" (P.AS.03.PRC.004) представлена на рисунке 9. </w:t>
      </w:r>
    </w:p>
    <w:bookmarkEnd w:id="204"/>
    <w:bookmarkStart w:name="z25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9. Схема выполнения процедуры "Получение информации о дате и времени обновления базы данных о племенных животных" (P.AS.03.PRC.004)</w:t>
      </w:r>
    </w:p>
    <w:bookmarkEnd w:id="206"/>
    <w:bookmarkStart w:name="z25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Процедура "Получение информации о дате и времени обновления базы данных о племенных животных" (P.AS.03.PRC.004) выполняется в целях оценки необходимости синхронизации информации о состоянии (дате и времени последнего обновления) сведений о племенных животных, хранящейся у уполномоченного органа, с соответствующей информацией из базы данных о племенных животных, хранящейся в Комиссии. </w:t>
      </w:r>
    </w:p>
    <w:bookmarkEnd w:id="207"/>
    <w:bookmarkStart w:name="z25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Первой выполняется операция "Запрос информации о дате и времени обновления базы данных о племенных животных" (P.AS.03.OPR.013), в результате выполнения которой уполномоченным органом формируется и направляется в Комиссию запрос на получение информации о дате и времени обновления базы данных о племенных животных. </w:t>
      </w:r>
    </w:p>
    <w:bookmarkEnd w:id="208"/>
    <w:bookmarkStart w:name="z26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получении Комиссией запроса информации о дате и времени обновления базы данных о племенных животных выполняется операция "Обработка запроса и представление информации о дате и времени обновления базы данных о племенных животных" (P.AS.03.OPR.014), в результате выполнения которой формируется и представляется в уполномоченный орган информация о дате и времени обновления базы данных о племенных животных. </w:t>
      </w:r>
    </w:p>
    <w:bookmarkEnd w:id="209"/>
    <w:bookmarkStart w:name="z26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получении уполномоченным органом информации о дате и времени обновления базы данных о племенных животных выполняется операция "Прием и обработка информации о дате и времени обновления базы данных о племенных животных" (P.AS.03.OPR.015). </w:t>
      </w:r>
    </w:p>
    <w:bookmarkEnd w:id="210"/>
    <w:bookmarkStart w:name="z26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Результатом выполнения процедуры "Получение информации о дате и времени обновления базы данных о племенных животных" (P.AS.03.PRC.004) является получение уполномоченным органом информации о дате и времени обновления базы данных о племенных животных. </w:t>
      </w:r>
    </w:p>
    <w:bookmarkEnd w:id="211"/>
    <w:bookmarkStart w:name="z26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Перечень операций общего процесса, выполняемых в рамках процедуры "Получение информации о дате и времени обновления базы данных о племенных животных" (P.AS.03.PRC.004), приведен в таблице 23. 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26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213"/>
    <w:bookmarkStart w:name="z26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"Получение информации о дате и времени обновления базы данных о племенных животных" (P.AS.03.PRC.004) 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и времени обновления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24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информации о дате и времени обновления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25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информации о дате и времени обновления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26 настоящих Правил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26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 дате и времени обновления базы данных о племенных животных" (P.AS.03.OPR.013)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и времени обновления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в целях оценки необходимости синхронизации информации о состоянии (дате и времени последнего обновления) сведений о племенных животных, хранящейся у уполномоченного органа, с соответствующей информацией из базы данных о племенных животных, хранящейся в Комиссии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запрос на получение информации о дате и времени обновления базы данных о племенных животных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и времени обновления базы данных о племенных животных направлен в Комиссию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27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информации о дате и времени обновления базы данных о племенных животных" </w:t>
      </w:r>
    </w:p>
    <w:bookmarkEnd w:id="217"/>
    <w:bookmarkStart w:name="z27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(P.AS.03.OPR.014)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информации о дате и времени обновления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запроса информации о дате и времени обновления базы данных о племенных животных (операция "Запрос информации о дате и времени обновления базы данных о племенных животных" (P.AS.03.OPR.013))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выполняет обработку полученного запроса, формирует и направляет информацию о дате и времени обновления базы данных о племенных животных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дате и времени обновления базы данных о племенных животных направлена в уполномоченный орган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26</w:t>
            </w:r>
          </w:p>
        </w:tc>
      </w:tr>
    </w:tbl>
    <w:bookmarkStart w:name="z27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 дате и времени обновления базы данных о племенных животных" (P.AS.03.OPR.015) 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информации о дате и времени обновления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информации о дате и времени обновления базы данных о племенных животных (операция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"Обработка запроса и представление информации о дате и времени обновления базы данных о племенных животных" (P.AS.03.OPR.014))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сообщения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полученной информации о дате и времени обновления базы данных о племенных животных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дате и времени обновления базы данных о племенных животных получена </w:t>
            </w:r>
          </w:p>
        </w:tc>
      </w:tr>
    </w:tbl>
    <w:bookmarkStart w:name="z27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 из базы данных о племенных животных" (P.AS.03.PRC.005)</w:t>
      </w:r>
    </w:p>
    <w:bookmarkEnd w:id="223"/>
    <w:bookmarkStart w:name="z27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Схема выполнения процедуры "Получение сведений из базы данных о племенных животных" (P.AS.03.PRC.005) представлена на рисунке 10.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10. Схема выполнения процедуры "Получение сведений из базы данных о племенных животных" (P.AS.03.PRC.005)</w:t>
      </w:r>
    </w:p>
    <w:bookmarkEnd w:id="225"/>
    <w:bookmarkStart w:name="z28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Процедура "Получение сведений из базы данных о племенных животных" (P.AS.03.PRC.005) выполняется при необходимости получения уполномоченным органом сведений из базы данных о племенных животных. </w:t>
      </w:r>
    </w:p>
    <w:bookmarkEnd w:id="226"/>
    <w:bookmarkStart w:name="z28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Первой выполняется операция "Запрос сведений из базы данных о племенных животных" (P.AS.03.OPR.016), в результате выполнения которой уполномоченным органом формируется       и направляется в Комиссию запрос на предоставление сведений из базы данных о племенных животных. В зависимости от заданных параметров возможно формирование 2 видов запросов:</w:t>
      </w:r>
    </w:p>
    <w:bookmarkEnd w:id="227"/>
    <w:bookmarkStart w:name="z28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предоставление сведений, содержащихся в базе данных о племенных животных, в полном объеме; </w:t>
      </w:r>
    </w:p>
    <w:bookmarkEnd w:id="228"/>
    <w:bookmarkStart w:name="z28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предоставление указанных сведений по состоянию на определенную дату. </w:t>
      </w:r>
    </w:p>
    <w:bookmarkEnd w:id="229"/>
    <w:bookmarkStart w:name="z28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получении Комиссией запроса на предоставление сведений из базы данных о племенных животных выполняется операция "Обработка запроса и представление сведений из базы данных о племенных животных" (P.AS.03.OPR.017), в результате выполнения которой формируются и предоставляются в уполномоченный орган запрашиваемые сведения или направляется уведомление об отсутствии сведений, удовлетворяющих параметрам запроса. </w:t>
      </w:r>
    </w:p>
    <w:bookmarkEnd w:id="230"/>
    <w:bookmarkStart w:name="z28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При получении уполномоченным органом сведений из базы данных о племенных животных или уведомления об отсутствии сведений, удовлетворяющих параметрам запроса, выполняется операция "Прием и обработка сведений из базы данных о племенных животных" (P.AS.03.OPR.018). </w:t>
      </w:r>
    </w:p>
    <w:bookmarkEnd w:id="231"/>
    <w:bookmarkStart w:name="z28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Результатом выполнения процедуры "Получение сведений из базы данных о племенных животных" (P.AS.03.PRC.005) является получение уполномоченным органом сведений из базы данных о племенных животных или уведомления об отсутствии сведений, удовлетворяющих параметрам запроса. </w:t>
      </w:r>
    </w:p>
    <w:bookmarkEnd w:id="232"/>
    <w:bookmarkStart w:name="z28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Перечень операций общего процесса, выполняемых в рамках процедуры "Получение сведений из базы данных о племенных животных" (P.AS.03.PRC.005), приведен в таблице 27. 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27</w:t>
            </w:r>
          </w:p>
        </w:tc>
      </w:tr>
    </w:tbl>
    <w:bookmarkStart w:name="z29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234"/>
    <w:bookmarkStart w:name="z29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"Получение сведений из базы данных о племенных животных"</w:t>
      </w:r>
    </w:p>
    <w:bookmarkEnd w:id="235"/>
    <w:bookmarkStart w:name="z29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(P.AS.03.PRC.005)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28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сведений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29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30 настоящих Правил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28</w:t>
            </w:r>
          </w:p>
        </w:tc>
      </w:tr>
    </w:tbl>
    <w:bookmarkStart w:name="z29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из базы данных о племенных животных"</w:t>
      </w:r>
    </w:p>
    <w:bookmarkEnd w:id="237"/>
    <w:bookmarkStart w:name="z29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(P.AS.03.OPR.016)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необходимости получения уполномоченным органом сведений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запрос на получение сведений из базы данных о племенных животных в соответствии с Регламентом информационного взаимодействия между уполномоченными органами и Комиссией. При возникновении необходимости получения сведений из базы данных о племенных животных в полном объеме, дата и время актуализации в запросе не указывается. 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 племенных животных. При возникновении необходимости получения сведений, включенных в базу данных о племенных животных на основании сведений, представленных определенными государствамичленами, в запросе указываются коды этих государств-членов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о племенных животных направлен в Комиссию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29</w:t>
            </w:r>
          </w:p>
        </w:tc>
      </w:tr>
    </w:tbl>
    <w:bookmarkStart w:name="z29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сведений из базы данных о племенных животных" (P.AS.03.OPR.017)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сведений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запроса сведений из базы данных о племенных животных (операция "Запрос сведений из базы данных о племенных животных" (P.AS.03.OPR.016))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обработку запроса в соответствии с Регламентом информационного взаимодействия между уполномоченными органами и Комиссией, формирует и представляет в уполномоченный орган сведения из базы данных о племенных животных в соответствии с параметрами, указанными в запросе. При представлении полной информации из базы данных о племенных животных осуществляется представление всех записей, хранящихся в базе данных о племенных животных. При представлении сведений по состоянию на указанную дату и время осуществляется выборка сведений, содержащихся в базе данных о племенных животных, по состоянию на дату и время, указанную в запросе. Выбор сведений из базы данных о племенных животных осуществляется по всем странам либо с учетом кодов государств-членов, указанных в запросе. При отсутствии в базе данных о племенных животных сведений, удовлетворяющих параметрам запроса, в уполномоченный орган направляется уведомление об отсутствии сведений, удовлетворяющих параметрам запроса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уполномоченный орган представлены сведения из базы данных о племенных животных или направлено уведомление об отсутствии сведений, удовлетворяющих параметрам запроса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30</w:t>
            </w:r>
          </w:p>
        </w:tc>
      </w:tr>
    </w:tbl>
    <w:bookmarkStart w:name="z30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из базы данных о племенных животных" (P.AS.03.OPR.018)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из базы данных о племенных животных или уведомления об отсутствии сведений, удовлетворяющих параметрам запроса (операция "Обработка запроса и представление сведений из базы данных о племенных животных"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(P.AS.03.OPR.017))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сообщения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получает сведения из базы данных о племенных животных или уведомление об отсутствии сведений, удовлетворяющих параметрам запроса, и осуществляет их обработку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базы данных о племенных животных или уведомление об отсутствии сведений,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удовлетворяющих параметрам запроса, обработаны </w:t>
            </w:r>
          </w:p>
        </w:tc>
      </w:tr>
    </w:tbl>
    <w:bookmarkStart w:name="z30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измененных сведений из базы данных о племенных животных" (P.AS.03.PRC.006)</w:t>
      </w:r>
    </w:p>
    <w:bookmarkEnd w:id="246"/>
    <w:bookmarkStart w:name="z30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Схема выполнения процедуры "Получение измененных сведений из базы данных о племенных животных" (P.AS.03.PRC.006) представлена на рисунке 11. </w:t>
      </w:r>
    </w:p>
    <w:bookmarkEnd w:id="247"/>
    <w:bookmarkStart w:name="z30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11. Схема выполнения процедуры "Получение измененных сведений из базы данных о племенных животных" (P.AS.03.PRC.006)</w:t>
      </w:r>
    </w:p>
    <w:bookmarkEnd w:id="249"/>
    <w:bookmarkStart w:name="z30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Процедура "Получение измененных сведений из базы данных о племенных животных" (P.AS.03.PRC.006) выполняется в целях получения уполномоченным органом сведений из базы данных о племенных животных, добавление которых в реестр или внесение изменений в которые произошло начиная с момента, указанного в запросе, до момента выполнения этого запроса. Процедура выполняется в том числе, если в результате выполнения процедуры "Получение информации о дате и времени обновления базы данных о племенных животных" (P.AS.03.PRC.004) выявлено, что дата и время получения сведений из базы данных о племенных животных уполномоченным органом являются более ранними, чем дата и время изменения базы данных о племенных животных в Комиссии. </w:t>
      </w:r>
    </w:p>
    <w:bookmarkEnd w:id="250"/>
    <w:bookmarkStart w:name="z31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Первой выполняется операция "Запрос измененных сведений из базы данных о племенных животных" (P.AS.03.OPR.019), в результате выполнения которой уполномоченным органом формируется и направляется в Комиссию запрос на получение измененных сведений, внесенных в базу данных о племенных животных. </w:t>
      </w:r>
    </w:p>
    <w:bookmarkEnd w:id="251"/>
    <w:bookmarkStart w:name="z31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получении Комиссией запроса информации об изменениях, внесенных в базу данных о племенных животных, выполняется операция "Обработка запроса и представление измененных сведений из базы данных о племенных животных" (P.AS.03.OPR.020), в результате выполнения которой формируются и представляются в уполномоченный орган измененные сведения из базы данных о племенных животных с даты и времени, указанных в запросе, или направляется уведомление об отсутствии сведений, удовлетворяющих параметрам запроса. </w:t>
      </w:r>
    </w:p>
    <w:bookmarkEnd w:id="252"/>
    <w:bookmarkStart w:name="z31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При получении уполномоченным органом измененных сведений, внесенных в базу данных о племенных животных, или уведомления об отсутствии сведений, удовлетворяющих параметрам запроса, выполняется операция "Прием и обработка измененных сведений из базы данных о племенных животных" (P.AS.03.OPR.021). </w:t>
      </w:r>
    </w:p>
    <w:bookmarkEnd w:id="253"/>
    <w:bookmarkStart w:name="z31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Результатом выполнения процедуры "Получение измененных сведений из базы данных о племенных животных" (P.AS.03.PRC.006) является получение уполномоченным органом измененных сведений из базы данных о племенных животных и синхронизация сведений из базы данных о племенных животных между уполномоченным органом и Комиссией. </w:t>
      </w:r>
    </w:p>
    <w:bookmarkEnd w:id="254"/>
    <w:bookmarkStart w:name="z31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Перечень операций общего процесса, выполняемых в рамках процедуры "Получение измененных сведений из базы данных о племенных животных" (P.AS.03.PRC.006), приведен в таблице 31. 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31</w:t>
            </w:r>
          </w:p>
        </w:tc>
      </w:tr>
    </w:tbl>
    <w:bookmarkStart w:name="z31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256"/>
    <w:bookmarkStart w:name="z31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"Получение измененных сведений из базы данных о племенных животных"</w:t>
      </w:r>
    </w:p>
    <w:bookmarkEnd w:id="257"/>
    <w:bookmarkStart w:name="z31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(P.AS.03.PRC.006)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32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измененных сведений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33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34 настоящих Правил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32</w:t>
            </w:r>
          </w:p>
        </w:tc>
      </w:tr>
    </w:tbl>
    <w:bookmarkStart w:name="z32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измененных сведений из базы данных о племенных животных" (P.AS.03.OPR.019)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в целях получения уполномоченным органом измененных сведений из базы данных о племенных животных за определенный период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запрос на получение измененных сведений из базы данных о племенных животных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о племенных животных направлен в Комиссию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33</w:t>
            </w:r>
          </w:p>
        </w:tc>
      </w:tr>
    </w:tbl>
    <w:bookmarkStart w:name="z32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измененных сведений из базы данных о племенных животных" (P.AS.03.OPR.020)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измененных сведений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запроса на предоставление измененных сведений из базы данных о племенных животных (операция "Запрос измененных сведений из базы данных о племенных животных" (P.AS.03.OPR.019)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обработку запроса в соответствии с Регламентом информационного взаимодействия между уполномоченными органами и Комиссией, формирует и представляет в уполномоченный орган измененные сведения из базы данных о племенных животных в соответствии с параметрами, указанными в запросе, или уведомление об отсутствии сведений, удовлетворяющих параметрам запроса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уполномоченный орган направлены измененные сведения из базы данных о племенных животных или уведомление об отсутствии сведений, удовлетворяющих параметрам запроса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34</w:t>
            </w:r>
          </w:p>
        </w:tc>
      </w:tr>
    </w:tbl>
    <w:bookmarkStart w:name="z32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из базы</w:t>
      </w:r>
    </w:p>
    <w:bookmarkEnd w:id="263"/>
    <w:bookmarkStart w:name="z32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данных о племенных животных" (P.AS.03.OPR.021)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измененных сведений, внесенных в базу данных о племенных животных, или уведомления об отсутствии сведений, удовлетворяющих параметрам запроса (операция "Обработка запроса и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измененных сведений из базы данных о племенных животных" (P.AS.03.OPR.020))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сообщения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получает измененные сведения, внесенные в базу данных о племенных животных, или уведомление об отсутствии сведений, удовлетворяющих параметрам запроса, и осуществляет их обработку. При получении измененных сведений, внесенных в базу данных о племенных животных, обработка осуществляется согласно следующим правилам: сведения, присутствующие в составе полученных изменений сведений из базы данных о племенных животных и отсутствующие в уполномоченном органе включаются в сведения, хранящиеся в уполномоченном органе; сведения, присутствующие в составе полученных изменений сведений из базы данных о племенных животных и присутствующие в сведениях, хранящихся в уполномоченном органе, актуализируются (обновляются)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базы данных о племенных животных синхронизированы между Комиссией и уполномоченным органом </w:t>
            </w:r>
          </w:p>
        </w:tc>
      </w:tr>
    </w:tbl>
    <w:bookmarkStart w:name="z33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Процедуры формирования и ведения базы данных о селекционных достижениях</w:t>
      </w:r>
    </w:p>
    <w:bookmarkEnd w:id="267"/>
    <w:bookmarkStart w:name="z33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"Включение сведений в базу данных о селекционных достижениях"</w:t>
      </w:r>
    </w:p>
    <w:bookmarkEnd w:id="268"/>
    <w:bookmarkStart w:name="z33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(P.AS.03.PRC.007) </w:t>
      </w:r>
    </w:p>
    <w:bookmarkEnd w:id="269"/>
    <w:bookmarkStart w:name="z33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Схема выполнения процедуры "Включение сведений в базу данных о селекционных достижениях" (P.AS.03.PRC.007) представлена на рисунке 12. </w:t>
      </w:r>
    </w:p>
    <w:bookmarkEnd w:id="270"/>
    <w:bookmarkStart w:name="z33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12. Схема выполнения процедуры "Включение сведений в базу данных о</w:t>
      </w:r>
    </w:p>
    <w:bookmarkEnd w:id="272"/>
    <w:bookmarkStart w:name="z33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селекционных достижениях" (P.AS.03.PRC.007)</w:t>
      </w:r>
    </w:p>
    <w:bookmarkEnd w:id="273"/>
    <w:bookmarkStart w:name="z33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Процедура "Включение сведений в базу данных о селекционных достижениях" (P.AS.03.PRC.007) выполняется при появлении новых сведений о селекционных достижениях. </w:t>
      </w:r>
    </w:p>
    <w:bookmarkEnd w:id="274"/>
    <w:bookmarkStart w:name="z33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Первой выполняется операция "Представление сведений для включения в базу данных о селекционных достижениях" (P.AS.03.OPR.022), в результате выполнения которой уполномоченным органом формируются и направляются в Комиссию сведения о селекционных достижениях для включения в базу данных о селекционных достижениях. </w:t>
      </w:r>
    </w:p>
    <w:bookmarkEnd w:id="275"/>
    <w:bookmarkStart w:name="z33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При получении Комиссией сведений о селекционных достижениях для включения в базу данных о селекционных достижениях выполняется операция "Прием и обработка сведений для включения в базу данных о селекционных достижениях" (P.AS.03.OPR.023), в результате выполнения которой в базу данных о селекционных достижениях включаются сведения о селекционных достижениях, и в уполномоченный орган направляется уведомление о включении сведений о селекционных достижениях. </w:t>
      </w:r>
    </w:p>
    <w:bookmarkEnd w:id="276"/>
    <w:bookmarkStart w:name="z34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При получении уполномоченным органом уведомления о включении сведений о селекционных достижениях в базу данных о селекционных достижениях выполняется операция "Получение уведомления о результате включения сведений в базу данных о селекционных достижениях" (P.AS.03.OPR.024), в результате выполнения которой осуществляются прием и обработка уведомления о включении сведений о селекционных достижениях в базу данных о селекционных достижениях. </w:t>
      </w:r>
    </w:p>
    <w:bookmarkEnd w:id="277"/>
    <w:bookmarkStart w:name="z34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В случае выполнения операции "Прием и обработка сведений для включения в базу данных о селекционных достижениях" (P.AS.03.OPR.023), выполняется операция "Опубликование включенных в базу данных о селекционных достижениях сведений" (P.AS.03.OPR.025), в результате выполнения которой Комиссия обеспечивает опубликование обновленных и общедоступных сведений базы данных о селекционных достижениях на информационном портале Союза. </w:t>
      </w:r>
    </w:p>
    <w:bookmarkEnd w:id="278"/>
    <w:bookmarkStart w:name="z34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Результатом выполнения процедуры "Включение сведений в базу данных о селекционных достижениях" (P.AS.03.PRC.007) является включение сведений о селекционных достижениях в базу данных о селекционных достижениях и опубликование обновленных сведений на информационном портале Союза. </w:t>
      </w:r>
    </w:p>
    <w:bookmarkEnd w:id="279"/>
    <w:bookmarkStart w:name="z34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Перечень операций общего процесса, выполняемых в рамках процедуры "Включение сведений в базу данных о селекционных достижениях" (P.AS.03.PRC.007), приведен в таблице 35. 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35</w:t>
            </w:r>
          </w:p>
        </w:tc>
      </w:tr>
    </w:tbl>
    <w:bookmarkStart w:name="z345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281"/>
    <w:bookmarkStart w:name="z34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"Включение сведений в базу данных о селекционных достижениях"</w:t>
      </w:r>
    </w:p>
    <w:bookmarkEnd w:id="282"/>
    <w:bookmarkStart w:name="z34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(P.AS.03.PRC.007)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включения в базу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36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включения в базу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37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результате включения сведений в базу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38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включенных в базу данных о селекционных достижениях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39 настоящих Правил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36</w:t>
            </w:r>
          </w:p>
        </w:tc>
      </w:tr>
    </w:tbl>
    <w:bookmarkStart w:name="z34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включения в базу данных о селекционных достижениях" (P.AS.03.OPR.022)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включения в базу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появлении новых сведений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сведения о селекционных достижениях для включения в базу данных о селекционных достижениях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для включения в базу данных о селекционных достижениях представлены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37</w:t>
            </w:r>
          </w:p>
        </w:tc>
      </w:tr>
    </w:tbl>
    <w:bookmarkStart w:name="z35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включения в базу данных о селекционных достижениях" (P.AS.03.OPR.023)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включения в базу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о селекционных достижениях (операция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"Представление сведений для включения в базу данных о селекционных достижениях"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(P.AS.03.OPR.022))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сведения о селекционных достижениях и проверяет их в соответствии с Регламентом информационного взаимодействия между уполномоченными органами и Комиссией. В случае успешного выполнения проверки исполнитель осуществляет включение сведений о селекционных достижениях в базу данных о селекционных достижениях, заполняет дату и время обновления сведений и направляет в уполномоченный орган уведомление о включении сведений о селекционных достижениях со значением кода результата обработки, соответствующим добавлению сведений,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включены в базу данных о селекционных достижениях; уведомление о включении сведений о селекционных достижениях в базу данных о селекционных достижениях направлено в уполномоченный орган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38</w:t>
            </w:r>
          </w:p>
        </w:tc>
      </w:tr>
    </w:tbl>
    <w:bookmarkStart w:name="z35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результате включения сведений в базу данных о селекционных достижениях"</w:t>
      </w:r>
    </w:p>
    <w:bookmarkEnd w:id="289"/>
    <w:bookmarkStart w:name="z35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(P.AS.03.OPR.024)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результате включения сведений в базу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 включении сведений о селекционных достижениях (операция "Прием и обработка сведений для включения в базу данных о селекционных достижениях" (P.AS.03.OPR.023))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сообщения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уведомления о включении сведений о селекционных достижениях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включении сведений о селекционных достижениях в базу данных о селекционных достижениях обработано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39</w:t>
            </w:r>
          </w:p>
        </w:tc>
      </w:tr>
    </w:tbl>
    <w:bookmarkStart w:name="z36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включенных в базу данных о селекционных достижениях сведений" (P.AS.03.OPR.025)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включенных в базу данных о селекционных достижениях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включении сведений о селекционных достижениях в базу данных о селекционных достижениях (операция "Прием и обработка сведений для включения в базу данных о селекционных достижениях" (P.AS.03.OPR.023))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обеспечивает опубликование обновленных сведений из базы данных о селекционных достижениях на информационном портале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базы данных о селекционных достижениях опубликованы на информационном портале Союза </w:t>
            </w:r>
          </w:p>
        </w:tc>
      </w:tr>
    </w:tbl>
    <w:bookmarkStart w:name="z36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"Изменение сведений в базе данных о селекционных достижениях" (P.AS.03.PRC.008)</w:t>
      </w:r>
    </w:p>
    <w:bookmarkEnd w:id="294"/>
    <w:bookmarkStart w:name="z36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Схема выполнения процедуры "Изменение сведений в базе данных о селекционных достижениях" (P.AS.03.PRC.008) представлена на рисунке 13. </w:t>
      </w:r>
    </w:p>
    <w:bookmarkEnd w:id="295"/>
    <w:bookmarkStart w:name="z36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13. Схема выполнения процедуры</w:t>
      </w:r>
    </w:p>
    <w:bookmarkEnd w:id="297"/>
    <w:bookmarkStart w:name="z36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сведений в базе данных о селекционных достижениях" (P.AS.03.PRC.008)</w:t>
      </w:r>
    </w:p>
    <w:bookmarkEnd w:id="298"/>
    <w:bookmarkStart w:name="z36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Процедура "Изменение сведений в базе данных о селекционных достижениях" (P.AS.03.PRC.008) выполняется при необходимости корректировки сведений о селекционных достижениях, включенных в базу данных о селекционных достижениях. </w:t>
      </w:r>
    </w:p>
    <w:bookmarkEnd w:id="299"/>
    <w:bookmarkStart w:name="z36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Первой выполняется операция "Представление сведений для внесения изменений в базу данных о селекционных достижениях" (P.AS.03.OPR.026), в результате выполнения которой уполномоченным органом формируются и направляются в Комиссию измененные сведения о селекционных достижениях для изменения в базе данных о селекционных достижениях. </w:t>
      </w:r>
    </w:p>
    <w:bookmarkEnd w:id="300"/>
    <w:bookmarkStart w:name="z37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При поступлении в Комиссию измененных сведений о селекционных достижениях выполняется операция "Прием и обработка сведений для внесения изменений в базу данных о селекционных достижениях" (P.AS.03.OPR.027), в результате выполнения которой Комиссия получает указанные сведения, осуществляет изменение сведений, содержащихся в базе данных о селекционных достижениях и направляет уведомление об изменении сведений о селекционных достижениях в уполномоченный орган. </w:t>
      </w:r>
    </w:p>
    <w:bookmarkEnd w:id="301"/>
    <w:bookmarkStart w:name="z37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При поступлении в уполномоченный орган уведомления об изменении сведений о селекционных достижениях выполняется операция "Получение уведомления о результате изменения сведений в базе данных о селекционных достижениях" (P.AS.03.OPR.028), в процессе выполнения которой осуществляются прием и обработка указанного уведомления. </w:t>
      </w:r>
    </w:p>
    <w:bookmarkEnd w:id="302"/>
    <w:bookmarkStart w:name="z37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В случае выполнения операции "Прием и обработка сведений для внесения изменений в базу данных о селекционных достижениях" (P.AS.03.OPR.027) выполняется операция "Опубликование измененных в базе данных о селекционных достижениях сведений" (P.AS.03.OPR.029), в результате выполнения которой Комиссия обеспечивает опубликование обновленных сведений базы данных о селекционных достижениях на информационном портале Союза. </w:t>
      </w:r>
    </w:p>
    <w:bookmarkEnd w:id="303"/>
    <w:bookmarkStart w:name="z37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Результатом выполнения процедуры "Изменение сведений в базе данных о селекционных достижениях" (P.AS.03.PRC.008) является изменение сведений о селекционных достижениях в базе данных о селекционных достижениях и опубликование обновленных сведений на информационном портале Союза. </w:t>
      </w:r>
    </w:p>
    <w:bookmarkEnd w:id="304"/>
    <w:bookmarkStart w:name="z37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Перечень операций общего процесса, выполняемых в рамках процедуры "Изменение сведений в базе данных о селекционных достижениях" (P.AS.03.PRC.008), приведен в таблице 40. 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40</w:t>
            </w:r>
          </w:p>
        </w:tc>
      </w:tr>
    </w:tbl>
    <w:bookmarkStart w:name="z37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306"/>
    <w:bookmarkStart w:name="z37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"Изменение сведений в базе данных о селекционных достижениях"</w:t>
      </w:r>
    </w:p>
    <w:bookmarkEnd w:id="307"/>
    <w:bookmarkStart w:name="z37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(P.AS.03.PRC.008)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внесения изменений в базу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41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внесения изменений в базу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42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результате изменения сведений в базе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43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измененных в базе данных о селекционных достижениях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44 настоящих Правил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41</w:t>
            </w:r>
          </w:p>
        </w:tc>
      </w:tr>
    </w:tbl>
    <w:bookmarkStart w:name="z380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внесения изменений в базу данных о селекционных достижениях" (P.AS.03.OPR.026)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внесения изменений в базу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уполномоченным органом сведений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сведения о селекционных достижениях для внесения изменений в базу данных о селекционных достижениях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для изменения в базе данных о селекционных достижениях представлены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42</w:t>
            </w:r>
          </w:p>
        </w:tc>
      </w:tr>
    </w:tbl>
    <w:bookmarkStart w:name="z38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внесения изменений в базу данных о селекционных достижениях"</w:t>
      </w:r>
    </w:p>
    <w:bookmarkEnd w:id="311"/>
    <w:bookmarkStart w:name="z38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(P.AS.03.OPR.027) 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внесения изменений в базу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о селекционных достижениях (операция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"Представление сведений для внесения изменений в базу данных о селекционных достижениях"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(P.AS.03.OPR.026))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сведения и проверяет их в соответствии с Регламентом информационного взаимодействия между уполномоченными органами и Комиссией. 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сведений. Полученные сведения исполнитель вносит в базу данных о селекционных достижениях, заполняет дату и время их обновления, формирует и направляет в уполномоченный орган уведомление о результате изменения сведений в базе данных о селекционных достижениях со значением кода результата обработки, соответствующим изменению сведений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изменены в базе данных о селекционных достижениях; уведомление о результате изменения сведений о селекционных достижениях направлено в уполномоченный орган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43</w:t>
            </w:r>
          </w:p>
        </w:tc>
      </w:tr>
    </w:tbl>
    <w:bookmarkStart w:name="z38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результате изменения сведений в базе данных о селекционных достижениях"</w:t>
      </w:r>
    </w:p>
    <w:bookmarkEnd w:id="315"/>
    <w:bookmarkStart w:name="z390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(P.AS.03.OPR.028)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результате изменения сведений в базе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 результате изменения сведений о селекционных достижениях (операция "Прием и обработка сведений для внесения изменений в базу данных о селекционных достижениях" 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(P.AS.03.OPR.027))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сообщения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уведомления о результате изменения сведений о селекционных достижениях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результате изменения сведений о селекционных достижениях обработано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44</w:t>
            </w:r>
          </w:p>
        </w:tc>
      </w:tr>
    </w:tbl>
    <w:bookmarkStart w:name="z394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измененных в базе данных о селекционных достижениях сведений" (P.AS.03.OPR.029)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P.AS.03.OPR.029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измененных в базе данных о селекционных достижениях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изменении сведений о селекционных достижениях в базе данных о селекционных достижениях (операция "Прием и обработка сведений для внесения изменений в базу данных о селекционных достижениях" 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(P.AS.03.OPR.027))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обеспечивает опубликование измененных сведений базы данных о селекционных достижениях на информационном портале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обновленные сведения базы данных о селекционных достижениях опубликованы на информационном портале Союза </w:t>
            </w:r>
          </w:p>
        </w:tc>
      </w:tr>
    </w:tbl>
    <w:bookmarkStart w:name="z39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"Исключение сведений из базы данных о селекционных достижениях" (P.AS.03.PRC.009)</w:t>
      </w:r>
    </w:p>
    <w:bookmarkEnd w:id="322"/>
    <w:bookmarkStart w:name="z39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Схема выполнения процедуры "Исключение сведений из базы данных о селекционных достижениях" (P.AS.03.PRC.009) представлена на рисунке 14. </w:t>
      </w:r>
    </w:p>
    <w:bookmarkEnd w:id="323"/>
    <w:bookmarkStart w:name="z39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14. Схема выполнения процедуры "Исключение сведений из базы данных о селекционных достижениях" (P.AS.03.PRC.009)</w:t>
      </w:r>
    </w:p>
    <w:bookmarkEnd w:id="325"/>
    <w:bookmarkStart w:name="z40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Процедура "Исключение сведений из базы данных о селекционных достижениях" (P.AS.03.PRC.009) выполняется при необходимости исключения сведений о селекционных достижениях из базы данных о селекционных достижениях в случае прекращения его деятельности. </w:t>
      </w:r>
    </w:p>
    <w:bookmarkEnd w:id="326"/>
    <w:bookmarkStart w:name="z40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Первой выполняется операция "Представление сведений для исключения из базы данных о селекционных достижениях" (P.AS.03.OPR.030), в результате выполнения которой уполномоченным органом формируются и направляются в Комиссию сведения о селекционных достижениях для исключения из базы данных о селекционных достижениях. </w:t>
      </w:r>
    </w:p>
    <w:bookmarkEnd w:id="327"/>
    <w:bookmarkStart w:name="z40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При поступлении в Комиссию сведений о селекционных достижениях для исключения из базы данных о селекционных достижениях выполняется операция "Прием и обработка сведений для исключения из базы данных о селекционных достижениях" (P.AS.03.OPR.031), в результате выполнения которой Комиссия получает указанные сведения, осуществляет исключение сведений из базы данных о селекционных достижениях и направляет уведомление о результате исключения сведений о селекционных достижениях в уполномоченный орган. </w:t>
      </w:r>
    </w:p>
    <w:bookmarkEnd w:id="328"/>
    <w:bookmarkStart w:name="z40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При поступлении в уполномоченный орган уведомления о результате исключения сведений о селекционных достижениях из базы данных о селекционных достижениях выполняется операция "Получение уведомления о результате исключения сведений из базы данных о селекционных достижениях" (P.AS.03.OPR.032), в процессе выполнения которой осуществляются прием и обработка указанного уведомления. </w:t>
      </w:r>
    </w:p>
    <w:bookmarkEnd w:id="329"/>
    <w:bookmarkStart w:name="z40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В случае выполнения операции "Прием и обработка сведений для исключения из базы данных о селекционных достижениях" (P.AS.03.OPR.031) выполняется операция "Опубликование обновленных сведений базы данных о селекционных достижениях" (P.AS.03.OPR.033), в результате выполнения которой Комиссия обеспечивает опубликование обновленных сведений из базы данных о селекционных достижениях на информационном портале Союза. </w:t>
      </w:r>
    </w:p>
    <w:bookmarkEnd w:id="330"/>
    <w:bookmarkStart w:name="z40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Результатом выполнения процедуры "Исключение сведений из базы данных о селекционных достижениях" (P.AS.03.PRC.009) является исключение сведений о селекционных достижениях из базы данных о селекционных достижениях и опубликование обновленных сведений на информационном портале Союза. </w:t>
      </w:r>
    </w:p>
    <w:bookmarkEnd w:id="331"/>
    <w:bookmarkStart w:name="z40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Перечень операций общего процесса, выполняемых в рамках процедуры "Исключение сведений из базы данных о селекционных достижениях" (P.AS.03.PRC.009), приведен в таблице 45. 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45</w:t>
            </w:r>
          </w:p>
        </w:tc>
      </w:tr>
    </w:tbl>
    <w:bookmarkStart w:name="z40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333"/>
    <w:bookmarkStart w:name="z41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"Исключение сведений из базы данных о селекционных достижениях"</w:t>
      </w:r>
    </w:p>
    <w:bookmarkEnd w:id="334"/>
    <w:bookmarkStart w:name="z41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(P.AS.03.PRC.009)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исключения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46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исключения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47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результате исключения сведений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48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обновленных сведений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49 настоящих Правил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46</w:t>
            </w:r>
          </w:p>
        </w:tc>
      </w:tr>
    </w:tbl>
    <w:bookmarkStart w:name="z413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исключения из базы данных о селекционных достижениях" (P.AS.03.OPR.030)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исключения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необходимости исключения сведений о селекционных достижениях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сведения о селекционных достижениях для исключения из базы данных о селекционных достижениях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для исключения из базы данных о селекционных достижениях представлены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47</w:t>
            </w:r>
          </w:p>
        </w:tc>
      </w:tr>
    </w:tbl>
    <w:bookmarkStart w:name="z416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исключения из базы данных о селекционных достижениях" (P.AS.03.OPR.031)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исключения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о селекционных достижениях для исключения 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(операция "Представление сведений для исключения из базы данных о селекционных достижениях"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(P.AS.03.OPR.030))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сведения о селекционных достижениях и проверяет их в соответствии с Регламентом информационного взаимодействия между уполномоченными органами и Комиссией. В случае успешного выполнения проверки исполнитель заполняет дату и время окончания действия исключаемых сведений значением даты и времени окончания действия, указанным в составе переданных сведений, обновляет дату и время обновления исключаемых сведений, формирует и направляет в уполномоченный орган уведомление о результате исключения сведений о селекционных достижениях из базы данных о селекционных достижениях со значением кода результата обработки, соответствующим исключению сведений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исключены из базы данных о селекционных достижениях; уведомление о результате исключения сведений о селекционных достижениях направлено в уполномоченный орган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48</w:t>
            </w:r>
          </w:p>
        </w:tc>
      </w:tr>
    </w:tbl>
    <w:bookmarkStart w:name="z42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результате исключения сведений из базы данных о селекционных достижениях"</w:t>
      </w:r>
    </w:p>
    <w:bookmarkEnd w:id="341"/>
    <w:bookmarkStart w:name="z42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(P.AS.03.OPR.032)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результате исключения сведений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 результате исключения сведений о селекционных достижениях для исключения (операция "Прием и обработка сведений для исключения из базы данных о селекционных достижениях" (P.AS.03.OPR.031))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сообщения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уведомления о результате исключения сведений о селекционных достижениях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результате исключения сведений о селекционных достижениях из базы данных о селекционных достижениях обработано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49</w:t>
            </w:r>
          </w:p>
        </w:tc>
      </w:tr>
    </w:tbl>
    <w:bookmarkStart w:name="z42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обновленных сведений базы данных о селекционных достижениях" (P.AS.03.OPR.033) 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обновленных сведений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исключении сведений о селекционных достижениях из базы данных о селекционных достижениях (операция "Прием и обработка сведений для исключения из базы данных о селекционных достижениях" (P.AS.03.OPR.031))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обеспечивает опубликование сведений обновленного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обновленные сведения о селекционных достижениях из базы данных о селекционных достижениях опубликованы на информационном портале Союза </w:t>
            </w:r>
          </w:p>
        </w:tc>
      </w:tr>
    </w:tbl>
    <w:bookmarkStart w:name="z42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Процедуры получения сведений из базы данных о селекционных достижениях по запросу уполномоченных органов</w:t>
      </w:r>
    </w:p>
    <w:bookmarkEnd w:id="346"/>
    <w:bookmarkStart w:name="z428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информации о дате и времени обновления базы данных о селекционных достижениях" (P.AS.03.PRC.010) </w:t>
      </w:r>
    </w:p>
    <w:bookmarkEnd w:id="347"/>
    <w:bookmarkStart w:name="z42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Схема выполнения процедуры "Получение информации о дате и времени обновления базы данных о селекционных достижениях" </w:t>
      </w:r>
    </w:p>
    <w:bookmarkEnd w:id="348"/>
    <w:bookmarkStart w:name="z43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(P.AS.03.PRC.010) представлена на рисунке 15. </w:t>
      </w:r>
    </w:p>
    <w:bookmarkEnd w:id="349"/>
    <w:bookmarkStart w:name="z43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15. Схема выполнения процедуры "Получение информации о дате и времени обновления базы данных о селекционных достижениях" (P.AS.03.PRC.010)</w:t>
      </w:r>
    </w:p>
    <w:bookmarkEnd w:id="351"/>
    <w:bookmarkStart w:name="z43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Процедура "Получение информации о дате и времени обновления базы данных о селекционных достижениях" (P.AS.03.PRC.010) выполняется в целях оценки необходимости синхронизации информации о состоянии (дате и времени последнего обновления) сведений о селекционных достижениях, хранящейся у уполномоченного органа, с соответствующей информацией из базы данных о селекционных достижениях, хранящейся в Комиссии. </w:t>
      </w:r>
    </w:p>
    <w:bookmarkEnd w:id="352"/>
    <w:bookmarkStart w:name="z43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Первой выполняется операция "Запрос информации о дате и времени обновления базы данных о селекционных достижениях" (P.AS.03.OPR.034), в результате выполнения которой уполномоченным органом формируется и направляется в Комиссию запрос на получение информации о дате и времени обновления базы данных о селекционных достижениях. </w:t>
      </w:r>
    </w:p>
    <w:bookmarkEnd w:id="353"/>
    <w:bookmarkStart w:name="z43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При получении Комиссией запроса информации о дате и времени обновления базы данных о селекционных достижениях выполняется операция "Обработка запроса и представление информации о дате и времени обновления базы данных о селекционных достижениях" (P.AS.03.OPR.035), в результате выполнения которой формируется и представляется в уполномоченный орган информация о дате и времени обновления базы данных о селекционных достижениях. </w:t>
      </w:r>
    </w:p>
    <w:bookmarkEnd w:id="354"/>
    <w:bookmarkStart w:name="z43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При получении уполномоченным органом информации о дате и времени обновления базы данных о селекционных достижениях выполняется операция "Прием и обработка информации о дате и времени обновления базы данных о селекционных достижениях" (P.AS.03.OPR.036). </w:t>
      </w:r>
    </w:p>
    <w:bookmarkEnd w:id="355"/>
    <w:bookmarkStart w:name="z43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Результатом выполнения процедуры "Получение информации о дате и времени обновления базы данных о селекционных достижениях" (P.AS.03.PRC.010) является получение уполномоченным органом информации о дате и времени обновления базы данных о селекционных достижениях. </w:t>
      </w:r>
    </w:p>
    <w:bookmarkEnd w:id="356"/>
    <w:bookmarkStart w:name="z43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Перечень операций общего процесса, выполняемых в рамках процедуры "Получение информации о дате и времени обновления базы данных о селекционных достижениях" (P.AS.03.PRC.010), приведен в таблице 50. 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50</w:t>
            </w:r>
          </w:p>
        </w:tc>
      </w:tr>
    </w:tbl>
    <w:bookmarkStart w:name="z44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358"/>
    <w:bookmarkStart w:name="z44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"Получение информации о дате и времени обновления базы данных о селекционных достижениях" (P.AS.03.PRC.010) 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и времени обновления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51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информации о дате и времени обновления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52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информации о дате и времени обновления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53 настоящих Правил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51</w:t>
            </w:r>
          </w:p>
        </w:tc>
      </w:tr>
    </w:tbl>
    <w:bookmarkStart w:name="z443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 дате и времени обновления базы данных о селекционных достижениях" (P.AS.03.OPR.034)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и времени обновления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в целях оценки необходимости синхронизации информации о состоянии (дате и времени последнего обновления) сведений о селекционных достижениях, хранящейся у уполномоченного органа, с соответствующей информацией из базы данных о селекционных достижениях, хранящейся в Комиссии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запрос на получение информации о дате и времени обновления базы данных о селекционных достижениях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и времени обновления базы данных о селекционных достижениях направлен в Комиссию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52</w:t>
            </w:r>
          </w:p>
        </w:tc>
      </w:tr>
    </w:tbl>
    <w:bookmarkStart w:name="z44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информации о дате и времени обновления базы данных о селекционных достижениях" </w:t>
      </w:r>
    </w:p>
    <w:bookmarkEnd w:id="362"/>
    <w:bookmarkStart w:name="z44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(P.AS.03.OPR.035)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информации о дате и времени обновления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запроса информации о дате и времени обновления базы данных о селекционных достижениях (операция "Запрос информации о дате и времени обновления базы данных о селекционных достижениях"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(P.AS.03.OPR.034))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выполняет обработку полученного запроса, формирует и направляет информацию о дате и времени обновления базы данных о селекционных достижениях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дате и времени обновления базы данных о селекционных достижениях направлена в уполномоченный орган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53</w:t>
            </w:r>
          </w:p>
        </w:tc>
      </w:tr>
    </w:tbl>
    <w:bookmarkStart w:name="z451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 дате и времени обновления базы данных о селекционных достижениях" </w:t>
      </w:r>
    </w:p>
    <w:bookmarkEnd w:id="366"/>
    <w:bookmarkStart w:name="z45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(P.AS.03.OPR.036)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информации о дате и времени обновления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информации о дате и времени обновления базы данных о селекционных достижениях (операция "Обработка запроса и представление информации о дате и времени обновления базы данных о селекционных достижениях" (P.AS.03.OPR.035))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сообщения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полученной информации о дате и времени обновления базы данных о селекционных достижениях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дате и времени обновления базы данных о селекционных достижениях получена </w:t>
            </w:r>
          </w:p>
        </w:tc>
      </w:tr>
    </w:tbl>
    <w:bookmarkStart w:name="z45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 из базы данных о селекционных достижениях" (P.AS.03.PRC.011)</w:t>
      </w:r>
    </w:p>
    <w:bookmarkEnd w:id="369"/>
    <w:bookmarkStart w:name="z45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Схема выполнения процедуры "Получение сведений из базы данных о селекционных достижениях" (P.AS.03.PRC.011) представлена на рисунке 16. </w:t>
      </w:r>
    </w:p>
    <w:bookmarkEnd w:id="370"/>
    <w:bookmarkStart w:name="z45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16. Схема выполнения процедуры "Получение сведений из базы данных о селекционных достижениях" (P.AS.03.PRC.011)</w:t>
      </w:r>
    </w:p>
    <w:bookmarkEnd w:id="372"/>
    <w:bookmarkStart w:name="z45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Процедура "Получение сведений из базы данных о селекционных достижениях" (P.AS.03.PRC.011) выполняется при необходимости получения уполномоченным органом сведений из базы данных о селекционных достижениях. </w:t>
      </w:r>
    </w:p>
    <w:bookmarkEnd w:id="373"/>
    <w:bookmarkStart w:name="z45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Первой выполняется операция "Запрос сведений из базы данных о селекционных достижениях" (P.AS.03.OPR.037), в результате выполнения которой уполномоченным органом формируется и направляется в Комиссию запрос на предоставление сведений из базы данных о селекционных достижениях. В зависимости от заданных параметров возможно формирование 2 видов запросов: запрос на предоставление сведений, содержащихся в базе данных о селекционных достижениях, в полном объеме; </w:t>
      </w:r>
    </w:p>
    <w:bookmarkEnd w:id="374"/>
    <w:bookmarkStart w:name="z46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предоставление указанных сведений по состоянию на определенную дату. </w:t>
      </w:r>
    </w:p>
    <w:bookmarkEnd w:id="375"/>
    <w:bookmarkStart w:name="z46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При получении Комиссией запроса на предоставление сведений из базы данных о селекционных достижениях выполняется операция "Обработка запроса и представление сведений из базы данных о селекционных достижениях" (P.AS.03.OPR.038), в результате выполнения которой формируются и предоставляются в уполномоченный орган запрашиваемые сведения или направляется уведомление об отсутствии сведений, удовлетворяющих параметрам запроса. </w:t>
      </w:r>
    </w:p>
    <w:bookmarkEnd w:id="376"/>
    <w:bookmarkStart w:name="z46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При получении уполномоченным органом сведений из базы данных о селекционных достижениях или уведомления об отсутствии сведений, удовлетворяющих параметрам запроса, выполняется операция "Прием и обработка сведений из базы данных о селекционных достижениях" (P.AS.03.OPR.039). </w:t>
      </w:r>
    </w:p>
    <w:bookmarkEnd w:id="377"/>
    <w:bookmarkStart w:name="z46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Результатом выполнения процедуры "Получение сведений из базы данных о селекционных достижениях" (P.AS.03.PRC.011) является получение уполномоченным органом сведений из базы данных о селекционных достижениях или уведомления об отсутствии сведений, удовлетворяющих параметрам запроса. </w:t>
      </w:r>
    </w:p>
    <w:bookmarkEnd w:id="378"/>
    <w:bookmarkStart w:name="z46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Перечень операций общего процесса, выполняемых в рамках процедуры "Получение сведений из базы данных о селекционных достижениях" (P.AS.03.PRC.011), приведен в таблице 54. </w:t>
      </w:r>
    </w:p>
    <w:bookmarkEnd w:id="3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54</w:t>
            </w:r>
          </w:p>
        </w:tc>
      </w:tr>
    </w:tbl>
    <w:bookmarkStart w:name="z46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 из базы данных о селекционных достижениях"</w:t>
      </w:r>
    </w:p>
    <w:bookmarkEnd w:id="380"/>
    <w:bookmarkStart w:name="z467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(P.AS.03.PRC.011) 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55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сведений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56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57 настоящих Правил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55</w:t>
            </w:r>
          </w:p>
        </w:tc>
      </w:tr>
    </w:tbl>
    <w:bookmarkStart w:name="z469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из базы данных о селекционных </w:t>
      </w:r>
    </w:p>
    <w:bookmarkEnd w:id="382"/>
    <w:bookmarkStart w:name="z470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достижениях" (P.AS.03.OPR.037)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необходимости получения уполномоченным органом сведений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запрос на получение сведений из базы данных о селекционных достижениях в соответствии с Регламентом информационного взаимодействия между уполномоченными органами и Комиссией. При возникновении необходимости получения сведений из базы данных о селекционных достижениях в полном объеме, дата и время актуализации в запросе не указывается. 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 селекционных достижениях. При возникновении необходимости получения сведений, включенных в базу данных о селекционных достижениях на основании сведений, представленных определенными государствамичленами, в запросе указываются коды этих государств-членов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о селекционных достижениях направлен в Комиссию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56</w:t>
            </w:r>
          </w:p>
        </w:tc>
      </w:tr>
    </w:tbl>
    <w:bookmarkStart w:name="z473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сведений из базы данных о селекционных достижениях" (P.AS.03.OPR.038)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сведений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запроса сведений из базы данных о селекционных достижениях (операция "Запрос сведений из базы данных о селекционных достижениях" 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(P.AS.03.OPR.037))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обработку запроса в соответствии с Регламентом информационного взаимодействия между уполномоченными органами и Комиссией, формирует и представляет в уполномоченный орган сведения из базы данных о селекционных достижениях в соответствии с параметрами, указанными в запросе. При 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представлении полной информации из базы данных о селекционных достижениях осуществляется представление всех записей, хранящихся в базе данных о селекционных достижениях. При представлении сведений по состоянию на указанную дату и время осуществляется выборка сведений, содержащихся в базе данных о селекционных достижениях, по состоянию на дату и время, указанную в запросе. Выбор сведений из базы данных о селекционных достижениях осуществляется по всем странам либо с учетом кодов государств-членов, указанных в запросе. При отсутствии в базе данных о селекционных достижениях сведений, удовлетворяющих параметрам запроса, в уполномоченный орган направляется уведомление об отсутствии сведений, удовлетворяющих параметрам запроса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уполномоченный орган представлены сведения из базы данных о селекционных достижениях или направлено уведомление об отсутствии сведений, удовлетворяющих параметрам запроса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57</w:t>
            </w:r>
          </w:p>
        </w:tc>
      </w:tr>
    </w:tbl>
    <w:bookmarkStart w:name="z478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из базы данных о </w:t>
      </w:r>
    </w:p>
    <w:bookmarkEnd w:id="389"/>
    <w:bookmarkStart w:name="z479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селекционных достижениях" (P.AS.03.OPR.039)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P.AS.03.OPR.039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из базы данных о селекционных достижениях или уведомления об отсутствии сведений, удовлетворяющих параметрам запроса (операция "Обработка запроса и представление сведений из базы данных о селекционных достижениях" 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(P.AS.03.OPR.038))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сообщения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получает сведения из базы данных о селекционных достижениях или уведомление об отсутствии сведений, удовлетворяющих параметрам запроса, и осуществляет их обработку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базы данных о селекционных достижениях или уведомление об отсутствии сведений, удовлетворяющих параметрам запроса, обработаны </w:t>
            </w:r>
          </w:p>
        </w:tc>
      </w:tr>
    </w:tbl>
    <w:bookmarkStart w:name="z482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измененных сведений из базы данных о селекционных достижениях" (P.AS.03.PRC.012)</w:t>
      </w:r>
    </w:p>
    <w:bookmarkEnd w:id="393"/>
    <w:bookmarkStart w:name="z48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Схема выполнения процедуры "Получение измененных сведений из базы данных о селекционных достижениях" (P.AS.03.PRC.012) представлена на рисунке 17. </w:t>
      </w:r>
    </w:p>
    <w:bookmarkEnd w:id="394"/>
    <w:bookmarkStart w:name="z48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5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17. Схема выполнения процедуры "Получение измененных сведений из базы данных о селекционных достижениях" (P.AS.03.PRC.012)</w:t>
      </w:r>
    </w:p>
    <w:bookmarkEnd w:id="396"/>
    <w:bookmarkStart w:name="z48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Процедура "Получение измененных сведений из базы данных о селекционных достижениях" (P.AS.03.PRC.012) выполняется в целях получения уполномоченным органом сведений из базы данных о селекционных достижениях, добавление которых в реестр или внесение изменений в которые произошло начиная с момента, указанного в запросе, до момента выполнения этого запроса. Процедура выполняется в том числе, если в результате выполнения процедуры "Получение информации о дате и времени обновления базы данных о селекционных достижениях" (P.AS.03.PRC.010) выявлено, что дата и время получения сведений из базы данных о селекционных достижениях уполномоченным органом являются более ранними, чем дата и время изменения базы данных о селекционных достижениях в Комиссии. </w:t>
      </w:r>
    </w:p>
    <w:bookmarkEnd w:id="397"/>
    <w:bookmarkStart w:name="z48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Первой выполняется операция "Запрос измененных сведений из базы данных о селекционных достижениях" (P.AS.03.OPR.040), в результате выполнения которой уполномоченным органом формируется и направляется в Комиссию запрос на получение измененных сведений, внесенных в базу данных о селекционных достижениях. </w:t>
      </w:r>
    </w:p>
    <w:bookmarkEnd w:id="398"/>
    <w:bookmarkStart w:name="z48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При получении Комиссией запроса информации об изменениях, внесенных в базу данных о селекционных достижениях, выполняется операция "Обработка запроса и представление измененных сведений из базы данных о селекционных достижениях" (P.AS.03.OPR.041), в результате выполнения которой формируются и представляются в уполномоченный орган измененные сведения из базы данных о селекционных достижениях с даты и времени, указанных в запросе, или направляется уведомление об отсутствии сведений, удовлетворяющих параметрам запроса. </w:t>
      </w:r>
    </w:p>
    <w:bookmarkEnd w:id="399"/>
    <w:bookmarkStart w:name="z48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При получении уполномоченным органом измененных сведений, внесенных в базу данных о селекционных достижениях, или уведомления об отсутствии сведений, удовлетворяющих параметрам запроса, выполняется операция "Прием и обработка измененных сведений из базы данных о селекционных достижениях" (P.AS.03.OPR.042). </w:t>
      </w:r>
    </w:p>
    <w:bookmarkEnd w:id="400"/>
    <w:bookmarkStart w:name="z49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Результатом выполнения процедуры "Получение измененных сведений из базы данных о селекционных достижениях" (P.AS.03.PRC.012) является получение уполномоченным органом измененных сведений из базы данных о селекционных достижениях и синхронизация сведений из базы данных о селекционных достижениях между уполномоченным органом и Комиссией. </w:t>
      </w:r>
    </w:p>
    <w:bookmarkEnd w:id="401"/>
    <w:bookmarkStart w:name="z49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Перечень операций общего процесса, выполняемых в рамках процедуры "Получение измененных сведений из базы данных о селекционных достижениях" (P.AS.03.PRC.012), приведен в таблице 58. 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58</w:t>
            </w:r>
          </w:p>
        </w:tc>
      </w:tr>
    </w:tbl>
    <w:bookmarkStart w:name="z49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</w:t>
      </w:r>
    </w:p>
    <w:bookmarkEnd w:id="403"/>
    <w:bookmarkStart w:name="z494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"Получение измененных сведений из базы данных о селекционных </w:t>
      </w:r>
    </w:p>
    <w:bookmarkEnd w:id="404"/>
    <w:bookmarkStart w:name="z495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достижениях" (P.AS.03.PRC.012)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P.AS.03.OPR.040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59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P.AS.03.OPR.041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измененных сведений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60 настоящих Правил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таблице 61 настоящих Правил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59</w:t>
            </w:r>
          </w:p>
        </w:tc>
      </w:tr>
    </w:tbl>
    <w:bookmarkStart w:name="z497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измененных сведений из базы данных о селекционных достижениях" (P.AS.03.OPR.040)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в целях получения уполномоченным органом измененных сведений из базы данных о селекционных достижениях за определенный период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запрос на получение измененных сведений из базы данных о селекционных достижениях в соответствии с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о селекционных достижениях направлен в Комиссию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60</w:t>
            </w:r>
          </w:p>
        </w:tc>
      </w:tr>
    </w:tbl>
    <w:bookmarkStart w:name="z50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измененных сведений из базы данных о селекционных достижениях" </w:t>
      </w:r>
    </w:p>
    <w:bookmarkEnd w:id="408"/>
    <w:bookmarkStart w:name="z50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(P.AS.03.OPR.041)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P.AS.03.OPR.041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измененных сведений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запроса на предоставление измененных сведений из базы данных о селекционных достижениях (операция "Запрос измененных сведений из базы данных о селекционных достижениях" (P.AS.03.OPR.040)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обработку запроса в соответствии с Регламентом информационного взаимодействия между уполномоченными органами и Комиссией, формирует и представляет в уполномоченный орган измененные сведения из базы данных о селекционных достижениях в соответствии с параметрами, указанными в запросе, или уведомление об отсутствии сведений, удовлетворяющих параметрам запроса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уполномоченный орган направлены измененные сведения из базы данных о селекционных достижениях или уведомление об отсутствии сведений, удовлетворяющих параметрам запроса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61</w:t>
            </w:r>
          </w:p>
        </w:tc>
      </w:tr>
    </w:tbl>
    <w:bookmarkStart w:name="z50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из базы данных о селекционных достижениях" (P.AS.03.OPR.042)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P.AS.03.OPR.042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измененных сведений, внесенных в базу данных о селекционных достижениях, или уведомления об отсутствии сведений, удовлетворяющих параметрам запроса (операция "Обработка запроса и представление измененных сведений из базы данных о селекционных достижениях" (P.AS.03.OPR.041))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сообщения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получает измененные сведения, внесенные в базу данных о селекционных достижениях, или уведомление об отсутствии сведений, удовлетворяющих параметрам запроса, и осуществляет их обработку. При получении измененных сведений, внесенных в базу данных о селекционных достижениях, обработка осуществляется согласно следующим правилам: сведения, присутствующие в составе полученных изменений сведений из базы данных о селекционных достижениях и отсутствующие в уполномоченном органе включаются в сведения, хранящиеся в уполномоченном органе; сведения, присутствующие в составе полученных изменений сведений из базы данных о селекционных достижениях и присутствующие в сведениях, хранящихся в уполномоченном органе, актуализируются (обновляются)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базы данных о селекционных достижениях синхронизированы между Комиссией и уполномоченным органом </w:t>
            </w:r>
          </w:p>
        </w:tc>
      </w:tr>
    </w:tbl>
    <w:bookmarkStart w:name="z506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Порядок действий в нештатных ситуациях</w:t>
      </w:r>
    </w:p>
    <w:bookmarkEnd w:id="413"/>
    <w:bookmarkStart w:name="z50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форматнологического контроля и в иных случаях.</w:t>
      </w:r>
    </w:p>
    <w:bookmarkEnd w:id="414"/>
    <w:bookmarkStart w:name="z50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В случае возникновения ошибок структурного и форматнологического контроля уполномоченный орган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государств-членов и Комиссией и Регламентом информационного взаимодействия между уполномоченными органами государств-членов.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порядке.</w:t>
      </w:r>
    </w:p>
    <w:bookmarkEnd w:id="415"/>
    <w:bookmarkStart w:name="z50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целях разрешения нештатных ситуаций государства-члены информируют друг друга и Комиссию об уполномоченных органах,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апреля 2023 г. № 51. </w:t>
            </w:r>
          </w:p>
        </w:tc>
      </w:tr>
    </w:tbl>
    <w:bookmarkStart w:name="z511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</w:p>
    <w:bookmarkEnd w:id="417"/>
    <w:bookmarkStart w:name="z512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между уполномоченными органами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</w:t>
      </w:r>
    </w:p>
    <w:bookmarkEnd w:id="418"/>
    <w:bookmarkStart w:name="z513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419"/>
    <w:bookmarkStart w:name="z51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разработан в соответствии со следующими международными договорами и актами, составляющими право Евразийского экономического союза (далее – Союз): 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Договор); </w:t>
      </w:r>
    </w:p>
    <w:bookmarkStart w:name="z51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 от 25 октября 2019 года (далее – Соглашение); 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октября 2020 г. № 132 "Об утверждении состава сведений о племенных животных и селекционных достижениях, подлежащих обмену между государствами – членами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апреля 2022 г. № 69 "Об утверждении Правил реализации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 </w:t>
      </w:r>
    </w:p>
    <w:bookmarkStart w:name="z524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422"/>
    <w:bookmarkStart w:name="z52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 (далее – общий процесс). </w:t>
      </w:r>
    </w:p>
    <w:bookmarkEnd w:id="423"/>
    <w:bookmarkStart w:name="z52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 </w:t>
      </w:r>
    </w:p>
    <w:bookmarkEnd w:id="424"/>
    <w:bookmarkStart w:name="z52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 </w:t>
      </w:r>
    </w:p>
    <w:bookmarkEnd w:id="425"/>
    <w:bookmarkStart w:name="z528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426"/>
    <w:bookmarkStart w:name="z52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настоящего Регламента используются понятия, которые означают следующее: </w:t>
      </w:r>
    </w:p>
    <w:bookmarkEnd w:id="427"/>
    <w:bookmarkStart w:name="z53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"авторизация" – предоставление определенному участнику общего процесса прав на выполнение определенных действий; </w:t>
      </w:r>
    </w:p>
    <w:bookmarkEnd w:id="428"/>
    <w:bookmarkStart w:name="z53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 </w:t>
      </w:r>
    </w:p>
    <w:bookmarkEnd w:id="429"/>
    <w:bookmarkStart w:name="z53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выполнении операций общего процесса. </w:t>
      </w:r>
    </w:p>
    <w:bookmarkEnd w:id="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 </w:t>
      </w:r>
    </w:p>
    <w:bookmarkStart w:name="z5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утвержденных Решением Коллегии Евразийской экономической комиссии от 19 апреля 2023 г. № 51 (далее – Правила информационного взаимодействия). </w:t>
      </w:r>
    </w:p>
    <w:bookmarkEnd w:id="431"/>
    <w:bookmarkStart w:name="z535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в рамках общего процесса</w:t>
      </w:r>
    </w:p>
    <w:bookmarkEnd w:id="432"/>
    <w:bookmarkStart w:name="z536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433"/>
    <w:bookmarkStart w:name="z5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ролей участников информационного взаимодействия в рамках общего процесса приведен в таблице 1. 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39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сведения о племенных животных и селекционных достижениях в Евразийскую экономическую комиссию (далее – Комиссия), запрашивает сведения из базы данных о племенных животных и базы данных о селекционных достижениях из Комиссии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(P.AS.03.ACT.001)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отвечает за формирование и ведение базы данных о племенных животных и базы данных о селекционных достижениях, получает сведения о племенных животных и селекционных достижениях, предоставляет по запросу сведения из базы данных о племенных животных и базы данных о селекционных достижениях уполномоченным органам государств – членов Союза (далее – уполномоченный орган)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(P.ACT.001) </w:t>
            </w:r>
          </w:p>
        </w:tc>
      </w:tr>
    </w:tbl>
    <w:bookmarkStart w:name="z541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437"/>
    <w:bookmarkStart w:name="z5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Информационное взаимодействие в рамках общего процесса осуществляется между уполномоченными органами и Евразийской экономической комиссией в соответствии с процедурами общего процесса: </w:t>
      </w:r>
    </w:p>
    <w:bookmarkEnd w:id="438"/>
    <w:bookmarkStart w:name="z5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информационное взаимодействие при формировании и ведении </w:t>
      </w:r>
    </w:p>
    <w:bookmarkEnd w:id="439"/>
    <w:bookmarkStart w:name="z5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базы данных о племенных животных; </w:t>
      </w:r>
    </w:p>
    <w:bookmarkEnd w:id="440"/>
    <w:bookmarkStart w:name="z5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информационное взаимодействие при получении сведений из базы данных о племенных животных по запросу уполномоченных органов; </w:t>
      </w:r>
    </w:p>
    <w:bookmarkEnd w:id="441"/>
    <w:bookmarkStart w:name="z5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информационное взаимодействие при формировании и ведении базы данных о селекционных достижениях; </w:t>
      </w:r>
    </w:p>
    <w:bookmarkEnd w:id="442"/>
    <w:bookmarkStart w:name="z5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информационное взаимодействие при получении сведений из базы данных о селекционных достижениях по запросу уполномоченных органов. </w:t>
      </w:r>
    </w:p>
    <w:bookmarkEnd w:id="443"/>
    <w:bookmarkStart w:name="z5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и Комиссией представлена на рисунке 1.</w:t>
      </w:r>
    </w:p>
    <w:bookmarkEnd w:id="444"/>
    <w:bookmarkStart w:name="z5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5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информационного взаимодействия между уполномоченными органами и Комиссией</w:t>
      </w:r>
    </w:p>
    <w:bookmarkEnd w:id="446"/>
    <w:bookmarkStart w:name="z5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Информационное взаимодействие между уполномоченными органами и Комиссией реализуется в рамках общего процесса. Структура общего процесса определена в Правилах информационного взаимодействия. </w:t>
      </w:r>
    </w:p>
    <w:bookmarkEnd w:id="447"/>
    <w:bookmarkStart w:name="z5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 </w:t>
      </w:r>
    </w:p>
    <w:bookmarkEnd w:id="448"/>
    <w:bookmarkStart w:name="z5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утвержденному Решением Коллегии Евразийской экономической комиссии от 19 апреля 2023 г. № 51 (далее – Описание форматов и структур электронных документов и сведений). </w:t>
      </w:r>
    </w:p>
    <w:bookmarkEnd w:id="449"/>
    <w:bookmarkStart w:name="z5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 </w:t>
      </w:r>
    </w:p>
    <w:bookmarkEnd w:id="450"/>
    <w:bookmarkStart w:name="z555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451"/>
    <w:bookmarkStart w:name="z556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формировании и ведении базы данных о племенных животных </w:t>
      </w:r>
    </w:p>
    <w:bookmarkEnd w:id="452"/>
    <w:bookmarkStart w:name="z5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формировании и ведении базы данных о племенных животных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453"/>
    <w:bookmarkStart w:name="z5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4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Схема выполнения транзакций общего процесса при формировании и ведении базы данных о племенных животных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61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формировании и ведении базы данных о племенных животных 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общего процесса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племенных животных (P.AS.03.PRC.001)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включения в базу данных о племенных животных (P.AS.03.OPR.001). Получение уведомления о результате включения сведений в базу данных о племенных животных (P.AS.03.OPR.003)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(P.AS.03.BEN.001): сведения для включения представлены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включения в базу данных о племенных животных 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(P.AS.03.OPR.002)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(P.AS.03.BEN.001): сведения включены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для включения в базу данных о племенных животных 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(P.AS.03.TRN.001)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племенных животных (P.AS.03.PRC.002)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внесения изменений в базу данных о племенных животных (P.AS.03.OPR.005). Получение уведомления о результате изменения сведений в базе данных о племенных животных (P.AS.03.OPR.007)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(P.AS.03.BEN.001): сведения для изменения представлены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внесения изменений в базу данных о племенных животных 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(P.AS.03.OPR.006)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(P.AS.03.BEN.001): сведения изменены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для внесения изменений в базу данных о племенных животных 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(P.AS.03.TRN.002)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сведений из базы данных о племенных животных (P.AS.03.PRC.003)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исключения из базы данных о племенных животных (P.AS.03.OPR.009). Получение уведомления о результате исключения сведений из базы данных о племенных животных (P.AS.03.OPR.011)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(P.AS.03.BEN.002): сведения для исключения представлены. сведения о селекционных достижениях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(P.AS.03.BEN.002): сведения исключены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исключения из базы данных о племенных животных 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(P.AS.03.OPR.010)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(P.AS.03.BEN.001): сведения исключены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для исключения из базы данных племенных животных 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(P.AS.03.TRN.003) </w:t>
            </w:r>
          </w:p>
        </w:tc>
      </w:tr>
    </w:tbl>
    <w:bookmarkStart w:name="z575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Информационное взаимодействие при получении сведений из базы данных о племенных животных по запросу уполномоченных органов </w:t>
      </w:r>
    </w:p>
    <w:bookmarkEnd w:id="468"/>
    <w:bookmarkStart w:name="z5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Схема выполнения транзакций общего процесса при получении сведений из базы данных о племенных животных по запросу уполномоченных органов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469"/>
    <w:bookmarkStart w:name="z5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0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3. Схема выполнения транзакций общего процесса при получении сведений из базы данных о племенных животных по запросу уполномоченных органов</w:t>
      </w:r>
    </w:p>
    <w:bookmarkEnd w:id="4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80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сведений из базы данных о племенных животных по запросу уполномоченных органов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общего процесса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племенных животных (P.AS.03.PRC.004)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и времени обновления базы данных о племенных животных (P.AS.03.OPR.013). Прием и обработка информации о дате и времени обновления базы данных о племенных животных 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(P.AS.03.OPR.015)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(P.AS.03.BEN.001): информация о дате и времени обновления запрошена. сведения о племенных животных (P.AS.03.BEN.001): информация о дате и времени обновления представлена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информации о дате и времени обновления базы данных о племенных животных (P.AS.03.OPR.014)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(P.AS.03.BEN.001): информация о дате и времени обновлении получена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информации о дате и времени обновления базы данных о племенных животных 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(P.AS.03.TRN.004)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из базы данных о племенных животных (P.AS.03.PRC.005)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о племенных животных (P.AS.03.OPR.016). Прием и обработка сведений из базы данных о племенных животных (P.AS.03.OPR.018)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(P.AS.03.BEN.001): сведения запрошены. сведения о племенных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(P.AS.03.BEN.001): сведения направлены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сведений из базы данных о племенных животных (P.AS.03.OPR.017)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(P.AS.03.BEN.001): 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отсутствуют. сведения о племенных животных (P.AS.03.BEN.001):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представлены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из базы данных о племенных животных 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(P.AS.03.TRN.005)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базы данных о племенных животных (P.AS.03.PRC.006)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о племенных животных (P.AS.03.OPR.019). Прием и обработка измененных сведений из базы данных о племенных животных 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(P.AS.03.OPR.021)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(P.AS.03.BEN.001): измененные сведения запрошены. сведения о племенных животных (P.AS.03.BEN.001): измененные сведения направлены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измененных сведений из базы данных о племенных животных (P.AS.03.OPR.020)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(P.AS.03.BEN.001): 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измененные сведения отсутствуют. сведения о племенных животных (P.AS.03.BEN.001):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представлены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измененных сведений из базы данных о племенных животных 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(P.AS.03.TRN.006) </w:t>
            </w:r>
          </w:p>
        </w:tc>
      </w:tr>
    </w:tbl>
    <w:bookmarkStart w:name="z595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Информационное взаимодействие при формировании и ведении базы данных о селекционных достижениях</w:t>
      </w:r>
    </w:p>
    <w:bookmarkEnd w:id="483"/>
    <w:bookmarkStart w:name="z59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Схема выполнения транзакций общего процесса при формировании и ведении базы данных о селекционных достижениях представлена на рисунке 4. Для каждой процедуры общего процесса в таблице 4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484"/>
    <w:bookmarkStart w:name="z59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5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4. Схема выполнения транзакций общего процесса при формировании и ведении базы данных о селекционных достижениях</w:t>
      </w:r>
    </w:p>
    <w:bookmarkEnd w:id="4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600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формировании и ведении базы данных о селекционных достижениях 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селекционных достижениях (P.AS.03.PRC.007)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включения в базу данных о селекционных достижениях (P.AS.03.OPR.022). Получение уведомления о результате включения сведений в базу данных о селекционных достижениях 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(P.AS.03.OPR.024)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(P.AS.03.BEN.002): сведения для включения представлены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включения в базу данных о селекционных достижениях 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(P.AS.03.OPR.023)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(P.AS.03.BEN.002): сведения включены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для включения в базу данных о селекционных достижениях 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(P.AS.03.TRN.007)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сведений в базе данных о селекционных достижениях (P.AS.03.PRC.008)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внесения изменений в базу данных о селекционных достижениях (P.AS.03.OPR.026). Получение уведомления о результате изменения сведений в базе данных о селекционных достижениях 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(P.AS.03.OPR.028)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(P.AS.03.BEN.002): сведения для изменения представлены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внесения изменений в базу данных о селекционных достижениях 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(P.AS.03.OPR.027)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(P.AS.03.BEN.002): сведения изменены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для внесения изменений в базу данных о селекционных достижениях 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(P.AS.03.TRN.008)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 сведений из базы данных о селекционных достижениях (P.AS.03.PRC.009)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исключения из базы данных о селекционных достижениях (P.AS.03.OPR.030). Получение уведомления о результате исключения сведений из базы данных о селекционных достижениях 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(P.AS.03.OPR.032)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(P.AS.03.BEN.002): сведения для исключения представлены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исключения из базы данных о селекционных достижениях 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(P.AS.03.OPR.031)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(P.AS.03.BEN.002): сведения исключены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для исключения из базы данных селекционных достижений 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(P.AS.03.TRN.009) </w:t>
            </w:r>
          </w:p>
        </w:tc>
      </w:tr>
    </w:tbl>
    <w:bookmarkStart w:name="z616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Информационное взаимодействие при получении сведений из базы данных о селекционных достижениях по запросу уполномоченных органов </w:t>
      </w:r>
    </w:p>
    <w:bookmarkEnd w:id="502"/>
    <w:bookmarkStart w:name="z61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Схема выполнения транзакций общего процесса при получении сведений из базы данных о селекционных достижениях по запросу уполномоченных органов представлена на рисунке 5. Для каждой процедуры общего процесса в таблице 5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503"/>
    <w:bookmarkStart w:name="z6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4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5. Схема выполнения транзакций общего процесса при получении сведений из базы данных о селекционных достижениях по запросу уполномоченных органов</w:t>
      </w:r>
    </w:p>
    <w:bookmarkEnd w:id="5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621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сведений из базы данных о селекционных достижениях по запросу уполномоченных органов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информации о дате и времени обновления базы данных о селекционных достижениях (P.AS.03.PRC.010)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и времени обновления базы данных о селекционных достижениях (P.AS.03.OPR.034). Прием и обработка информации о дате и времени обновления базы данных о селекционных достижениях 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(P.AS.03.OPR.036)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(P.AS.03.BEN.002): информация о дате и времени обновления запрошена. сведения о селекционных достижениях (P.AS.03.BEN.002): информация о дате и времени обновления представлена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информации о дате и времени обновления базы данных о селекционных достижениях 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(P.AS.03.OPR.035)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(P.AS.03.BEN.002): информация о дате и времени обновлении получена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информации о дате и времени обновления базы данных о селекционных достижениях 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(P.AS.03.TRN.010)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селекционных достижениях (P.AS.03.PRC.011)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о селекционных достижениях (P.AS.03.OPR.037). Прием и обработка сведений из базы данных о селекционных достижениях 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(P.AS.03.OPR.039)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(P.AS.03.BEN.002): сведения запрошены. сведения о селекционных достижениях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(P.AS.03.BEN.002): сведения направлены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сведений из базы данных о селекционных достижениях 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(P.AS.03.OPR.038)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(P.AS.03.BEN.002): 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отсутствуют. сведения о селекционных достижениях (P.AS.03.BEN.002):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представлены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из базы данных о селекционных достижениях 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(P.AS.03.TRN.011)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базы данных о селекционных достижениях (P.AS.03.PRC.012)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о селекционных достижениях (P.AS.03.OPR.040). Прием и обработка измененных сведений из базы данных о 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(P.AS.03.OPR.042)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(P.AS.03.BEN.002): измененные сведения запрошены. сведения о селекционных достижениях (P.AS.03.BEN.002): измененные сведения направлены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представление измененных сведений из базы данных о селекционных достижениях 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(P.AS.03.OPR.041)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(P.AS.03.BEN.002): 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измененные сведения отсутствуют. сведения о селекционных достижениях (P.AS.03.BEN.002):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представлены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измененных сведений из базы данных о селекционных достижениях 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(P.AS.03.TRN.012) </w:t>
            </w:r>
          </w:p>
        </w:tc>
      </w:tr>
    </w:tbl>
    <w:bookmarkStart w:name="z641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521"/>
    <w:bookmarkStart w:name="z64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сообщений общего процесса, передаваемых в рамках информационного взаимодействия при реализации общего процесса, приведен в таблице 6.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6. </w:t>
      </w:r>
    </w:p>
    <w:bookmarkEnd w:id="5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644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 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для включения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(R.SM.AS.03.001)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для изменения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(R.SM.AS.03.001)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P.AS.03.MSG.003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для исключения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(R.SM.AS.03.001)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P.AS.03.MSG.004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обновлении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результате обработки (R.006)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P.AS.03.MSG.005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и времени обновления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актуализации общего ресурса (R.007)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P.AS.03.MSG.006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дате и времени обновления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актуализации общего ресурса (R.007)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P.AS.03.MSG.007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актуализации общего ресурса (R.007)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P.AS.03.MSG.008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(R.SM.AS.03.001)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актуализации общего ресурса (R.007)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из базы данных о племенных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(R.SM.AS.03.001)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отсутствии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результате обработки (R.006)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для включения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(R.SM.AS.03.002)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для изменения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(R.SM.AS.03.002)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для исключения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(R.SM.AS.03.002)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обновлении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результате обработки (R.006)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и времени обновления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актуализации общего ресурса (R.007)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актуализации общего ресурса (R.007)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дате и времени обновления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актуализации общего ресурса (R.007)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(R.SM.AS.03.002)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актуализации общего ресурса (R.007)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P.AS.03.MSG.021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из базы данных о селекционных достижениях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(R.SM.AS.03.002) </w:t>
            </w:r>
          </w:p>
        </w:tc>
      </w:tr>
    </w:tbl>
    <w:bookmarkStart w:name="z650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529"/>
    <w:bookmarkStart w:name="z651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"Передача сведений для включения в базу данных о племенных животных" (P.AS.03.TRN.001) </w:t>
      </w:r>
    </w:p>
    <w:bookmarkEnd w:id="530"/>
    <w:bookmarkStart w:name="z65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Транзакция общего процесса "Передача сведений для включения в базу данных о племенных животных" (P.AS.03.TRN.001) выполняется для передачи инициатором респонденту сведений о племенных животных для включения в базу данных о племенных животных. Схема выполнения указанной транзакции общего процесса представлена на рисунке 6. Параметры транзакции общего процесса приведены в таблице 7. </w:t>
      </w:r>
    </w:p>
    <w:bookmarkEnd w:id="531"/>
    <w:bookmarkStart w:name="z65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2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6. Схема выполнения транзакции общего процесса "Передача сведений для включения в базу данных о племенных животных" (P.AS.03.TRN.001)</w:t>
      </w:r>
    </w:p>
    <w:bookmarkEnd w:id="5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656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включения в базу данных о племенных животных" (P.AS.03.TRN.001) 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P.AS.03.TRN.001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транзакции общего процесса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для включения в базу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 транзакции общего процесса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запрос/ответ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роль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операция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включения в базу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Реагирующая роль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Принимающая операция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включения в базу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выполнения транзакции общего процесса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(P.AS.03.BEN.001): сведения включены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транзакции общего процесса: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минут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часа нет 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для подтверждения получения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подтверждения принятия в обработку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ответа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авторизации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повторов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транзакции общего процесса: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племенных животных для включения 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(P.AS.03.MSG.001)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обновлении базы данных о племенных животных (P.AS.03.MSG.004)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инициирующее сообщение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ответное сообщение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сообщений транзакции общего процесса: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–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электронного документа с некорректной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63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"Передача сведений для внесения изменений в базу данных о племенных животных" (P.AS.03.TRN.002) </w:t>
      </w:r>
    </w:p>
    <w:bookmarkEnd w:id="538"/>
    <w:bookmarkStart w:name="z66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Транзакция общего процесса "Передача сведений для внесения изменений в базу данных о племенных животных" (P.AS.03.TRN.002) выполняется для передачи инициатором респонденту сведений о племенных животных для внесения изменений в базу данных о племенных животных. Схема выполнения указанной транзакции общего процесса представлена на рисунке 7. Параметры транзакции общего процесса приведены в таблице 8. </w:t>
      </w:r>
    </w:p>
    <w:bookmarkEnd w:id="539"/>
    <w:bookmarkStart w:name="z66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0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7. Схема выполнения транзакции общего процесса "Передача сведений для внесения изменений в базу данных о племенных животных" (P.AS.03.TRN.002)</w:t>
      </w:r>
    </w:p>
    <w:bookmarkEnd w:id="5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668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внесения изменений в базу данных о племенных животных"</w:t>
      </w:r>
    </w:p>
    <w:bookmarkEnd w:id="542"/>
    <w:bookmarkStart w:name="z669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(P.AS.03.TRN.002)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P.AS.03.TRN.002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для внесения изменений в базу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запрос/ответ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внесения изменений в базу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внесения изменений в базу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выполнения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(P.AS.03.BEN.001): сведения изменены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минут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часа нет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для подтверждения получения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подтверждения принятия в обработку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ответа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авторизации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повторов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для изменения 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(P.AS.03.MSG.002)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обновлении базы данных о племенных животных (P.AS.03.MSG.004)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инициирующее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ответное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сообщений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ЭЦП передача электронного документа с некорректной 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76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Транзакция общего процесса "Передача сведений для исключения из базы данных племенных животных" (P.AS.03.TRN.003) </w:t>
      </w:r>
    </w:p>
    <w:bookmarkEnd w:id="548"/>
    <w:bookmarkStart w:name="z67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Транзакция общего процесса "Передача сведений для исключения из базы данных племенных животных" (P.AS.03.TRN.003) выполняется для передачи инициатором респонденту сведений о племенных животных для исключения из базы данных племенных животных. Схема выполнения указанной транзакции общего процесса представлена на рисунке 8. Параметры транзакции общего процесса приведены в таблице 9. </w:t>
      </w:r>
    </w:p>
    <w:bookmarkEnd w:id="549"/>
    <w:bookmarkStart w:name="z67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0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8. Схема выполнения транзакции общего процесса "Передача сведений для исключения из базы данных племенных животных" (P.AS.03.TRN.003)</w:t>
      </w:r>
    </w:p>
    <w:bookmarkEnd w:id="5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681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исключения из базы данных племенных животных" (P.AS.03.TRN.003)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P.AS.03.TRN.003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для исключения из базы данных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запрос/ответ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исключения из базы данных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исключения из базы данных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выполнения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(P.AS.03.BEN.001): сведения исключены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минут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часа нет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для подтверждения получения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подтверждения принятия в обработку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ответа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авторизации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повторов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для исключения 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(P.AS.03.MSG.003)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обновлении базы данных о племенных животных (P.AS.03.MSG.004)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инициирующее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ответное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сообщений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электронного документа с некорректной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87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Транзакция общего процесса "Получение информации о дате и времени обновления базы данных о племенных животных"</w:t>
      </w:r>
    </w:p>
    <w:bookmarkEnd w:id="556"/>
    <w:bookmarkStart w:name="z688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(P.AS.03.TRN.004) </w:t>
      </w:r>
    </w:p>
    <w:bookmarkEnd w:id="557"/>
    <w:bookmarkStart w:name="z68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Транзакция общего процесса "Получение информации о дате и времени обновления базы данных о племенных животных" (P.AS.03.TRN.004) выполняется для получения инициатором от респондента информации о дате и времени обновления базы данных о племенных животных. Схема выполнения указанной транзакции общего процесса представлена на рисунке 9. Параметры транзакции общего процесса приведены в таблице 10. </w:t>
      </w:r>
    </w:p>
    <w:bookmarkEnd w:id="558"/>
    <w:bookmarkStart w:name="z69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9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9. Схема выполнения транзакции общего процесса "Получение информации о дате и времени обновления базы данных о племенных животных" (P.AS.03.TRN.004)</w:t>
      </w:r>
    </w:p>
    <w:bookmarkEnd w:id="5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693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 дате и времени обновления базы данных о племенных животных"</w:t>
      </w:r>
    </w:p>
    <w:bookmarkEnd w:id="561"/>
    <w:bookmarkStart w:name="z694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(P.AS.03.TRN.004)</w:t>
      </w:r>
    </w:p>
    <w:bookmarkEnd w:id="5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P.AS.03.TRN.004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информации о дате и времени обновления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запрос/ответ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и времени обновления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предоставление информации о дате и времени обновления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выполнения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(P.AS.03.BEN.001): информация о дате и времени обновлении получена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65"/>
          <w:p>
            <w:pPr>
              <w:spacing w:after="20"/>
              <w:ind w:left="20"/>
              <w:jc w:val="both"/>
            </w:pP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1 час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часа нет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для подтверждения получения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подтверждения принятия в обработку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ответа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авторизации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повторов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и времени обновления базы данных о племенных животных 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(P.AS.03.MSG.005)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дате и времени обновления базы данных о племенных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(P.AS.03.MSG.006)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инициирующее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ответное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сообщений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электронного документа с некорректной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02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Транзакция общего процесса "Получение сведений из базы данных о племенных животных" (P.AS.03.TRN.005) </w:t>
      </w:r>
    </w:p>
    <w:bookmarkEnd w:id="567"/>
    <w:bookmarkStart w:name="z70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21.Транзакция общего процесса "Получение сведений из базы данных о племенных животных" (P.AS.03.TRN.005) выполняется для получения инициатором от респондента сведений из базы данных о племенных животных. Схема выполнения указанной транзакции общего процесса представлена на рисунке 10. Параметры транзакции общего процесса приведены в таблице 11. </w:t>
      </w:r>
    </w:p>
    <w:bookmarkEnd w:id="568"/>
    <w:bookmarkStart w:name="z70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9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10. Схема выполнения транзакции общего процесса "Получение сведений из базы данных о племенных животных" (P.AS.03.TRN.005)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707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из базы данных о племенных животных" (P.AS.03.TRN.005)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P.AS.03.TRN.005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запрос/ответ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предоставление сведений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выполнения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(P.AS.03.BEN.001): сведения отсутствуют сведения о племенных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(P.AS.03.BEN.001): сведения представлены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минут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часа нет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для подтверждения получения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подтверждения принятия в обработку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ответа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авторизации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повторов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о племенных животных (P.AS.03.MSG.007) 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из базы данных о племенных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(P.AS.03.MSG.008) уведомление об отсутствии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(P.AS.03.MSG.011)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инициирующее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ответное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сообщений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электронного документа с некорректной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16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Транзакция общего процесса "Получение измененных сведений из базы данных о племенных животных" (P.AS.03.TRN.006)</w:t>
      </w:r>
    </w:p>
    <w:bookmarkEnd w:id="576"/>
    <w:bookmarkStart w:name="z71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Транзакция общего процесса "Получение измененных сведений из базы данных о племенных животных" (P.AS.03.TRN.006) выполняется для получения инициатором от респондента измененных сведений из базы данных о племенных животных. Схема выполнения указанной транзакции общего процесса представлена на рисунке 11. </w:t>
      </w:r>
    </w:p>
    <w:bookmarkEnd w:id="577"/>
    <w:bookmarkStart w:name="z71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транзакции общего процесса приведены в таблице 12. </w:t>
      </w:r>
    </w:p>
    <w:bookmarkEnd w:id="578"/>
    <w:bookmarkStart w:name="z71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9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11. Схема выполнения транзакции общего процесса "Получение измененных сведений из базы данных о племенных животных" (P.AS.03.TRN.006)</w:t>
      </w:r>
    </w:p>
    <w:bookmarkEnd w:id="5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722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измененных сведений из базы данных о племенных животных" (P.AS.03.TRN.006)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P.AS.03.TRN.006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транзакции общего процесса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измененных сведений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 транзакции общего процесса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запрос/ответ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роль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операция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Реагирующая роль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Принимающая операция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предоставление измененных сведений из базы данных о племенных животных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выполнения транзакции общего процесса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(P.AS.03.BEN.001): измененные сведения отсутствуют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племенных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(P.AS.03.BEN.001): измененные сведения представлены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транзакции общего процесса: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минут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часа нет 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для подтверждения получения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подтверждения принятия в обработку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ответа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авторизации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повторов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транзакции общего процесса: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о племенных животных (P.AS.03.MSG.009) измененные сведения из базы данных о племенных животных (P.AS.03.MSG.010) уведомление об отсутствии сведений 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(P.AS.03.MSG.011)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инициирующее сообщение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ответное сообщение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сообщений транзакции общего процесса: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–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ЭЦП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электронного документа с некорректной ЭЦП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30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Транзакция общего процесса "Передача сведений для включения в базу данных о селекционных достижениях" (P.AS.03.TRN.007)</w:t>
      </w:r>
    </w:p>
    <w:bookmarkEnd w:id="586"/>
    <w:bookmarkStart w:name="z73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Транзакция общего процесса "Передача сведений для включения в базу данных о селекционных достижениях" (P.AS.03.TRN.007) выполняется для передачи инициатором респонденту сведений о селекционных достижениях для включения в базу данных о селекционных достижениях. Схема выполнения указанной транзакции общего процесса представлена на рисунке 12. Параметры транзакции общего процесса приведены в таблице 13. </w:t>
      </w:r>
    </w:p>
    <w:bookmarkEnd w:id="587"/>
    <w:bookmarkStart w:name="z73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8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12. Схема выполнения транзакции общего процесса "Передача сведений для включения в базу данных о селекционных достижениях" (P.AS.03.TRN.007)</w:t>
      </w:r>
    </w:p>
    <w:bookmarkEnd w:id="5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13 </w:t>
            </w:r>
          </w:p>
        </w:tc>
      </w:tr>
    </w:tbl>
    <w:bookmarkStart w:name="z735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включения в базу данных о селекционных достижениях"</w:t>
      </w:r>
    </w:p>
    <w:bookmarkEnd w:id="590"/>
    <w:bookmarkStart w:name="z736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(P.AS.03.TRN.007)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P.AS.03.TRN.007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для включения в базу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запрос/ответ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включения в базу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включения в базу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выполнения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(P.AS.03.BEN.002): сведения включены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минут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часа нет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для подтверждения получения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подтверждения принятия в обработку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ответа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авторизации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повторов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для включения (P.AS.03.MSG.012) уведомление об обновлении базы данных о селекционных достижениях (P.AS.03.MSG.015)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инициирующее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ответное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сообщений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ЭЦП передача электронного документа с некорректной 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42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Транзакция общего процесса "Передача сведений для внесения изменений в базу данных о селекционных достижениях"</w:t>
      </w:r>
    </w:p>
    <w:bookmarkEnd w:id="596"/>
    <w:bookmarkStart w:name="z743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(P.AS.03.TRN.008)</w:t>
      </w:r>
    </w:p>
    <w:bookmarkEnd w:id="597"/>
    <w:bookmarkStart w:name="z74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Транзакция общего процесса "Передача сведений для внесения изменений в базу данных о селекционных достижениях" (P.AS.03.TRN.008) выполняется для передачи инициатором респонденту сведений о селекционных достижениях для внесения изменений в базу данных о селекционных достижениях. Схема выполнения указанной транзакции общего процесса представлена на рисунке 13. Параметры транзакции общего процесса приведены в таблице 14. </w:t>
      </w:r>
    </w:p>
    <w:bookmarkEnd w:id="598"/>
    <w:bookmarkStart w:name="z74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9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13. Схема выполнения транзакции общего процесса "Передача сведений для внесения изменений в базу данных о селекционных достижениях" (P.AS.03.TRN.008)</w:t>
      </w:r>
    </w:p>
    <w:bookmarkEnd w:id="6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748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внесения изменений в базу данных о селекционных достижениях" </w:t>
      </w:r>
    </w:p>
    <w:bookmarkEnd w:id="601"/>
    <w:bookmarkStart w:name="z749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(P.AS.03.TRN.008)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P.AS.03.TRN.008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для внесения изменений в базу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запрос/ответ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внесения изменений в базу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внесения изменений в базу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выполнения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(P.AS.03.BEN.002): сведения изменены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минут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часа нет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для подтверждения получения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подтверждения принятия в обработку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ответа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авторизации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повторов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для изменения (P.AS.03.MSG.013) уведомление об обновлении базы данных о селекционных достижениях (P.AS.03.MSG.015)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инициирующее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ответное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сообщений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электронного документа с некорректной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53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Транзакция общего процесса "Передача сведений для исключения из базы данных селекционных достижений" (P.AS.03.TRN.009) </w:t>
      </w:r>
    </w:p>
    <w:bookmarkEnd w:id="605"/>
    <w:bookmarkStart w:name="z75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Транзакция общего процесса "Передача сведений для исключения из базы данных селекционных достижений" (P.AS.03.TRN.009) выполняется для передачи инициатором респонденту сведений о селекционных достижениях для исключения из базы данных селекционных достижений. Схема выполнения указанной транзакции общего процесса представлена на рисунке 14. Параметры транзакции общего процесса приведены в таблице 15. </w:t>
      </w:r>
    </w:p>
    <w:bookmarkEnd w:id="606"/>
    <w:bookmarkStart w:name="z75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7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14. Схема выполнения транзакции общего процесса "Передача сведений для исключения из базы данных селекционных достижений" (P.AS.03.TRN.009)</w:t>
      </w:r>
    </w:p>
    <w:bookmarkEnd w:id="6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758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исключения из базы данных селекционных достижений" </w:t>
      </w:r>
    </w:p>
    <w:bookmarkEnd w:id="609"/>
    <w:bookmarkStart w:name="z759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(P.AS.03.TRN.009)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P.AS.03.TRN.009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сведений для исключения из базы данных селекционных достижений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запрос/ответ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для исключения из базы данных селекционных достижений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исключения из базы данных селекционных достижений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выполнения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(P.AS.03.BEN.002): сведения исключены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минут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часа нет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для подтверждения получения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подтверждения принятия в обработку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ответа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авторизации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повторов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для исключения (P.AS.03.MSG.014) уведомление об обновлении базы данных о селекционных достижениях (P.AS.03.MSG.015)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инициирующее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ответное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сообщений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электронного документа с некорректной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63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Транзакция общего процесса "Получение информации о дате и времени обновления базы данных о селекционных достижениях" (P.AS.03.TRN.010)</w:t>
      </w:r>
    </w:p>
    <w:bookmarkEnd w:id="613"/>
    <w:bookmarkStart w:name="z76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Транзакция общего процесса "Получение информации о дате и времени обновления базы данных о селекционных достижениях" (P.AS.03.TRN.010) выполняется для получения инициатором от респондента информации о дате и времени обновления базы данных о селекционных достижениях. Схема выполнения указанной транзакции общего процесса представлена на рисунке 15. Параметры транзакции общего процесса приведены в таблице 16. </w:t>
      </w:r>
    </w:p>
    <w:bookmarkEnd w:id="614"/>
    <w:bookmarkStart w:name="z76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5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15. Схема выполнения транзакции общего процесса "Получение информации о дате и времени обновления базы данных о селекционных достижениях" (P.AS.03.TRN.010)</w:t>
      </w:r>
    </w:p>
    <w:bookmarkEnd w:id="6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768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 дате и времени обновления базы данных о селекционных достижениях" </w:t>
      </w:r>
    </w:p>
    <w:bookmarkEnd w:id="617"/>
    <w:bookmarkStart w:name="z769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(P.AS.03.TRN.010)</w:t>
      </w:r>
    </w:p>
    <w:bookmarkEnd w:id="6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P.AS.03.TRN.010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информации о дате и времени обновления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запрос/ответ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и времени обновления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предоставление информации о дате и времени обновления базы данных о 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выполнения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(P.AS.03.BEN.002): информация о дате и времени обновлении получена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1 час 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часа нет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для подтверждения получения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подтверждения принятия в обработку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ответа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авторизации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повторов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и времени обновления базы данных о селекционных достижениях 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(P.AS.03.MSG.016)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дате и времени обновления базы данных о селекционных достижениях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(P.AS.03.MSG.018)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инициирующее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ответное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сообщений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электронного документа с некорректной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77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Транзакция общего процесса "Получение сведений из базы данных о селекционных достижениях" (P.AS.03.TRN.011)</w:t>
      </w:r>
    </w:p>
    <w:bookmarkEnd w:id="624"/>
    <w:bookmarkStart w:name="z77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Транзакция общего процесса "Получение сведений из базы данных о селекционных достижениях" (P.AS.03.TRN.011) выполняется для получения инициатором от респондента сведений из базы данных о селекционных достижениях. Схема выполнения указанной транзакции общего процесса представлена на рисунке 16. Параметры транзакции общего процесса приведены в таблице 17. </w:t>
      </w:r>
    </w:p>
    <w:bookmarkEnd w:id="625"/>
    <w:bookmarkStart w:name="z77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6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16. Схема выполнения транзакции общего процесса "Получение сведений из базы данных о селекционных достижениях" (P.AS.03.TRN.011)</w:t>
      </w:r>
    </w:p>
    <w:bookmarkEnd w:id="6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782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из базы данных о селекционных достижениях" (P.AS.03.TRN.011)</w:t>
      </w:r>
    </w:p>
    <w:bookmarkEnd w:id="6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P.AS.03.TRN.011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запрос/ответ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предоставление сведений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выполнения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(P.AS.03.BEN.002): сведения отсутствуют сведения о селекционных достижениях (P.AS.03.BEN.002): сведения представлены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минут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часа нет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для подтверждения получения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подтверждения принятия в обработку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ответа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авторизации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повторов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о селекционных достижениях (P.AS.03.MSG.017) сведения из базы данных о селекционных достижениях (P.AS.03.MSG.019) уведомление об отсутствии сведений 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(P.AS.03.MSG.011)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инициирующее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ответное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сообщений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электронного документа с некорректной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87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Транзакция общего процесса "Получение измененных сведений из базы данных о селекционных достижениях" (P.AS.03.TRN.012) </w:t>
      </w:r>
    </w:p>
    <w:bookmarkEnd w:id="632"/>
    <w:bookmarkStart w:name="z78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Транзакция общего процесса "Получение измененных сведений из базы данных о селекционных достижениях" (P.AS.03.TRN.012) выполняется для получения инициатором от респондента измененных сведений из базы данных о селекционных достижениях. Схема выполнения указанной транзакции общего процесса представлена на рисунке 17. Параметры транзакции общего процесса приведены в таблице 18. </w:t>
      </w:r>
    </w:p>
    <w:bookmarkEnd w:id="633"/>
    <w:bookmarkStart w:name="z78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4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17. Схема выполнения транзакции общего процесса "Получение измененных сведений из базы данных о селекционных достижениях" (P.AS.03.TRN.012)</w:t>
      </w:r>
    </w:p>
    <w:bookmarkEnd w:id="6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792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измененных сведений из базы данных о селекционных достижениях"</w:t>
      </w:r>
    </w:p>
    <w:bookmarkEnd w:id="636"/>
    <w:bookmarkStart w:name="z793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(P.AS.03.TRN.012)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P.AS.03.TRN.012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измененных сведений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запрос/ответ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Реагирующая роль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Принимающая операция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предоставление измененных сведений из базы данных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выполнения транзакции общего процесса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(P.AS.03.BEN.002): измененные сведения отсутствуют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селекционных достижениях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(P.AS.03.BEN.002): измененные сведения представлены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минут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часа нет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для подтверждения получения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подтверждения принятия в обработку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ответа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авторизации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повторов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о селекционных достижениях (P.AS.03.MSG.020) измененные сведения из базы данных о селекционных достижениях (P.AS.03.MSG.021) уведомление об отсутствии сведений 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(P.AS.03.MSG.011)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инициирующее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ответное сообщение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сообщений транзакции общего процесса: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электронного документа с некорректной ЭЦП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01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642"/>
    <w:bookmarkStart w:name="z80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союза. Общие рекомендации по разрешению нештатной ситуации приведены в таблице 19. </w:t>
      </w:r>
    </w:p>
    <w:bookmarkEnd w:id="643"/>
    <w:bookmarkStart w:name="z80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Уполномоченный орган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принимает все необходимые меры для устранения выявленной ошибки. В случае если несоответствий не выявлено, уполномоченный орган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союза. </w:t>
      </w:r>
    </w:p>
    <w:bookmarkEnd w:id="6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805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 </w:t>
      </w:r>
    </w:p>
    <w:bookmarkEnd w:id="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действий 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P.EXC.002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двусторонней транзакции общего процесса не получил сообщение-ответ после истечения согласованного количества повторов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сбои в транспортной системе или системная ошибка программного обеспечения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направить запрос в службу технической поддержки национального сегмента, в котором было сформировано сообщение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P.EXC.004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транзакции общего процесса получил уведомление об ошибке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синхронизированы справочники и классификаторы или не обновлены XMLсхемы электронных документов (сведений)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 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справочники и классификаторы синхронизированы, XML-схемы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документов (сведений) обновлены, необходимо направить запрос в службу поддержки принимающего участника </w:t>
            </w:r>
          </w:p>
        </w:tc>
      </w:tr>
    </w:tbl>
    <w:bookmarkStart w:name="z808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</w:t>
      </w:r>
    </w:p>
    <w:bookmarkEnd w:id="647"/>
    <w:bookmarkStart w:name="z80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заполнению реквизитов электронных документов </w:t>
      </w:r>
    </w:p>
    <w:bookmarkEnd w:id="648"/>
    <w:bookmarkStart w:name="z81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(сведений) "Сведения о племенных животных" (R.SM.AS.03.001), передаваемых в сообщении "сведения о племенных животных для включения" (P.AS.03.MSG.001), приведены в таблице 20. </w:t>
      </w:r>
    </w:p>
    <w:bookmarkEnd w:id="6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812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племенных животных" (R.SM.AS.03.001), передаваемых в сообщении "сведения о племенных животных для включения" (P.AS.03.MSG.001) </w:t>
      </w:r>
    </w:p>
    <w:bookmarkEnd w:id="6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сообщении передается один реквизит "Племенное животное или партия племенной продукции" (smcdo:BreedingDetails)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заполнен, а реквизит "Конечная дата и время" (casdo:EndDateTime) не заполняется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страны" (csdo:UnifiedCountryCode)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ISO 3166-1,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базе данных о племенных животных не должна содержаться запись в которой совокупность значений реквизитов "Код страны" 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(csdo:UnifiedCountryCode) в составе сложного реквизита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"Хозяйствующий субъект" (smcdo:BusinessEntityDetails) и "Сведения об идентификационном номере животного" (smcdo:AnimalIdDetails) совпадает с переданной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подгруппы животного" (smsdo:SubgroupCode) заполняется обязательно и должен соответствовать одному из следующих значений: "I" – племенное животное; 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"II" – партия племенной 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категории" (smsdo:ProductCategoryCode) заполняется обязательно и должен соответствовать коду категории из классификатора категорий племенных животных и племенной продукции,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нормативно-справочной информации Союза 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классификатора категорий племенных животных и племенной продукции в реестре нормативно-справочной информации Союза реквизит "Код категории" (smsdo:ProductCategoryCode) должен принимать одно из следующих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"I-01" – Крупный рогатый скот молочного направления продуктивности;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"I-02" – Крупный рогатый скот мясного направления продуктивности;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"I-03" – Свиньи;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"I-04" – Лошади;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"I-05" – Овцы грубошерстного и полугрубошерстного направления продуктивности;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"I-06" – Овцы романовской породы;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"I-07" – Овцы смушкового направления продуктивности; "I-08" – Овцы тонкорунного и полутонкорунного направления продуктивности;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"I-09" – Овцы мясного короткошерстного (безрунного) направления продуктивности;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"I-10" – Козы молочного направления продуктивности;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"I-11" – Козы мясного направления продуктивности;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"I-12" – Козы шерстного направления продуктивности;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"I-13" – Козы пухового направления продуктивности;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"I-14" – Олени;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"I-15" – Верблюды;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"II-01" – Пушные звери;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"II-02" – Домашняя птица;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"II-03" – Инкубационные яйца;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"II-04" – Пчелы;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"II-05" – Спермопродукция и эмбрионы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категории" (smsdo:ProductCategoryCode) принимает значения I-01 – I-02 то реквизиты "Кличка животного" (smsdo:AnimalName), "Наименование породы животного" 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(smsdo:AnimalBreedName), "Дата рождения" (csdo:BirthDate), "Пол" (csdo:SexCode), "Информация о родословной племенного животного или животного, входящего в состав племенной продукции"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(smsdo:PedigreeText), "Сведения об идентификационном номере животного" (smsdo:AnimalIdDetails), "Хозяйствующий субъект" (smcdo:BusinessEntityDetails), "Собственник на момент рождения" (smcdo:OwnerAtBirthDetails), "Адрес" (ccdo:ObjectAddressDetails) заполняются обязательно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категории" (smsdo:ProductCategoryCode) принимает значение I-03 или I-14 то реквизиты "Индивидуальный номер (номер тавра или код микрочипа)" (smsdo:BrandOrMicrochipId), "Наименование породы животного" (smsdo:AnimalBreedName), "Дата рождения"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(csdo:BirthDate), "Пол" (csdo:SexCode), "Информация о родословной племенного животного или животного, входящего в состав племенной продукции" (smsdo:PedigreeText), "Сведения об идентификационном номере животного" (smsdo:AnimalIdDetails), "Хозяйствующий субъект" 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(smcdo:BusinessEntityDetails), "Собственник на момент рождения" (smcdo:OwnerAtBirthDetails), "Адрес" (ccdo:ObjectAddressDetails) заполняются обязательно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категории" (smsdo:ProductCategoryCode) принимает значения I-04 или I-15 то реквизиты "Индивидуальный номер (номер тавра или код микрочипа)" (smsdo:BrandOrMicrochipId), "Кличка животного" (smsdo:AnimalName), "Наименование породы животного" 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(smsdo:AnimalBreedName), "Дата рождения" (csdo:BirthDate), "Пол" (csdo:SexCode), "Информация о родословной племенного животного или животного, входящего в состав племенной продукции"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(smsdo:PedigreeText), "Сведения об идентификационном номере животного" (smsdo:AnimalIdDetails), "Хозяйствующий субъект" (smcdo:BusinessEntityDetails), "Собственник на момент рождения"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(smcdo:OwnerAtBirthDetails), "Адрес" (ccdo:ObjectAddressDetails) заполняются обязательно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категории" (smsdo:ProductCategoryCode) принимает значение I-05 – I-09 то реквизиты "Индивидуальный номер (номер тавра или код микрочипа)" (smsdo:BrandOrMicrochipId), "Наименование породы животного" (smsdo:AnimalBreedName), "Дата рождения" (csdo:BirthDate), "Пол" (csdo:SexCode), "Информация о родословной племенного животного или животного, входящего в состав племенной продукции" (smsdo:PedigreeText), "Сведения об идентификационном номере животного" (smsdo:AnimalIdDetails), "Хозяйствующий субъект" 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(smcdo:BusinessEntityDetails), "Собственник на момент рождения" (smcdo:OwnerAtBirthDetails), "Адрес" (ccdo:ObjectAddressDetails) заполняются обязательно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категории" (smsdo:ProductCategoryCode) принимает значение I-10 – I-13 то реквизиты "Индивидуальный номер (номер тавра или код микрочипа)" (smsdo:BrandOrMicrochipId), "Наименование породы животного" (smsdo:AnimalBreedName), "Дата рождения" (csdo:BirthDate), "Пол" (csdo:SexCode), "Информация о родословной племенного животного или животного, входящего в состав племенной продукции" (smsdo:PedigreeText), "Сведения об идентификационном номере животного" (smsdo:AnimalIdDetails), "Хозяйствующий субъект" 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(smcdo:BusinessEntityDetails), "Собственник на момент рождения" (smcdo:OwnerAtBirthDetails), "Адрес" (ccdo:ObjectAddressDetails) заполняются обязательно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категории" (smsdo:ProductCategoryCode) принимает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II-01 то заполняются реквизиты "Уполномоченный орган государства-члена" (ccdo:UnifiedAuthorityDetails) , "Дата документа" 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(csdo:DocCreationDate) в составе сложного реквизита "Свидетельство о государственной регистрации продукции"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(smcdo:RegistrationCertificateDetails). Реквизиты "Наименование породы животного" (smsdo:AnimalBreedName), "Собственник на момент рождения" (smcdo:OwnerAtBirthDetails), "Адрес"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(ccdo:ObjectAddressDetails) также заполняются обязательно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категории" (smsdo:ProductCategoryCode) принимает значения II-02 то заполняются реквизиты "Уполномоченный орган государства-члена" (ccdo:UnifiedAuthorityDetails) , "Дата документа" 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(csdo:DocCreationDate) в составе сложного реквизита "Свидетельство о государственной регистрации продукции"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(smcdo:RegistrationCertificateDetails). Реквизиты "Наименование кросса птицы" (smsdo:CrossBreedName), "Наименование линии птицы"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(smsdo:LineBreedName), "Собственник на момент рождения"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(smcdo:OwnerAtBirthDetails), "Адрес" (ccdo:ObjectAddressDetails) также заполняются обязательно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категории" (smsdo:ProductCategoryCode) принимает значения II-03 то заполняются реквизиты "Уполномоченный орган государства-члена" (ccdo:UnifiedAuthorityDetails) , "Дата документа" 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(csdo:DocCreationDate) в составе сложного реквизита "Свидетельство о государственной регистрации продукции"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(smcdo:RegistrationCertificateDetails). Реквизиты "Наименование кросса птицы" (smsdo:CrossBreedName), "Наименование линии птицы"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(smsdo:LineBreedName) также заполняются обязательно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категории" (smsdo:ProductCategoryCode) принимает значения II-04 или II-05 то заполняются реквизиты "Уполномоченный орган государства-члена" (ccdo:UnifiedAuthorityDetails) , "Дата документа" (csdo:DocCreationDate) в составе сложного реквизита "Свидетельство о государственной регистрации продукции" 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(smcdo:RegistrationCertificateDetails). Реквизит "Наименование породы животного" (smsdo:AnimalBreedName) также заполняется обязательно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категории" (smsdo:ProductCategoryCode) принимает значения II-06 то заполняются реквизиты "Уполномоченный орган государства-члена" (ccdo:UnifiedAuthorityDetails) , "Дата документа" 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(csdo:DocCreationDate) в составе сложного реквизита "Свидетельство о государственной регистрации продукции"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(smcdo:RegistrationCertificateDetails)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объекта, о котором предоставляются сведения" (smsdo:ObjectBreedingName) в составе сложного реквизита "Племенное 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животное или партия племенной продукции" (smcdo:BreedingDetails) заполняется обязательно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"Пол" (smsdo:SexCode) должно соответствовать одному из следующих значений: 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"M" – самец;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"F" – самка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реквизит "Идентификатор хозяйствующего субъекта" (csdo: BusinessEntityId) заполнен, то значение реквизита в его составе "метод идентификации" (атрибут kindId) должно содержаться в реестре нормативно-справочной информации Евразийского экономического союза и соответствовать справочнику методов идентификации хозяйствующих субъектов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реквизит "Код вида связи" 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(csdo:UnifiedCommunicationChannelCode) в составе сложного реквизита заполнен, то его значение "Контактный реквизит"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(ccdo:UnifiedCommunicationDetails) должно соответствовать одному из следующих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"TE" – телефон;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"EM" – электронная почта; "FX" – факс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универсальной характеристики" (smsdo:ProductCharacteristicCode) должно соответствовать коду универсальной характеристики из классификатора специальных характеристик племенных животных и племенной продукции,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 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классификатора специальных характеристик племенных животных и племенной продукции в реестре нормативно-справочной информации Союза заполняется реквизит "Наименование универсальной характеристики" (smsdo:ProductCharacteristicName)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"Универсальная характеристика" 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(smcdo:SpecificProductCharacteristicDetails) заполняется обязательно в случае наличия хотя бы одной записи в классификаторе специальных характеристик племенных животных и племенной продукции для категории объекта, сведения о котором передаются в сообщении </w:t>
            </w:r>
          </w:p>
        </w:tc>
      </w:tr>
    </w:tbl>
    <w:bookmarkStart w:name="z86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Требования к заполнению реквизитов электронных документов </w:t>
      </w:r>
    </w:p>
    <w:bookmarkEnd w:id="669"/>
    <w:bookmarkStart w:name="z86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(сведений) "Сведения о племенных животных" (R.SM.AS.03.001), передаваемых в сообщении "сведения о племенных животных для изменения" (P.AS.03.MSG.002), приведены в таблице 21. </w:t>
      </w:r>
    </w:p>
    <w:bookmarkEnd w:id="6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869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племенных животных" (R.SM.AS.03.001), передаваемых в сообщении "сведения о племенных животных для изменения" (P.AS.03.MSG.002)</w:t>
      </w:r>
    </w:p>
    <w:bookmarkEnd w:id="6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сообщении передается один реквизит "Племенное животное или партия племенной продукции" (smcdo:BreedingDetails)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заполнен, а реквизит "Конечная дата и время" (casdo:EndDateTime) не заполняется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базе данных о племенных животных не должна содержаться запись в которой совокупность значений реквизитов "Код страны" 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(csdo:UnifiedCountryCode) в составе сложного реквизита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"Хозяйствующий субъект" (smcdo:BusinessEntityDetails) и "Сведения об идентификационном номере животного" (smcdo:AnimalIdDetails) совпадает с переданной, "Индивидуальный номер (номер тавра или код микрочипа)" (smsdo:BrandOrMicrochipId)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базе данных о племенных животных не должна содержаться запись в которой совокупность значений реквизитов "Код страны" 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(csdo:UnifiedCountryCode) в составе сложного реквизита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"Хозяйствующий субъект" (smcdo:BusinessEntityDetails) и "Сведения об идентификационном номере животного" (smcdo:AnimalIdDetails) совпадает с переданной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соответствуют требованиям 5–22 таблицы 20 настоящего Регламента (значения кодов требований в таблице 20 и таблице 21 совпадают) </w:t>
            </w:r>
          </w:p>
        </w:tc>
      </w:tr>
    </w:tbl>
    <w:bookmarkStart w:name="z87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Требования к заполнению реквизитов электронных документов (сведений) "Сведения о племенных животных" (R.SM.AS.03.001), передаваемых в сообщении "сведения о племенных животных для исключения" (P.AS.03.MSG.003), приведены в таблице 22. </w:t>
      </w:r>
    </w:p>
    <w:bookmarkEnd w:id="6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876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племенных животных" (R.SM.AS.03.001), передаваемых в сообщении "сведения о племенных животных для исключения" (P.AS.03.MSG.003) </w:t>
      </w:r>
    </w:p>
    <w:bookmarkEnd w:id="6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сообщении передается один реквизит "Племенное животное или партия племенной продукции" (smcdo:BreedingDetails)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"Конечная дата и время" (csdo:EndDateTime) в составе сложного реквизита "Технологические характеристики записи общего ресурса" (ccdo:ResourceItemStatusDetails) заполняется обязательно, и его значение должно быть больше значения реквизита "Начальная дата и время" (csdo:StartDateTime)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базе данных о племенных животных не должна содержаться запись в которой совокупность значений реквизитов "Код страны" 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(csdo:UnifiedCountryCode) в составе сложного реквизита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"Хозяйствующий субъект" (smcdo:BusinessEntityDetails) и "Сведения об идентификационном номере животного" (smcdo:AnimalIdDetails) совпадает с переданной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соответствуют требованиям 5–22 таблицы 20 настоящего Регламента (значения кодов требований в таблице 20 и таблице 22 совпадают) </w:t>
            </w:r>
          </w:p>
        </w:tc>
      </w:tr>
    </w:tbl>
    <w:bookmarkStart w:name="z87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Требования к заполнению реквизитов электронных документов (сведений) "Сведения о селекционных достижениях" (R.SM.AS.03.002), передаваемых в сообщении "сведения о селекционных достижениях для включения" (P.AS.03.MSG.012), приведены в таблице 23. </w:t>
      </w:r>
    </w:p>
    <w:bookmarkEnd w:id="6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881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селекционных достижениях" (R.SM.AS.03.002), передаваемых в сообщении "сведения о селекционных достижениях для включения" (P.AS.03.MSG.012)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сообщении передается один реквизит "Селекционное достижение" (smcdo:SelectionAchievementsDetails)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заполнен, а реквизит "Конечная дата и время" (casdo:EndDateTime) не заполняется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страны" (csdo:UnifiedCountryCode)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ISO 3166-1,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базе данных о селекционных достижениях не должна содержаться запись в которой совокупность значений реквизитов "Код страны" (csdo:UnifiedCountryCode) в составе сложного реквизита 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"Хозяйствующий субъект" (smcdo:BusinessEntityDetails), "Дата" (csdo:EventDate) и "Номер документа" (csdo:DocId) совпадает с переданной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реквизит "Код организационно-правовой формы" (csdo:BusinessEntityTypeCode) заполнен, то значение реквизита в его составе "Идентификатор классификатора" (атрибут codeListId) должно содержаться в реестре нормативно-справочной информации 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экономического союза и соответствовать классификатору организационно-правовых форм </w:t>
            </w:r>
          </w:p>
        </w:tc>
      </w:tr>
    </w:tbl>
    <w:bookmarkStart w:name="z88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Требования к заполнению реквизитов электронных документов (сведений) "Сведения о селекционных достижениях" (R.SM.AS.03.002), передаваемых в сообщении "сведения о селекционных достижениях для изменения" (P.AS.03.MSG.013), приведены в таблице 24. </w:t>
      </w:r>
    </w:p>
    <w:bookmarkEnd w:id="6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886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селекционных достижениях" (R.SM.AS.03.002), передаваемых в сообщении "сведения о селекционных достижениях для изменения" (P.AS.03.MSG.013) </w:t>
      </w:r>
    </w:p>
    <w:bookmarkEnd w:id="6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сообщении передается один реквизит "Селекционное достижение" (smcdo:SelectionAchievementsDetails)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заполнен, а реквизит "Конечная дата и время" (casdo:EndDateTime) не заполняется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страны" (csdo:UnifiedCountryCode)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ISO 3166-1,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базе данных о селекционных достижениях не должна содержаться запись в которой совокупность значений реквизитов "Код страны" (csdo:UnifiedCountryCode) в составе сложного реквизита 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"Хозяйствующий субъект" (smcdo:BusinessEntityDetails), "Дата"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(csdo:EventDate) и "Номер документа" (csdo:DocId) совпадает с переданной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реквизит "Код организационно-правовой формы" (csdo:BusinessEntityTypeCode) заполнен, то значение реквизита в его составе "Идентификатор классификатора" (атрибут codeListId) должно содержаться в реестре нормативно-справочной информации 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экономического союза и соответствовать классификатору организационно-правовых форм </w:t>
            </w:r>
          </w:p>
        </w:tc>
      </w:tr>
    </w:tbl>
    <w:bookmarkStart w:name="z89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заполнению реквизитов электронных документов (сведений) "Сведения о селекционных достижениях" (R.SM.AS.03.002), передаваемых в сообщении "сведения о селекционных достижениях для исключения" (P.AS.03.MSG.014), приведены в таблице 25.</w:t>
      </w:r>
    </w:p>
    <w:bookmarkEnd w:id="6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892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Требования к заполнению реквизитов электронных документов (сведений) "Сведения о селекционных достижениях" (К..8М.А8.03.002), передаваемых в сообщении "сведения о селекционных достижениях для исключения" (Р.А8.03.М80.014)</w:t>
      </w:r>
    </w:p>
    <w:bookmarkEnd w:id="6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передается один реквизит "Селекционное достижение" (smcdo:SelectionAchievementsDetails)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(сзскхЗтгШа^еТйпе) в составе сложного реквизита "Технологические характеристики записи общего ресурса" (ссс1о:К.езоигсе11ет81аШзОе!а115)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(сзс1о:Еп(Юа1еТ1те) в составе сложного реквизита "Технологические характеристики записи общего ресурса" (ссбо:Ке5оигсеКет81аШзНе1аИз) заполняется обязательно, и его значение должно быть больше значения реквизита "Начальная дата и время" (с5с1о:81аг10а1:еТ1те)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страны" (сзбо:11тГ1еҰСоип1гуСос1е)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180 3166-1, а значение атрибута "Идентификатор справочника (классификатора)" (атрибут соҰеЫзШ)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данных о селекционных достижениях не должна содержаться запись в которой совокупность значений реквизитов "Код страны" (сзбо^тйеҰСоиЩгуСобе) в составе сложного реквизита "Хозяйствующий субъект" (зтсскхВизтеззЕпЩуОеЩПз), "Дата" (сзс1о:ЕуепШа1е) и "Номер документа" (сзсккОосИ) совпадает с переданной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организационно-правовой формы" (сзсккВизтеззЕпЩуТуреСоҰе) заполнен, то значение реквизита в его составе "Идентификатор классификатора" (атрибут собеЫзЦб) должно содержаться в реестре нормативно-справочной информации Евразийского экономического союза и соответствовать классификатору организационно-правовых форм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2023г. № 51</w:t>
            </w:r>
          </w:p>
        </w:tc>
      </w:tr>
    </w:tbl>
    <w:bookmarkStart w:name="z896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</w:p>
    <w:bookmarkEnd w:id="688"/>
    <w:bookmarkStart w:name="z897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форматов и структур электронных документов</w:t>
      </w:r>
      <w:r>
        <w:rPr>
          <w:rFonts w:ascii="Times New Roman"/>
          <w:b/>
          <w:i w:val="false"/>
          <w:color w:val="000000"/>
          <w:vertAlign w:val="subscript"/>
        </w:rPr>
        <w:t xml:space="preserve"> </w:t>
      </w:r>
      <w:r>
        <w:rPr>
          <w:rFonts w:ascii="Times New Roman"/>
          <w:b/>
          <w:i w:val="false"/>
          <w:color w:val="000000"/>
        </w:rPr>
        <w:t>и сведений</w:t>
      </w:r>
      <w:r>
        <w:rPr>
          <w:rFonts w:ascii="Times New Roman"/>
          <w:b/>
          <w:i w:val="false"/>
          <w:color w:val="000000"/>
          <w:vertAlign w:val="subscript"/>
        </w:rPr>
        <w:t>,</w:t>
      </w:r>
      <w:r>
        <w:rPr>
          <w:rFonts w:ascii="Times New Roman"/>
          <w:b/>
          <w:i w:val="false"/>
          <w:color w:val="000000"/>
          <w:vertAlign w:val="subscript"/>
        </w:rPr>
        <w:t xml:space="preserve"> </w:t>
      </w:r>
      <w:r>
        <w:rPr>
          <w:rFonts w:ascii="Times New Roman"/>
          <w:b/>
          <w:i w:val="false"/>
          <w:color w:val="000000"/>
        </w:rPr>
        <w:t>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</w:t>
      </w:r>
    </w:p>
    <w:bookmarkEnd w:id="689"/>
    <w:bookmarkStart w:name="z898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690"/>
    <w:bookmarkStart w:name="z89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Описание разработано в соответствии со следующими международными договорами и актами, составляющими право Евразийского экономического союза (далее – Союз): </w:t>
      </w:r>
    </w:p>
    <w:bookmarkEnd w:id="6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 </w:t>
      </w:r>
    </w:p>
    <w:bookmarkStart w:name="z906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692"/>
    <w:bookmarkStart w:name="z90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 (далее – общий процесс). </w:t>
      </w:r>
    </w:p>
    <w:bookmarkEnd w:id="693"/>
    <w:bookmarkStart w:name="z90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(далее – интегрированная система). </w:t>
      </w:r>
    </w:p>
    <w:bookmarkEnd w:id="694"/>
    <w:bookmarkStart w:name="z90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 </w:t>
      </w:r>
    </w:p>
    <w:bookmarkEnd w:id="695"/>
    <w:bookmarkStart w:name="z91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таблице описывается однозначное соответствие реквизитов электронных документов (сведений) (далее – реквизиты) и элементов модели данных. </w:t>
      </w:r>
    </w:p>
    <w:bookmarkEnd w:id="696"/>
    <w:bookmarkStart w:name="z91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таблице формируются следующие поля (графы): </w:t>
      </w:r>
    </w:p>
    <w:bookmarkEnd w:id="697"/>
    <w:bookmarkStart w:name="z91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"иерархический номер" – порядковый номер реквизита; </w:t>
      </w:r>
    </w:p>
    <w:bookmarkEnd w:id="698"/>
    <w:bookmarkStart w:name="z91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"имя реквизита" – устоявшееся или официальное словесное обозначение реквизита; </w:t>
      </w:r>
    </w:p>
    <w:bookmarkEnd w:id="699"/>
    <w:bookmarkStart w:name="z91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"описание реквизита" – текст, поясняющий смысл (семантику) реквизита; </w:t>
      </w:r>
    </w:p>
    <w:bookmarkEnd w:id="700"/>
    <w:bookmarkStart w:name="z91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"идентификатор" – идентификатор элемента данных в модели данных, соответствующего реквизиту; </w:t>
      </w:r>
    </w:p>
    <w:bookmarkEnd w:id="701"/>
    <w:bookmarkStart w:name="z91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"область значений" – словесное описание возможных значений реквизита; </w:t>
      </w:r>
    </w:p>
    <w:bookmarkEnd w:id="702"/>
    <w:bookmarkStart w:name="z91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"мн." – множественность реквизитов: обязательность (опциональность) и количество возможных повторений реквизита. </w:t>
      </w:r>
    </w:p>
    <w:bookmarkEnd w:id="703"/>
    <w:bookmarkStart w:name="z91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указания множественности реквизитов используются следующие обозначения: </w:t>
      </w:r>
    </w:p>
    <w:bookmarkEnd w:id="704"/>
    <w:bookmarkStart w:name="z91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реквизит обязателен, повторения не допускаются; n – реквизит обязателен, должен повторяться n раз (n &gt; 1); </w:t>
      </w:r>
    </w:p>
    <w:bookmarkEnd w:id="705"/>
    <w:bookmarkStart w:name="z92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1..* – реквизит обязателен, может повторяться без ограничений; </w:t>
      </w:r>
    </w:p>
    <w:bookmarkEnd w:id="706"/>
    <w:bookmarkStart w:name="z92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n..* – реквизит обязателен, должен повторяться не менее n раз </w:t>
      </w:r>
    </w:p>
    <w:bookmarkEnd w:id="707"/>
    <w:bookmarkStart w:name="z92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(n &gt; 1); </w:t>
      </w:r>
    </w:p>
    <w:bookmarkEnd w:id="708"/>
    <w:bookmarkStart w:name="z92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n..m – реквизит обязателен, должен повторяться не менее n раз </w:t>
      </w:r>
    </w:p>
    <w:bookmarkEnd w:id="709"/>
    <w:bookmarkStart w:name="z92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не более m раз (n &gt; 1, m &gt; n); </w:t>
      </w:r>
    </w:p>
    <w:bookmarkEnd w:id="710"/>
    <w:bookmarkStart w:name="z92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0..1 – реквизит опционален, повторения не допускаются; </w:t>
      </w:r>
    </w:p>
    <w:bookmarkEnd w:id="711"/>
    <w:bookmarkStart w:name="z92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0..* – реквизит опционален, может повторяться без ограничений; </w:t>
      </w:r>
    </w:p>
    <w:bookmarkEnd w:id="712"/>
    <w:bookmarkStart w:name="z92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0..m – реквизит опционален, может повторяться не более m раз (m &gt; 1). </w:t>
      </w:r>
    </w:p>
    <w:bookmarkEnd w:id="713"/>
    <w:bookmarkStart w:name="z928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 </w:t>
      </w:r>
    </w:p>
    <w:bookmarkEnd w:id="714"/>
    <w:bookmarkStart w:name="z92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целей настоящего Описания используются понятия, которые означают следующее: </w:t>
      </w:r>
    </w:p>
    <w:bookmarkEnd w:id="715"/>
    <w:bookmarkStart w:name="z93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"государство-член" – государство, являющееся членом Союза; </w:t>
      </w:r>
    </w:p>
    <w:bookmarkEnd w:id="716"/>
    <w:bookmarkStart w:name="z93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"реквизит" – единица данных электронного документа (сведений), которая в определенном контексте считается неразделимой. </w:t>
      </w:r>
    </w:p>
    <w:bookmarkEnd w:id="7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 используются в настоящем Описании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 </w:t>
      </w:r>
    </w:p>
    <w:bookmarkStart w:name="z93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утвержденных Решением Коллегии Евразийской экономической комиссии от 19 апреля 2023 г. № 51. </w:t>
      </w:r>
    </w:p>
    <w:bookmarkEnd w:id="718"/>
    <w:bookmarkStart w:name="z93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4, 7, 10, 13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утвержденный Решением Коллегии Евразийской экономической комиссии от 19 апреля 2023 г. № 51. </w:t>
      </w:r>
    </w:p>
    <w:bookmarkEnd w:id="719"/>
    <w:bookmarkStart w:name="z935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Структуры электронных документов и сведений</w:t>
      </w:r>
    </w:p>
    <w:bookmarkEnd w:id="720"/>
    <w:bookmarkStart w:name="z93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структур электронных документов и сведений приведен в таблице 1. </w:t>
      </w:r>
    </w:p>
    <w:bookmarkEnd w:id="7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938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7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базисной модели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R.006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результате обработки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urn:EEC:R:ProcessingResultD etails:vY.Y.Y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R.007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актуализации общего ресурса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urn:EEC:R:ResourceStatusDet ails:vY.Y.Y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предметной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R.SM.AS.03.001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urn:EEC:R:SM:AS:03:Animals BreedingDetails:v0.0.1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R.SM.AS.03.002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urn:EEC:R:SM:AS:03:Selectio nAchievementsEDDetails:v0.0.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94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сведений, используемых при реализации информационного взаимодействия в интегрированной системе (далее – реестр структур электронных документов и сведений). </w:t>
      </w:r>
    </w:p>
    <w:bookmarkEnd w:id="725"/>
    <w:bookmarkStart w:name="z942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Структуры электронных документов и сведений в базисной модели</w:t>
      </w:r>
    </w:p>
    <w:bookmarkEnd w:id="726"/>
    <w:bookmarkStart w:name="z94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структуры электронного документа (сведений) "Уведомление о результате обработки" (R.006) приведено в таблице 2. </w:t>
      </w:r>
    </w:p>
    <w:bookmarkEnd w:id="7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945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</w:t>
      </w:r>
    </w:p>
    <w:bookmarkEnd w:id="728"/>
    <w:bookmarkStart w:name="z946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"Уведомление о результате обработки" (R.006)</w:t>
      </w:r>
    </w:p>
    <w:bookmarkEnd w:id="7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результате обработки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R.006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Y.Y.Y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результате обработки запроса респондентом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пространства имен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urn:EEC:R:ProcessingResultDetails:vY.Y.Y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Корневой элемент 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XML-документа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ProcessingResultDetails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файла XML-схемы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EEC_R_ProcessingResultDetails_vY.Y.Y.xsd </w:t>
            </w:r>
          </w:p>
        </w:tc>
      </w:tr>
    </w:tbl>
    <w:bookmarkStart w:name="z94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 </w:t>
      </w:r>
    </w:p>
    <w:bookmarkEnd w:id="732"/>
    <w:bookmarkStart w:name="z95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Импортируемые пространства имен приведены в таблице 3. </w:t>
      </w:r>
    </w:p>
    <w:bookmarkEnd w:id="7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952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7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urn:EEC:M:ComplexDataObjects:vX.X.X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urn:EEC:M:SimpleDataObjects:vX.X.X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95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"X.X.X" в импортируемых пространствах имен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 </w:t>
      </w:r>
    </w:p>
    <w:bookmarkEnd w:id="736"/>
    <w:bookmarkStart w:name="z95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Реквизитный состав структуры электронного документа (сведений) "Уведомление о результате обработки" (R.006) приведен в таблице 4. </w:t>
      </w:r>
    </w:p>
    <w:bookmarkEnd w:id="7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957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</w:t>
      </w:r>
    </w:p>
    <w:bookmarkEnd w:id="738"/>
    <w:bookmarkStart w:name="z958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"Уведомление о результате обработки" (R.006) </w:t>
      </w:r>
    </w:p>
    <w:bookmarkEnd w:id="7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Заголовок электронного документа (сведений) (ccdo:EDocHeader)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технологических реквизитов электронного документа (сведений)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M.CDE.90001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ccdo:EDocHeaderType (M.CDT.90001) Определяется областями значений вложенных элементов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740"/>
          <w:p>
            <w:pPr>
              <w:spacing w:after="20"/>
              <w:ind w:left="20"/>
              <w:jc w:val="both"/>
            </w:pPr>
          </w:p>
          <w:bookmarkEnd w:id="740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Код сообщения общего процесса 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(csdo:InfEnvelopeCode)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сообщения общего процесса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M.SDE.90010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csdo:InfEnvelopeCodeType 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(M.SDT.90004)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 Регламентом информационного взаимодействия.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P\.[A-Z]{2}\.[0-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9]{2}\.MSG\.[0-9]{3}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Код электронного документа 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(сведений)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(csdo:EDocCode)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электронного документа (сведений) в соответствии с реестром структур электронных документов и сведений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csdo:EDocCodeType (M.SDT.90001) Значение кода в соответствии с реестром структур электронных документов и сведений. 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R(\.[A-Z]{2}\.[A-Z]{2}\.[09]{2})?\.[0-9]{3}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45"/>
          <w:p>
            <w:pPr>
              <w:spacing w:after="20"/>
              <w:ind w:left="20"/>
              <w:jc w:val="both"/>
            </w:pP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Идентификатор электронного документа (сведений) 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(csdo:EDocId)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символов, однозначно идентифицирующая электронный документ 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(сведения)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 Шаблон: [0-9a-fA-F]{8}-[0-9a-fAF]{4}-[0-9a-fA-F]{4}-[0-9a-fA-F]{4}-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[0-9a-fA-F]{12}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Идентификатор исходного электронного документа 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(сведений)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(csdo:EDocRefId)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электронного документа (сведений), в ответ на который был сформирован данный электронный документ 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(сведения)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 Шаблон: [0-9a-fA-F]{8}-[0-9a-fAF]{4}-[0-9a-fA-F]{4}-[0-9a-fA-F]{4}-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[0-9a-fA-F]{12}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Дата и время электронного документа (сведений) (csdo:EDocDateTime)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создания электронного документа (сведений)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 Обозначение даты и времени в соответствии с ISO 8601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 Код языка 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(csdo:LanguageCode)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языка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языка в соответствии с ISO 639-1. Шаблон: [a-z]{2}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Дата и время 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(csdo:EventDateTime)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окончания обработки сведений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 Обозначение даты и времени в соответствии с ISO 8601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Код результата обработки 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(csdo:ProcessingResultV2Code)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результата обработки полученного электронного документа (сведений) информационной системой участника общего процесса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M.SDE.90014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csdo:ProcessingResultCodeV2Type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результатов обработки электронных документов и сведений.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Описание 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(csdo:DescriptionText)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результата обработки сведений в произвольной форме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M.SDE.00002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99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структуры электронного документа (сведений) "Состояние актуализации общего ресурса" (R.007) приведено в таблице 5. </w:t>
      </w:r>
    </w:p>
    <w:bookmarkEnd w:id="7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995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</w:t>
      </w:r>
    </w:p>
    <w:bookmarkEnd w:id="760"/>
    <w:bookmarkStart w:name="z996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"Состояние актуализации общего ресурса" (R.007)</w:t>
      </w:r>
    </w:p>
    <w:bookmarkEnd w:id="7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актуализации общего ресурса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R.007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Y.Y.Y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для актуализации общего ресурса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пространства имен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urn:EEC:R:ResourceStatusDetails:vY.Y.Y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Корневой элемент 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XML-документа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ResourceStatusDetails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файла XML-схемы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EEC_R_ResourceStatusDetails_vY.Y.Y.xsd </w:t>
            </w:r>
          </w:p>
        </w:tc>
      </w:tr>
    </w:tbl>
    <w:bookmarkStart w:name="z99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 </w:t>
      </w:r>
    </w:p>
    <w:bookmarkEnd w:id="764"/>
    <w:bookmarkStart w:name="z1000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Импортируемые пространства имен приведены в таблице 6. </w:t>
      </w:r>
    </w:p>
    <w:bookmarkEnd w:id="7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002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7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urn:EEC:M:ComplexDataObjects:vX.X.X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urn:EEC:M:SimpleDataObjects:vX.X.X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00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"X.X.X" в импортируемых пространствах имен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 </w:t>
      </w:r>
    </w:p>
    <w:bookmarkEnd w:id="768"/>
    <w:bookmarkStart w:name="z100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Реквизитный состав структуры электронного документа (сведений) "Состояние актуализации общего ресурса" (R.007) приведен в таблице 7. </w:t>
      </w:r>
    </w:p>
    <w:bookmarkEnd w:id="7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007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</w:t>
      </w:r>
    </w:p>
    <w:bookmarkEnd w:id="770"/>
    <w:bookmarkStart w:name="z1008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"Состояние актуализации общего ресурса" (R.007) </w:t>
      </w:r>
    </w:p>
    <w:bookmarkEnd w:id="7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Заголовок электронного документа (сведений) (ccdo:EDocHeader)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технологических реквизитов электронного документа (сведений)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M.CDE.90001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ccdo:EDocHeaderType (M.CDT.90001) Определяется областями значений вложенных элементов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772"/>
          <w:p>
            <w:pPr>
              <w:spacing w:after="20"/>
              <w:ind w:left="20"/>
              <w:jc w:val="both"/>
            </w:pPr>
          </w:p>
          <w:bookmarkEnd w:id="772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Код сообщения общего процесса 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(csdo:InfEnvelopeCode)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сообщения общего процесса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csdo:InfEnvelopeCodeType 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(M.SDT.90004)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 Регламентом информационного взаимодействия.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P\.[A-Z]{2}\.[0-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9]{2}\.MSG\.[0-9]{3}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Код электронного документа 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(сведений)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(csdo:EDocCode)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электронного документа (сведений) в соответствии с реестром структур электронных документов и сведений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csdo:EDocCodeType (M.SDT.90001) Значение кода в соответствии с реестром структур электронных документов и сведений. 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R(\.[A-Z]{2}\.[A-Z]{2}\.[09]{2})?\.[0-9]{3}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777"/>
          <w:p>
            <w:pPr>
              <w:spacing w:after="20"/>
              <w:ind w:left="20"/>
              <w:jc w:val="both"/>
            </w:pP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Идентификатор электронного документа (сведений) 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(csdo:EDocId)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символов, однозначно идентифицирующая электронный документ 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(сведения)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csdo:UniversallyUniqueIdType 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(M.SDT.90003)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 Шаблон: [0-9a-fA-F]{8}-[0-9a-fAF]{4}-[0-9a-fA-F]{4}-[0-9a-fA-F]{4}-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[0-9a-fA-F]{12}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Идентификатор исходного электронного документа 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(сведений)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(csdo:EDocRefId)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электронного документа (сведений), в ответ на который был сформирован данный электронный документ 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(сведения)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csdo:UniversallyUniqueIdType 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(M.SDT.90003)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 Шаблон: [0-9a-fA-F]{8}-[0-9a-fAF]{4}-[0-9a-fA-F]{4}-[0-9a-fA-F]{4}-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[0-9a-fA-F]{12}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Дата и время электронного документа (сведений) (csdo:EDocDateTime)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создания электронного документа (сведений)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bdt:DateTimeType (M.BDT.00006) Обозначение даты и времени в соответствии с ISO 8601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 Код языка 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(csdo:LanguageCode)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языка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csdo:LanguageCodeType 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(M.SDT.00051)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Двухбуквенный код языка в соответствии с ISO 639-1. Шаблон: [a-z]{2}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Дата и время обновления 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(csdo:UpdateDateTime)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обновления общего ресурса (реестра, перечня, базы данных)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M.SDE.00079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bdt:DateTimeType (M.BDT.00006) Обозначение даты и времени в соответствии с ISO 8601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Код страны 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страны, представившей сведения в общий ресурс (реестр, перечень, базу данных)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Идентификатор информационного объекта общего процесса (csdo:InformationResourceId)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символов, идентифицирующая общий 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 (реестр, перечень, базу данных)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M.SDE.00326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csdo:InformationResourceIdType 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(M.SDT.00330)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</w:tbl>
    <w:bookmarkStart w:name="z1049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Структуры электронных документов и сведений в предметной области</w:t>
      </w:r>
    </w:p>
    <w:bookmarkEnd w:id="794"/>
    <w:bookmarkStart w:name="z105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Описание структуры электронного документа (сведений) "Сведения о племенных животных" (R.SM.AS.03.001) приведено в таблице 8. </w:t>
      </w:r>
    </w:p>
    <w:bookmarkEnd w:id="7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052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</w:t>
      </w:r>
    </w:p>
    <w:bookmarkEnd w:id="796"/>
    <w:bookmarkStart w:name="z1053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племенных животных" (R.SM.AS.03.001)</w:t>
      </w:r>
    </w:p>
    <w:bookmarkEnd w:id="7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племенных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R.SM.AS.03.001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0.0.1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сведения о племенном животном или партии племенной продукции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пространства имен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urn:EEC:R:SM:AS:03:AnimalsBreedingDetails:v0.0.1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Корневой элемент 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XML-документа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AnimalsBreedingDetails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файла XML-схемы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EEC_R_SM_AS_03_AnimalsBreedingDetails_v0.0.1.xsd </w:t>
            </w:r>
          </w:p>
        </w:tc>
      </w:tr>
    </w:tbl>
    <w:bookmarkStart w:name="z105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Импортируемые пространства имен приведены в таблице 9.</w:t>
      </w:r>
    </w:p>
    <w:bookmarkEnd w:id="8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058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8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urn:EEC:M:ComplexDataObjects:vX.X.X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urn:EEC:M:SM:ComplexDataObjects:vZ.Z.Z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urn:EEC:M:SM:SimpleDataObjects:vZ.Z.Z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urn:EEC:M:SimpleDataObjects:vX.X.X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06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"X.X.X" и "Z.Z.Z"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 </w:t>
      </w:r>
    </w:p>
    <w:bookmarkEnd w:id="803"/>
    <w:bookmarkStart w:name="z106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Реквизитный состав структуры электронного документа (сведений) "Сведения о племенных животных" (R.SM.AS.03.001) приведен в таблице 10. </w:t>
      </w:r>
    </w:p>
    <w:bookmarkEnd w:id="8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063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</w:t>
      </w:r>
    </w:p>
    <w:bookmarkEnd w:id="805"/>
    <w:bookmarkStart w:name="z1064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племенных животных" (R.SM.AS.03.001) </w:t>
      </w:r>
    </w:p>
    <w:bookmarkEnd w:id="8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Заголовок электронного документа (сведений) (ccdo:EDocHeader)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технологических реквизитов электронного документа (сведений)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M.CDE.90001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ccdo:EDocHeaderType (M.CDT.90001) Определяется областями значений вложенных элементов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807"/>
          <w:p>
            <w:pPr>
              <w:spacing w:after="20"/>
              <w:ind w:left="20"/>
              <w:jc w:val="both"/>
            </w:pPr>
          </w:p>
          <w:bookmarkEnd w:id="807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Код сообщения общего процесса 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(csdo:InfEnvelopeCode)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сообщения общего процесса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csdo:InfEnvelopeCodeType (M.SDT.90004) 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 Регламентом информационного взаимодействия.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P\.[A-Z]{2}\.[0-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9]{2}\.MSG\.[0-9]{3}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Код электронного документа 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(сведений)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(csdo:EDocCode)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электронного документа (сведений) в соответствии с реестром структур электронных документов и сведений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csdo:EDocCodeType (M.SDT.90001) Значение кода в соответствии с реестром структур электронных документов и сведений. 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R(\.[A-Z]{2}\.[A-Z]{2}\.[09]{2})?\.[0-9]{3}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Идентификатор электронного документа (сведений) 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(csdo:EDocId)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символов, однозначно идентифицирующая электронный документ 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(сведения)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csdo:UniversallyUniqueIdType 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(M.SDT.90003)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 Шаблон: [0-9a-fA-F]{8}-[0-9a-fAF]{4}-[0-9a-fA-F]{4}-[0-9a-fA-F]{4}-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[0-9a-fA-F]{12}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Идентификатор исходного электронного документа (сведений) 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(csdo:EDocRefId)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электронного документа (сведений), в ответ на который был сформирован данный электронный документ 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(сведения)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csdo:UniversallyUniqueIdType 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(M.SDT.90003)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 Шаблон: [0-9a-fA-F]{8}-[0-9a-fAF]{4}-[0-9a-fA-F]{4}-[0-9a-fA-F]{4}-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[0-9a-fA-F]{12}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Дата и время электронного документа (сведений) (csdo:EDocDateTime)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создания электронного документа (сведений)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bdt:DateTimeType (M.BDT.00006) Обозначение даты и времени в соответствии с ISO 8601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 Код языка 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(csdo:LanguageCode)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языка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csdo:LanguageCodeType 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(M.SDT.00051)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Двухбуквенный код языка в соответствии с ISO 639-1. Шаблон: [a-z]{2}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Племенное животное или партия племенной продукции (smcdo:BreedingDetails)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племенном животном или партии племенной продукции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M.SM.CDE.01716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smcdo:BreedingDetailsType 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(M.SM.CDT.01017)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Код подгруппы животного 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(smsdo:SubgroupCode)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подгруппы племенного животного или или животного, входящего в состав партии племенной продукции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M.SM.SDE.01044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csdo:Code20Type (M.SDT.00160) Нормализованная строка символов. Мин. длина: 1. 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Код категории 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(smsdo:ProductCategoryCode)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племенного животного или племенной продукции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M.SM.SDE.01033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csdo:UnifiedOptionalCode20Type 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(M.SDT.00335)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идентификатор которого может быть определен в атрибуте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"Идентификатор справочника (классификатора)".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(классификатора)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Наименование объекта, о котором предоставляются сведения 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(smsdo:ObjectBreedingName)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объекта, о котором предоставляются сведения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M.SM.SDE.01040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csdo:Name500Type (M.SDT.00134) Нормализованная строка символов. 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830"/>
          <w:p>
            <w:pPr>
              <w:spacing w:after="20"/>
              <w:ind w:left="20"/>
              <w:jc w:val="both"/>
            </w:pP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2.4. Кличка животного 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(smsdo:AnimalName)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кличка племенного животного или животного, входящего в состав партии племенной продукции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M.SM.SDE.00311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 Сведения об идентификационном номере животного 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(smcdo:AnimalIdDetails)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номер в реестре учета племенных животных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M.SM.CDE.00315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smcdo:AnimalIdDetailsType 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(M.SM.CDT.00003)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2.5.1. Идентификатор животного (smsdo:AnimalId)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уникальный номер, присвоенный животному (группе животных)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M.SM.SDE.00302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csdo:Id40Type (M.SDT.00108) Нормализованная строка символов. Мин. длина: 1. 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40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2.5.2. Сведения о методе идентификации животного (группы животных) 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(smcdo:AnimalIdentification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MethodDetails)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методе идентификации животного 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(группы животных)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M.SM.CDE.00300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smcdo:AnimalIdentificationMethod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DetailsType (M.SM.CDT.00300) Определяется областями значений вложенных элементов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Признак группового метода идентификации 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(smsdo:GroupIdentification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MethodIndicator)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признак, определяющий групповой метод 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идентификации животного: 1 – групповой метод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идентификации животного; 0 – не групповой метод идентификации животного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M.SM.SDE.00078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bdt:IndicatorType (M.BDT.00013) 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 из двух значений: "true"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(истина) или "false" (ложь)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Код метода идентификации животного 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(smsdo:AnimalIdentification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MethodCode)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метода идентификации животного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M.SM.SDE.00323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smsdo:AnimalIdKindCodeType 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(M.SM.SDT.00005)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из классификатора методов идентификации животного. Шаблон: [0-9]{2}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Наименование метода идентификации животного 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(smsdo:AnimalIdentification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MethodName)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метода идентификации животного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M.SM.SDE.00301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2.5.3. Дата 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(csdo:EventDate)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регистрации животного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2.5.4. Уполномоченный орган государства-члена 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(ccdo:UnifiedAuthorityDetails)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зарегистрировавший животное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M.CDE.00053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ccdo:UnifiedAuthorityDetailsType 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(M.CDT.00054)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Код страны 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Идентификатор уполномоченного органа 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(csdo:AuthorityId)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уникальный идентификатор уполномоченного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M.SDE.00068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Наименование уполномоченного органа 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(csdo:AuthorityName)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органа государственной власти либо 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уполномоченной им организации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M.SDE.00066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Мин. длина: 1. 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Краткое наименование уполномоченного органа (csdo:AuthorityBriefName)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уполномоченного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M.SDE.00126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 Индивидуальный номер 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(номер тавра или код микрочипа)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(smsdo:BrandOrMicrochipId)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номер (номер тавра или код микрочипа)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M.SM.SDE.01038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863"/>
          <w:p>
            <w:pPr>
              <w:spacing w:after="20"/>
              <w:ind w:left="20"/>
              <w:jc w:val="both"/>
            </w:pP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 Пол 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(csdo:SexCode)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 племенного животного или животного, входящего в состав партии племенной 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csdo:SexCodeType (M.SDT.00064) Значение кода в соответствии со справочником видов биологических полов. 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 Дата рождения 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(csdo:BirthDate)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племенного животного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M.SDE.00070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2.9. Наименование породы животного 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(smsdo:AnimalBreedName)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породы племенного животного или животного, входящего в состав партии племенной 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2.10. Наименование кросса птицы 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(smsdo:CrossBreedName)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кросса птицы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M.SM.SDE.01045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2.11. Наименование линии птицы 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(smsdo:LineBreedName)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линии птицы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M.SM.SDE.01043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 Хозяйствующий субъект 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(smcdo:BusinessEntityDetails)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собственнике племенного животного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M.SM.CDE.01714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ccdo:BusinessEntityDetailsType 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(M.CDT.00061)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876"/>
          <w:p>
            <w:pPr>
              <w:spacing w:after="20"/>
              <w:ind w:left="20"/>
              <w:jc w:val="both"/>
            </w:pP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2.12.1. Код страны 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регистрации хозяйствующего 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2.12.2. Наименование хозяйствующего субъекта 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(csdo:BusinessEntityName)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хозяйствующего субъекта или фамилия, имя и отчество физического лица, ведущего хозяйственную деятельность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2.12.3. Краткое наименование хозяйствующего субъекта (csdo:BusinessEntityBriefName)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хозяйствующего субъекта или фамилия, имя и отчество физического лица, ведущего хозяйственную деятельность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</w:tblGrid>
      <w:tr>
        <w:trPr>
          <w:trHeight w:val="30" w:hRule="atLeast"/>
        </w:trPr>
        <w:tc>
          <w:tcPr>
            <w:tcW w:w="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886"/>
          <w:p>
            <w:pPr>
              <w:spacing w:after="20"/>
              <w:ind w:left="20"/>
              <w:jc w:val="both"/>
            </w:pP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2.12.4. Код организационноправовой формы 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(csdo:BusinessEntityTypeCode)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организационно-правовой формы, в которой зарегистрирован хозяйствующий субъект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M.SDE.00023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csdo:UnifiedCode20Type 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2.12.5. Наименование организационно-правовой формы 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(csdo:BusinessEntityTypeName)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организационноправовой формы, в которой зарегистрирован хозяйствующий субъект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M.SDE.00090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2.12.6. Идентификатор хозяйствующего субъекта 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(csdo:BusinessEntityId)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(код) записи по реестру (регистру), присвоенный при государственной регистрации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M.SDE.00189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csdo:BusinessEntityIdType 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(M.SDT.00157)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метод идентификации 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kindId)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идентификации хозяйствующих субъектов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csdo:BusinessEntityIdKindIdType 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(M.SDT.00158)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из справочника методов идентификации хозяйствующих субъектов.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2.12.7. Уникальный идентификационный таможенный номер 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(csdo:UniqueCustomsNumberId)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уникальный идентификационный номер хозяйствующего субъекта, предназначенный для целей таможенного контроля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M.SDE.00135 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csdo:UniqueCustomsNumberIdType 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(M.SDT.00089)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2.12.8. Идентификатор налогоплательщика (csdo:TaxpayerId)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хозяйствующего субъекта в реестре налогоплательщиков страны регистрации налогоплательщика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M.SDE.00025 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csdo:TaxpayerIdType (M.SDT.00025) Значение идентификатора в соответствии с правилами, принятыми в стране регистрации налогоплательщика. Мин. длина: 1. 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2.12.9. Код причины постановки на учет 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(csdo:TaxRegistrationReason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Code)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идентифицирующий причину постановки хозяйствующего субъекта на налоговый учет в Российской 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M.SDE.00030 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csdo:TaxRegistrationReasonCodeType 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(M.SDT.00030)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Шаблон: \d{9}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2.12.10. Адрес 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(ccdo:SubjectAddressDetails)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хозяйствующего субъекта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M.CDE.00058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ccdo:SubjectAddressDetailsType 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(M.CDT.00064)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Код вида адреса 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(csdo:AddressKindCode)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адреса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M.SDE.00192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csdo:AddressKindCodeType 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(M.SDT.00162)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видов адресов.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Код страны 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Код территории 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(csdo:TerritoryCode) 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административнотерриториального деления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M.SDE.00031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csdo:TerritoryCodeType 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Регион 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(csdo:RegionName) 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первого уровня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M.SDE.00007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Район 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(csdo:DistrictName) 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второго уровня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M.SDE.00008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Город 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(csdo:CityName) 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города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M.SDE.00009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Населенный пункт 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(csdo:SettlementName) 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M.SDE.00057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 Улица 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(csdo:StreetName) 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элемента уличнодорожной сети городской инфраструктуры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M.SDE.00010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Мин. длина: 1. 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*.9. Номер дома 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(csdo:BuildingNumberId)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дома, корпуса, строения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M.SDE.00011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 Номер помещения 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(csdo:RoomNumberId)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офиса или квартиры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M.SDE.00012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 Почтовый индекс 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(csdo:PostCode)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индекс предприятия почтовой связи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M.SDE.00006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csdo:PostCodeType (M.SDT.00006) Нормализованная строка символов. 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[A-Z0-9][A-Z0-9 -]{1,8}[AZ0-9]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 Номер абонентского ящика 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(csdo:PostOfficeBoxId)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абонентского ящика на предприятии почтовой связи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M.SDE.00013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2.12.11. Контактный реквизит 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(ccdo:CommunicationDetails)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реквизит хозяйствующего субъекта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M.CDE.00003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ccdo:CommunicationDetailsType 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(M.CDT.00003)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Код вида связи 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Code)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средства (канала) связи (телефон, факс, электронная почта и др.)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M.SDE.00014 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Type (M.SDT.00163)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 перечнем видов средств (каналов) связи.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Наименование вида связи 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Name)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вида средства (канала) связи (телефон, факс, электронная почта и др.)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M.SDE.00093 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Идентификатор канала связи 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Id)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последовательность символов, идентифицирующая канал связи (указание номера телефона, факса, адреса электронной почты и др.)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M.SDE.00015 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csdo:CommunicationChannelIdType 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(M.SDT.00015)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1000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2.13. Адрес 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(ccdo:ObjectAddressDetails)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рождения племенного животного или животного, входящего в состав партии племенной продукции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M.CDE.00078 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ccdo:ObjectAddressDetailsType 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(M.CDT.00082)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943"/>
          <w:p>
            <w:pPr>
              <w:spacing w:after="20"/>
              <w:ind w:left="20"/>
              <w:jc w:val="both"/>
            </w:pP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2.13.1. Код страны 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2.13.2. Код территории 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(csdo:TerritoryCode) 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административнотерриториального деления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M.SDE.00031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csdo:TerritoryCodeType 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2.13.3. Регион 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(csdo:RegionName) 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первого уровня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M.SDE.00007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953"/>
          <w:p>
            <w:pPr>
              <w:spacing w:after="20"/>
              <w:ind w:left="20"/>
              <w:jc w:val="both"/>
            </w:pP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2.13.4. Район 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(csdo:DistrictName) 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второго уровня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M.SDE.00008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2.13.5. Город 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(csdo:CityName) 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города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M.SDE.00009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2.13.6. Населенный пункт 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(csdo:SettlementName) 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M.SDE.00057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2.13.7. Улица 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(csdo:StreetName) 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элемента уличнодорожной сети городской инфраструктуры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M.SDE.00010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2.13.8. Номер дома 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(csdo:BuildingNumberId) 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дома, корпуса, строения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M.SDE.00011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2.13.9. Номер помещения 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(csdo:RoomNumberId) 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офиса или квартиры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M.SDE.00012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966"/>
          <w:p>
            <w:pPr>
              <w:spacing w:after="20"/>
              <w:ind w:left="20"/>
              <w:jc w:val="both"/>
            </w:pP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2.14. Информация о родословной племенного животного или животного, входящего в состав племенной продукции (smsdo:PedigreeText)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родословная (с указанием не менее 3 поколений предков). Для всех поколений предков указываются идентификационные номера в реестре учета племенных животных. 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M.SM.SDE.01039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csdo:Text4000Type (M.SDT.00088) Строка символов. 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4000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2.15. Дата 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(csdo:EventDate)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некоторого события 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M.SDE.00131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2.16. Собственник на момент рождения 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(smcdo:OwnerAtBirthDetails)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собственнике на момент рождения животного 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M.SM.CDE.01719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ccdo:BusinessEntityDetailsType 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(M.CDT.00061)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2.16.1. Код страны 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регистрации хозяйствующего 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2.16.2. Наименование хозяйствующего субъекта 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(csdo:BusinessEntityName)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хозяйствующего субъекта или фамилия, имя и отчество физического лица, ведущего хозяйственную деятельность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2.16.3. Краткое наименование хозяйствующего субъекта (csdo:BusinessEntityBriefName)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хозяйствующего субъекта или фамилия, имя и отчество физического лица, ведущего хозяйственную деятельность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2.16.4. Код организационноправовой формы 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(csdo:BusinessEntityTypeCode)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организационно-правовой формы, в которой зарегистрирован хозяйствующий субъект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M.SDE.00023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csdo:UnifiedCode20Type 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2.16.5. Наименование организационно-правовой формы 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(csdo:BusinessEntityTypeName)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организационноправовой формы, в которой зарегистрирован хозяйствующий субъект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M.SDE.00090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2.16.6. Идентификатор хозяйствующего субъекта 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(csdo:BusinessEntityId)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(код) записи по реестру (регистру), присвоенный при государственной регистрации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M.SDE.00189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csdo:BusinessEntityIdType 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(M.SDT.00157)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метод идентификации 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kindId)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идентификации хозяйствующих субъектов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csdo:BusinessEntityIdKindIdType 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(M.SDT.00158)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из справочника методов идентификации хозяйствующих субъектов.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2.16.7. Уникальный идентификационный таможенный номер 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(csdo:UniqueCustomsNumberId)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уникальный идентификационный номер хозяйствующего субъекта, предназначенный для целей таможенного контроля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M.SDE.00135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csdo:UniqueCustomsNumberIdType 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(M.SDT.00089)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17 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2.16.8. Идентификатор налогоплательщика (csdo:TaxpayerId)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хозяйствующего субъекта в реестре налогоплательщиков страны регистрации налогоплательщика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M.SDE.00025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csdo:TaxpayerIdType (M.SDT.00025) Значение идентификатора в соответствии с правилами, принятыми в стране регистрации налогоплательщика. Мин. длина: 1. 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2.16.9. Код причины постановки на учет 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(csdo:TaxRegistrationReason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Code)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идентифицирующий причину постановки хозяйствующего субъекта на налоговый учет в Российской 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M.SDE.00030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csdo:TaxRegistrationReasonCodeType 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(M.SDT.00030)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Шаблон: \d{9} 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2.16.10. Адрес 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(ccdo:SubjectAddressDetails)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хозяйствующего субъекта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M.CDE.00058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ccdo:SubjectAddressDetailsType 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(M.CDT.00064)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Код вида адреса 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(csdo:AddressKindCode) 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адреса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M.SDE.00192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csdo:AddressKindCodeType 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(M.SDT.00162)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видов адресов.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Код страны 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Код территории 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(csdo:TerritoryCode) 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административнотерриториального деления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M.SDE.00031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csdo:TerritoryCodeType 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Регион 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(csdo:RegionName)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первого уровня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M.SDE.00007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Район 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(csdo:DistrictName)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второго уровня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M.SDE.00008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Город 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(csdo:CityName)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города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M.SDE.00009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Населенный пункт 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(csdo:SettlementName)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M.SDE.00057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 Улица 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(csdo:StreetName)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элемента уличнодорожной сети городской инфраструктуры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M.SDE.00010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*.9. Номер дома 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(csdo:BuildingNumberId)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дома, корпуса, строения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M.SDE.00011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 Номер помещения 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(csdo:RoomNumberId)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офиса или квартиры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M.SDE.00012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 Почтовый индекс 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(csdo:PostCode)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индекс предприятия почтовой связи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M.SDE.00006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csdo:PostCodeType (M.SDT.00006) Нормализованная строка символов. 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[A-Z0-9][A-Z0-9 -]{1,8}[AZ0-9]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 Номер абонентского ящика 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(csdo:PostOfficeBoxId)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абонентского ящика на предприятии почтовой связи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M.SDE.00013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2.16.11. Контактный реквизит 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(ccdo:CommunicationDetails)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реквизит хозяйствующего субъекта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M.CDE.00003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ccdo:CommunicationDetailsType 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(M.CDT.00003)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Код вида связи 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Code)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средства (канала) связи (телефон, факс, электронная почта и др.)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M.SDE.00014 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Type (M.SDT.00163)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 перечнем видов средств (каналов) связи.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Наименование вида связи 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Name)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вида средства (канала) связи (телефон, факс, электронная почта и др.)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M.SDE.00093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Идентификатор канала связи 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Id)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последовательность символов, идентифицирующая канал связи (указание номера телефона, факса, адреса электронной почты и др.)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M.SDE.00015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csdo:CommunicationChannelIdType 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(M.SDT.00015)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1000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2.17. Свидетельство о государственной регистрации продукции 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(smcdo:RegistrationCertificate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Details)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свидетество на партию племенной продукции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M.SM.CDE.00055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smcdo:RegistrationCertificateDetails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Type (M.SM.CDT.00043)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2.17.1. Уполномоченный орган государства-члена 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(ccdo:UnifiedAuthorityDetails)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уполномоченном органе государства-члена, выдавшем свидетельство о государственной регистрации продукции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M.CDE.00053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ccdo:UnifiedAuthorityDetailsType 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(M.CDT.00054)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Код страны 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Идентификатор уполномоченного органа 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(csdo:AuthorityId)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уникальный идентификатор уполномоченного органа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M.SDE.00068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Наименование уполномоченного органа 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(csdo:AuthorityName)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органа государственной власти либо 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уполномоченной им организации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M.SDE.00066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Краткое наименование уполномоченного органа (csdo:AuthorityBriefName)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уполномоченного органа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M.SDE.00126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050"/>
          <w:p>
            <w:pPr>
              <w:spacing w:after="20"/>
              <w:ind w:left="20"/>
              <w:jc w:val="both"/>
            </w:pP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2.17.2. Номер бланка документа 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(csdo:FormNumberId)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типографский номер бланка свидетельства о государственной регистрации продукции, проставляемый при его изготовлении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M.SDE.00142 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2.17.3. Регистрационный номер свидетельства 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(smsdo:RegistrationCertificateId)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продукции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M.SM.SDE.00097 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smsdo:RegistrationCertificateIdType 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(M.SM.SDT.00022)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[A-Z]{2}\.\d{2}\.[А-Яе0-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9]{2}\.\d{2}\.\d{3}\.[ЕR]\.\d{6}\.(0[19]|1[0-2])\.\d{2}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2.17.4. Дата документа 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(csdo:DocCreationDate)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свидетельства о государственной регистрации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M.SDE.00045 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2.17.5. Дата начала срока действия документа (csdo:DocStartDate)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начала срока действия свидетельства о 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продукции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M.SDE.00137 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2.17.6. Дата истечения срока действия документа (csdo:DocValidityDate)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истечения срока действия свидетельства о 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продукции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M.SDE.00052 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062"/>
          <w:p>
            <w:pPr>
              <w:spacing w:after="20"/>
              <w:ind w:left="20"/>
              <w:jc w:val="both"/>
            </w:pP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2.17.7. Статус действия документа 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(smcdo:DocStatusDetails)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статусе действия свидетельства о 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продукции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M.SM.CDE.00040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smcdo:DocStatusDetailsType 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(M.SM.CDT.00045)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Код статуса документа 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(csdo:DocStatusCode)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статуса действия документа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M.SDE.00241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csdo:DocStatusCodeType 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(M.SDT.00176)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со справочником статусов действия документа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Начальная дата 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(csdo:StartDate)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дата действия статуса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M.SDE.00073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Конечная дата 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(csdo:EndDate)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конечная дата действия статуса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M.SDE.00074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Примечание 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(csdo:NoteText)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причины изменения статуса действия документа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M.SDE.00076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csdo:Text4000Type (M.SDT.00088) Строка символов. 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4000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2.17.8. Заявитель 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(smcdo:ApplicantDetails)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заявителе при проведении государственной регистрации продукции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M.SM.CDE.00072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smcdo:NationalRegisterBusinessEntity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DetailsType (M.SM.CDT.00416) Определяется областями значений вложенных элементов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Код страны 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регистрации хозяйствующего 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Наименование хозяйствующего субъекта 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(csdo:BusinessEntityName)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хозяйствующего субъекта или фамилия, имя и отчество физического лица, ведущего хозяйственную деятельность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Краткое наименование хозяйствующего субъекта 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(csdo:BusinessEntityBrief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Name)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хозяйствующего субъекта или фамилия, имя и отчество физического лица, ведущего хозяйственную деятельность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Код организационноправовой формы 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(csdo:BusinessEntityTypeCode)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организационно-правовой формы, в которой зарегистрирован хозяйствующий субъект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csdo:UnifiedCode20Type 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Наименование организационно-правовой формы 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Name)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организационноправовой формы, в которой зарегистрирован хозяйствующий субъект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M.SDE.00090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Идентификатор хозяйствующего субъекта 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(csdo:BusinessEntityId)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(код) записи по реестру (регистру), присвоенный при государственной регистрации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csdo:BusinessEntityIdType 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(M.SDT.00157)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метод идентификации 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kindId)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идентификации хозяйствующих субъектов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csdo:BusinessEntityIdKindIdType 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(M.SDT.00158)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из справочника методов идентификации хозяйствующих субъектов.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Уникальный идентификационный таможенный номер 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(csdo:UniqueCustomsNumber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Id)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уникальный идентификационный номер хозяйствующего субъекта, предназначенный для целей таможенного контроля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csdo:UniqueCustomsNumberIdType 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(M.SDT.00089)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17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 Идентификатор налогоплательщика (csdo:TaxpayerId)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хозяйствующего субъекта в реестре налогоплательщиков страны регистрации налогоплательщика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csdo:TaxpayerIdType (M.SDT.00025) Значение идентификатора в соответствии с правилами, принятыми в стране регистрации налогоплательщика. Мин. длина: 1. 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*.9. Код причины постановки на учет 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(csdo:TaxRegistrationReason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Code)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идентифицирующий причину постановки хозяйствующего субъекта на налоговый учет в Российской 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M.SDE.00030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csdo:TaxRegistrationReasonCodeType 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(M.SDT.00030)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Шаблон: \d{9}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 Адрес 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(ccdo:SubjectAddressDetails)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хозяйствующего субъекта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M.CDE.00058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ccdo:SubjectAddressDetailsType 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(M.CDT.00064)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*.10.1. Код вида адреса 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(csdo:AddressKindCode)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адреса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M.SDE.00192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csdo:AddressKindCodeType 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(M.SDT.00162)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видов адресов.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*.10.2. Код страны 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*.10.3. Код территории 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(csdo:TerritoryCode)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административнотерриториального деления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M.SDE.00031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csdo:TerritoryCodeType 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17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*.10.4. Регион 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(csdo:RegionName)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первого уровня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*.10.5. Район 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(csdo:DistrictName)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второго уровня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*.10.6. Город 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(csdo:CityName)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города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*.10.7. Населенный пункт 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(csdo:SettlementName)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*.10.8. Улица 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(csdo:StreetName)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элемента уличнодорожной сети городской инфраструктуры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*.10.9. Номер дома 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(csdo:BuildingNumberId)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дома, корпуса, строения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*.10.10. Номер помещения 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(csdo:RoomNumberId)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офиса или квартиры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*.10.11. Почтовый индекс 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(csdo:PostCode)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индекс предприятия почтовой связи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csdo:PostCodeType (M.SDT.00006) Нормализованная строка символов. 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[A-Z0-9][A-Z0-9 -]{1,8}[AZ0-9]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*.10.12. Номер абонентского ящика (csdo:PostOfficeBoxId)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абонентского ящика на предприятии почтовой связи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 Контактный реквизит 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(ccdo:CommunicationDetails)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реквизит хозяйствующего субъекта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ccdo:CommunicationDetailsType 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(M.CDT.00003)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*.11.1. Код вида связи 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ChannelCode)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средства (канала) связи (телефон, факс, электронная почта и др.)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Type (M.SDT.00163)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 перечнем видов средств (каналов) связи.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*.11.2. Наименование вида связи 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ChannelName)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вида средства (канала) связи (телефон, факс, электронная почта и др.)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M.SDE.00093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*.11.3. Идентификатор канала связи 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ChannelId)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последовательность символов, идентифицирующая канал связи (указание номера телефона, факса, адреса электронной почты и др.)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csdo:CommunicationChannelIdType 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(M.SDT.00015)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1000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 Регистрационный номер хозяйствующего субъекта в информационной системе уполномоченного органа 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(smsdo:NationalRegister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BusinessEntityId)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хозяйствующего субъекта, присваиваемый уполномоченным органом государства-члена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M.SM.SDE.00431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2.17.9. Продукция 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(smcdo:ProductDetails)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M.SM.CDE.00043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smcdo:ProductDetailsType 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(M.SM.CDT.00038)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Идентификатор продукта 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(csdo:ProductId)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уникальный идентификатор, присвоенный продукции производителем или поставщиком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M.SDE.00140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Наименование продукта 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(csdo:ProductName)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продукции, присвоенное производителем (изготовителем) и отличающее данную продукцию от аналогичной продукции других производителей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M.SDE.00152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Название продукции 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(smsdo:ProductTradeName)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продукции 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(дополняющее наименование продукции)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Описание 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(csdo:DescriptionText)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продукции, обеспечивающие ее идентификацию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csdo:Text4000Type (M.SDT.00088) Строка символов. 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4000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Код товара по ТН ВЭД ЕАЭС 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(csdo:CommodityCode)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группы (класса) товаров в соответствии 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единой Товарной номенклатурой внешнеэкономической деятельности Евразийского экономического союза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M.SDE.00091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csdo:CommodityCodeType 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(M.SDT.00065)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из ТН ВЭД ЕАЭС на уровне 2, 4, 6, 8, 9 или 10 знаков. Шаблон: \d{2}|\d{4}|\d{6}|\d{8,10}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Описание назначения продукции 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(smsdo:ProductPurposeText)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текстовое описание назначения 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(области применения) продукции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M.SM.SDE.00092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csdo:Text1000Type (M.SDT.00071) Строка символов. 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1000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Описание способа применения продукции 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(smsdo:ProductApplication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MethodText)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текстовое описание способа применения продукции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M.SM.SDE.00950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csdo:Text1000Type (M.SDT.00071) Строка символов. 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1000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 Описание формы выпуска продукции (smsdo:ReleaseFormText)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текстовое описание формы выпуска продукции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M.SM.SDE.00031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csdo:Text1000Type (M.SDT.00071) Строка символов. 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1000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*.9. Описание условий хранения 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(smsdo:StorageConditionText)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температуре, влажности при хранении продукции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M.SM.SDE.00063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csdo:Text1000Type (M.SDT.00071) Строка символов. 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1000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 Информация на этикетке 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(smsdo:ProductLabelText)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текстовое описание, указанное на этикетке продукции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M.SM.SDE.00064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csdo:Text4000Type (M.SDT.00088) Строка символов. 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4000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 Ссылка на документ 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(ccdo:DocReferenceDetails)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в соответствии с которым изготовлена продукция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M.CDE.00083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ccdo:DocReferenceDetailsType 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(M.CDT.00088)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*.11.1. Код вида документа 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(csdo:DocKindCode)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документа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csdo:UnifiedCode20Type 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*.11.2. Наименование документа (csdo:DocName)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документа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csdo:Name500Type (M.SDT.00134) Нормализованная строка символов. 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*.11.3. Номер документа 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(csdo:DocId)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цифровое или буквенноцифровое обозначение, присвоенное документу при его регистрации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M.SDE.00044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*.11.4. Дата документа 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(csdo:DocCreationDate)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выдачи, подписания, утверждения или регистрации документа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M.SDE.00045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*.11.5. Дата начала срока действия документа (csdo:DocStartDate)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начала срока, в течение которого документ имеет силу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2.17.10. Производитель (изготовитель) 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(smcdo:ManufacturerDetails)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об изготовителе продукции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M.SM.CDE.00068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smcdo:ManufacturerDetailsType 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(M.SM.CDT.00056)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Код страны 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регистрации хозяйствующего 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Наименование хозяйствующего субъекта 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(csdo:BusinessEntityName)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хозяйствующего субъекта или фамилия, имя и отчество физического лица, ведущего хозяйственную деятельность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Краткое наименование хозяйствующего субъекта 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(csdo:BusinessEntityBrief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Name)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хозяйствующего субъекта или фамилия, имя и отчество физического лица, ведущего хозяйственную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Код организационноправовой формы 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(csdo:BusinessEntityTypeCode)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организационно-правовой формы, в которой зарегистрирован хозяйствующий субъект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M.SDE.00023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csdo:UnifiedCode20Type 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Наименование организационно-правовой формы 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Name)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организационноправовой формы, в которой зарегистрирован хозяйствующий субъект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M.SDE.00090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Идентификатор хозяйствующего субъекта 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(csdo:BusinessEntityId)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(код) записи по реестру (регистру), присвоенный при государственной регистрации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csdo:BusinessEntityIdType 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(M.SDT.00157)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метод идентификации 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kindId)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идентификации хозяйствующих субъектов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csdo:BusinessEntityIdKindIdType 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(M.SDT.00158)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из справочника методов идентификации хозяйствующих субъектов.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Уникальный идентификационный таможенный номер 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(csdo:UniqueCustomsNumber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Id)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уникальный идентификационный номер хозяйствующего субъекта, предназначенный для целей таможенного контроля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csdo:UniqueCustomsNumberIdType 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(M.SDT.00089)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 Идентификатор налогоплательщика (csdo:TaxpayerId)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хозяйствующего субъекта в реестре налогоплательщиков страны регистрации налогоплательщика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M.SDE.00025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csdo:TaxpayerIdType (M.SDT.00025) Значение идентификатора в соответствии с правилами, принятыми в стране регистрации налогоплательщика. Мин. длина: 1. 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*.9. Код причины постановки на учет 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(csdo:TaxRegistrationReason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Code)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идентифицирующий причину постановки хозяйствующего субъекта на налоговый учет в Российской 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M.SDE.00030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csdo:TaxRegistrationReasonCodeType 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(M.SDT.00030)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Шаблон: \d{9}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 Адрес 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(ccdo:SubjectAddressDetails)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хозяйствующего субъекта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M.CDE.00058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ccdo:SubjectAddressDetailsType 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(M.CDT.00064)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209"/>
          <w:p>
            <w:pPr>
              <w:spacing w:after="20"/>
              <w:ind w:left="20"/>
              <w:jc w:val="both"/>
            </w:pPr>
          </w:p>
          <w:bookmarkEnd w:id="1209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*.10.1. Код вида адреса 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(csdo:AddressKindCode)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адреса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M.SDE.00192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csdo:AddressKindCodeType 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(M.SDT.00162)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видов адресов.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*.10.2. Код страны 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*.10.3. Код территории 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(csdo:TerritoryCode)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административнотерриториального деления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M.SDE.00031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csdo:TerritoryCodeType 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*.10.4. Регион 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(csdo:RegionName)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первого уровня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*.10.5. Район 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(csdo:DistrictName)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второго уровня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*.10.6. Город 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(csdo:CityName)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города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Мин. длина: 1. 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*.10.7. Населенный пункт 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(csdo:SettlementName)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*.10.8. Улица 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(csdo:StreetName)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элемента уличнодорожной сети городской инфраструктуры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*.10.9. Номер дома 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(csdo:BuildingNumberId)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дома, корпуса, строения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*.10.10. Номер помещения 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(csdo:RoomNumberId)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офиса или квартиры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*.10.11. Почтовый индекс 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(csdo:PostCode)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индекс предприятия почтовой связи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csdo:PostCodeType (M.SDT.00006) Нормализованная строка символов. 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[A-Z0-9][A-Z0-9 -]{1,8}[AZ0-9]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*.10.12. Номер абонентского ящика (csdo:PostOfficeBoxId)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абонентского ящика на предприятии почтовой связи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 Контактный реквизит 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(ccdo:CommunicationDetails)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реквизит хозяйствующего субъекта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ccdo:CommunicationDetailsType 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(M.CDT.00003)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*.11.1. Код вида связи 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ChannelCode)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средства (канала) связи (телефон, факс, электронная почта и др.)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Type (M.SDT.00163)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 перечнем видов средств (каналов) связи.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*.11.2. Наименование вида связи 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ChannelName)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вида средства (канала) связи (телефон, факс, электронная почта и др.)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M.SDE.00093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*.11.3. Идентификатор канала связи 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ChannelId)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последовательность символов, идентифицирующая канал связи (указание номера телефона, факса, адреса электронной почты и др.)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csdo:CommunicationChannelIdType 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(M.SDT.00015)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1000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 Производственная площадка 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(smcdo:Organization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ManufacturingSiteDetails)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площадке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M.SM.CDE.00102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smcdo:OrganizationManufacturingSite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DetailsType (M.SM.CDT.00083) Определяется областями значений вложенных элементов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*.12.1. Идентификатор производственной площадки 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(smsdo:Organization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ManufacturingSiteId)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площадки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M.SM.SDE.00151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*.12.2. Наименование хозяйствующего субъекта 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(csdo:BusinessEntityName)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площадки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*.12.3. Наименование вида осуществляемой деятельности 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(smsdo:EnterpriseActivity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KindName)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производственной площадки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M.SM.SDE.00499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csdo:Name250Type (M.SDT.00068) Нормализованная строка символов. 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250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*.12.4. Адрес 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(ccdo:ObjectAddressDetails)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производственной площадки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M.CDE.00078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ccdo:ObjectAddressDetailsType 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(M.CDT.00082)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*.12.4.1. Код страны 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(csdo:UnifiedCountry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Code)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*.12.4.2. Код территории 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(csdo:TerritoryCode)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административнотерриториального деления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M.SDE.00031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csdo:TerritoryCodeType 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17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*.12.4.3. Регион 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(csdo:RegionName)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первого уровня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*.12.4.4. Район 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(csdo:DistrictName)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второго уровня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*.12.4.5. Город 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(csdo:CityName)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*.12.4.6. Населенный пункт 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(csdo:SettlementName)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*.12.4.7. Улица 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(csdo:StreetName)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элемента уличнодорожной сети городской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*.12.4.8. Номер дома 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(csdo:BuildingNumberId)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дома, корпуса, строения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*.12.4.9. Номер помещения 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(csdo:RoomNumberId)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офиса или квартиры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278"/>
          <w:p>
            <w:pPr>
              <w:spacing w:after="20"/>
              <w:ind w:left="20"/>
              <w:jc w:val="both"/>
            </w:pP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2.17.11. Наименование документа (csdo:DocName)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акта, входящего в право Союза, на соответствие требованиям которого выдано свидетельство о 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продукции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M.SDE.00108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csdo:Name500Type (M.SDT.00134) Нормализованная строка символов. 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2.17.12. Документ, содержащий информацию об исследованиях (испытаниях) подконтрольного товара 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(smcdo:ComplianceDocDetails)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подтверждающем соответствие продукции требованиям технического регламента (технических регламентов) Союза (Таможенного союза) или Единым санитарным требованиям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M.SM.CDE.00073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smcdo:QualityAssuaranceDocDetails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Type (M.SM.CDT.00030)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Код вида документа 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(csdo:DocKindCode)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документа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csdo:UnifiedCode20Type 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Наименование документа 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(csdo:DocName)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документа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M.SDE.00108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csdo:Name500Type (M.SDT.00134) Нормализованная строка символов. 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Номер документа 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(csdo:DocId)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цифровое или буквенноцифровое обозначение, присвоенное документу при его регистрации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M.SDE.00044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Дата документа 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(csdo:DocCreationDate)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выдачи, подписания, утверждения или регистрации документа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M.SDE.00045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Лаборатория 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(smcdo:LaboratoryDetails)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лаборатории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M.SM.CDE.00008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smcdo:LaboratoryDetailsType 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(M.SM.CDT.00061)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*.5.1. Идентификатор хозяйствующего субъекта 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(csdo:BusinessEntityId)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(код) записи по реестру (регистру), присвоенный испытательной лаборатории (центру) при государственной регистрации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csdo:BusinessEntityIdType 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(M.SDT.00157)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метод идентификации 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kindId)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идентификации хозяйствующих субъектов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csdo:BusinessEntityIdKindIdType 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(M.SDT.00158)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из справочника методов идентификации хозяйствующих субъектов.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*.5.2. Наименование организационно-правовой формы 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Name)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организационноправовой формы испытательной лаборатории (центра)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M.SDE.00090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*.5.3. Наименование хозяйствующего субъекта 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(csdo:BusinessEntityName)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испытательной лаборатории (центра)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M.SDE.00187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 Адрес 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(ccdo:SubjectAddressDetails)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испытательной лаборатории (центра)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M.CDE.00058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ccdo:SubjectAddressDetailsType 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(M.CDT.00064)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*.5.4.1. Код вида адреса 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(csdo:AddressKindCode)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адреса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M.SDE.00192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csdo:AddressKindCodeType 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(M.SDT.00162)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видов адресов.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*.5.4.2. Код страны (csdo:UnifiedCountry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Code)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*.5.4.3. Код территории 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(csdo:TerritoryCode)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административнотерриториального деления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M.SDE.00031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csdo:TerritoryCodeType 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*.5.4.4. Регион 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(csdo:RegionName)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первого уровня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M.SDE.00007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*.5.4.5. Район 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(csdo:DistrictName)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второго уровня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M.SDE.00008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*.5.4.6. Город 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(csdo:CityName)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города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M.SDE.00009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*.5.4.7. Населенный пункт 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(csdo:SettlementName)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M.SDE.00057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*.5.4.8. Улица 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(csdo:StreetName)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элемента уличнодорожной сети городской инфраструктуры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M.SDE.00010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*.5.4.9. Номер дома 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(csdo:BuildingNumberId)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дома, корпуса, строения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M.SDE.00011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*.5.4.10. Номер помещения 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(csdo:RoomNumberId)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офиса или квартиры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M.SDE.00012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*.5.4.11. Почтовый индекс 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(csdo:PostCode)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индекс предприятия почтовой связи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M.SDE.00006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csdo:PostCodeType (M.SDT.00006) Нормализованная строка символов. 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[A-Z0-9][A-Z0-9 -]{1,8}[AZ0-9]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*.5.4.12. Номер абонентского ящика (csdo:PostOfficeBoxId)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абонентского ящика на предприятии почтовой связи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M.SDE.00013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*.5.5. Аттестат аккредитации 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(smcdo:Accreditation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CertificateDetails)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об аттестате аккредитации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M.SM.CDE.00089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smcdo:AccreditationCertificateDetails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Type (M.SM.CDT.00060)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*.5.5.1. Наименование вида документа (csdo:DocKindName)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вида документа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M.SDE.00095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csdo:Name500Type (M.SDT.00134) Нормализованная строка символов. 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*.5.5.2. Номер документа (csdo:DocId)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цифровое или буквенноцифровое обозначение, присвоенное документу при его регистрации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M.SDE.00044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*.5.5.3. Дата начала срока действия документа 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(csdo:DocStartDate)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начала срока действия документа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M.SDE.00137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*.5.5.4. Дата 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(csdo:EventDate)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регистрации аттестата аккредитации в Едином реестре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*.5.5.5. Дата истечения срока действия документа 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(csdo:DocValidityDate)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истечения срока действия документа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Документ в бинарном формате 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(csdo:DocBinaryText)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 в бинарном текстовом формате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M.SDE.00106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csdo:BinaryTextType (M.SDT.00143) Конечная последовательность двоичных октетов (байтов)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код формата данных 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mediaTypeCode)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формата данных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csdo:MediaTypeCodeType 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(M.SDT.00147)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форматов 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255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XML-документ 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(ccdo:AnyDetails)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XML-документ произвольной структуры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M.CDE.00081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ccdo:AnyDetailsType (M.CDT.00086) Определяется областями значений вложенных элементов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*.7.1. XML-документ </w:t>
            </w:r>
          </w:p>
          <w:bookmarkEnd w:id="1346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содержимое XML-документа произвольной структуры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произвольный элемент. Пространство имен: любое. 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Валидация: производится всегда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1..* 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2.17.13. Примечание 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(csdo:NoteText)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содержащиеся в приложении к свидетельству о государственной регистрации продукции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M.SDE.00076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csdo:Text4000Type (M.SDT.00088) Строка символов. 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4000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2.17.14. Технологические характеристики записи общего ресурса 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(ccdo:ResourceItemStatusDetails)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технологических сведений о записи общего ресурса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M.CDE.00032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ccdo:ResourceItemStatusDetailsType 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(M.CDT.00033)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Период действия (ccdo:ValidityPeriodDetails)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действия записи общего ресурса (реестра, перечня, базы данных)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M.CDE.00033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ccdo:PeriodDetailsType (M.CDT.00026) Определяется областями значений вложенных элементов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*.1.1. Начальная дата и время 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(csdo:StartDateTime)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дата и время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M.SDE.00133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bdt:DateTimeType (M.BDT.00006) Обозначение даты и времени в соответствии с ISO 8601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*.1.2. Конечная дата и время 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(csdo:EndDateTime)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конечная дата и время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M.SDE.00134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bdt:DateTimeType (M.BDT.00006) Обозначение даты и времени в соответствии с ISO 8601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Дата и время обновления 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(csdo:UpdateDateTime)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обновления записи общего ресурса (реестра, перечня, базы данных)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M.SDE.00079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bdt:DateTimeType (M.BDT.00006) Обозначение даты и времени в соответствии с ISO 8601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2.18. Универсальная характеристика 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(smcdo:SpecificProductCharacteristic Details)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универсальной характеристике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M.SM.CDE.01715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smcdo:SpecificProductCharacteristic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DetailsType (M.SM.CDT.01016) Определяется областями значений вложенных элементов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357"/>
          <w:p>
            <w:pPr>
              <w:spacing w:after="20"/>
              <w:ind w:left="20"/>
              <w:jc w:val="both"/>
            </w:pP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2.18.1. Код универсальной характеристики 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(smsdo:ProductCharacteristic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Code)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универсальной характеристики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M.SM.SDE.01024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csdo:UnifiedOptionalCode20Type 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(M.SDT.00335)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идентификатор которого может быть определен в атрибуте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"Идентификатор справочника (классификатора)".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2.18.2. Наименование универсальной характеристики 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(smsdo:ProductCharacteristic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Name)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универсальной характеристики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M.SM.SDE.01060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csdo:Name1000Type (M.SDT.00185) Нормализованная строка символов. 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1000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2.18.3. Универсальная текстовая харатеристика (smsdo:GenericText)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универсальной текстовой харатеристики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M.SM.SDE.01025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csdo:Text4000Type (M.SDT.00088) Строка символов. 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4000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366"/>
          <w:p>
            <w:pPr>
              <w:spacing w:after="20"/>
              <w:ind w:left="20"/>
              <w:jc w:val="both"/>
            </w:pP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2.18.4. Универсальная характеристика, представленная в виде кодового значения 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(smsdo:GenericCode)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универсальной характеристики, 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представленной в виде кодового значения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M.SM.SDE.01027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csdo:Code20Type (M.SDT.00160) Нормализованная строка символов. Мин. длина: 1. 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2.18.5. Универсальная характеристика "наименование" 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(smsdo:GenericName)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универсальной характеристики, 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представленной в виде имени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M.SM.SDE.01026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csdo:Name500Type (M.SDT.00134) Нормализованная строка символов. 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500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2.18.6. Универсальная характеристика, представленная в виде идентификатора 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(smsdo:GenericId)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универсальная характеристики, представленной в виде идентификатора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M.SM.SDE.01028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2.18.7. Универсальная характеристика, представленная в виде индикатора да (нет) (smsdo:GenericIndicator)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универсальной характеристики, представленной в виде индикатора да (нет)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M.SM.SDE.01032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bdt:IndicatorType (M.BDT.00013) 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 из двух значений: "true"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(истина) или "false" (ложь)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2.18.8. Универсальная характеристика, представленная в виде числового значения (smsdo:GenericNumber)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универсальной характеристики, представленной в виде числового значения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M.SM.SDE.01030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smsdo:FractionNumber24p6Type 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(M.SM.SDT.05555)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в десятичной системе счисления.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Макс. кол-во цифр: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кол-во дроб. цифр: 6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377"/>
          <w:p>
            <w:pPr>
              <w:spacing w:after="20"/>
              <w:ind w:left="20"/>
              <w:jc w:val="both"/>
            </w:pP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2.18.9. Универсальная характеристика, представленная в виде даты 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(smsdo:GenericDate)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универсальной характеристики, 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представленной в виде даты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M.SM.SDE.01031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2.18.10. Период (ccdo:PeriodDetails)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промежуток времени с указанием начальной и конечной дат и времени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M.CDE.00044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ccdo:PeriodDetailsType (M.CDT.00026) Определяется областями значений вложенных элементов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Начальная дата и время 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(csdo:StartDateTime)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дата и время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M.SDE.00133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bdt:DateTimeType (M.BDT.00006) Обозначение даты и времени в соответствии с ISO 8601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Конечная дата и время 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(csdo:EndDateTime)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конечная дата и время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M.SDE.00134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bdt:DateTimeType (M.BDT.00006) Обозначение даты и времени в соответствии с ISO 8601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2.18.11. Документ 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(ccdo:DocV4Details)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сведений о документе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M.CDE.00077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ccdo:DocDetailsV4Type 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(M.CDT.00081)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Код вида документа 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(csdo:DocKindCode)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документа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M.SDE.00054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csdo:UnifiedCode20Type 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Наименование документа 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(csdo:DocName)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документа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M.SDE.00108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csdo:Name500Type (M.SDT.00134) Нормализованная строка символов. 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Номер документа 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(csdo:DocId)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цифровое или буквенноцифровое обозначение, присвоенное документу при его регистрации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M.SDE.00044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Дата документа 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(csdo:DocCreationDate)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выдачи, подписания, утверждения или регистрации документа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M.SDE.00045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2.18.12. Единица измерения 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(csdo:UnifiedMeasurementUnit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Code)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единицы измерения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M.SDE.00177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csdo:UnifiedCode20Type 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401"/>
          <w:p>
            <w:pPr>
              <w:spacing w:after="20"/>
              <w:ind w:left="20"/>
              <w:jc w:val="both"/>
            </w:pP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2.19. Технологические характеристики записи общего ресурса 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(ccdo:ResourceItemStatusDetails)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технологических сведений о записи общего ресурса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M.CDE.00032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ccdo:ResourceItemStatusDetailsType 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(M.CDT.00033)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2.19.1. Период действия 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(ccdo:ValidityPeriodDetails)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действия записи общего ресурса (реестра, перечня, базы данных)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M.CDE.00033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ccdo:PeriodDetailsType (M.CDT.00026) Определяется областями значений вложенных элементов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Начальная дата и время 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(csdo:StartDateTime)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дата и время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M.SDE.00133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bdt:DateTimeType (M.BDT.00006) Обозначение даты и времени в соответствии с ISO 8601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Конечная дата и время 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(csdo:EndDateTime)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конечная дата и время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M.SDE.00134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bdt:DateTimeType (M.BDT.00006) Обозначение даты и времени в соответствии с ISO 8601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2.19.2. Дата и время обновления 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(csdo:UpdateDateTime)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обновления записи общего ресурса (реестра, перечня, базы данных)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M.SDE.00079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bdt:DateTimeType (M.BDT.00006) Обозначение даты и времени в соответствии с ISO 8601 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</w:tbl>
    <w:bookmarkStart w:name="z2053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Описание структуры электронного документа (сведений) "Сведения о селекционных достижениях" (R.SM.AS.03.002) приведено в таблице 11. </w:t>
      </w:r>
    </w:p>
    <w:bookmarkEnd w:id="14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2055" w:id="1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 </w:t>
      </w:r>
    </w:p>
    <w:bookmarkEnd w:id="1409"/>
    <w:bookmarkStart w:name="z2056" w:id="1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селекционных достижениях" (R.SM.AS.03.002) </w:t>
      </w:r>
    </w:p>
    <w:bookmarkEnd w:id="1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селекционных достижениях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R.SM.AS.03.002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0.0.1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сведения о селекционном достижении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пространства имен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urn:EEC:R:SM:AS:03:SelectionAchievementsEDDetails:v0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.0.1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Корневой элемент 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XML-документа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SelectionAchievementsEDDetails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файла XML-схемы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EEC_R_SM_AS_03_SelectionAchievementsEDDetails_v0.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0.1.xsd </w:t>
            </w:r>
          </w:p>
        </w:tc>
      </w:tr>
    </w:tbl>
    <w:bookmarkStart w:name="z206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Импортируемые пространства имен приведены в таблице 12. </w:t>
      </w:r>
    </w:p>
    <w:bookmarkEnd w:id="1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2063" w:id="1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urn:EEC:M:ComplexDataObjects:vX.X.X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urn:EEC:M:SM:ComplexDataObjects:vZ.Z.Z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urn:EEC:M:SM:SimpleDataObjects:vZ.Z.Z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urn:EEC:M:SimpleDataObjects:vX.X.X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206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Символы "X.X.X" и "Z.Z.Z"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 </w:t>
      </w:r>
    </w:p>
    <w:bookmarkEnd w:id="1418"/>
    <w:bookmarkStart w:name="z206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Реквизитный состав структуры электронного документа (сведений) "Сведения о селекционных достижениях" (R.SM.AS.03.002) приведен в таблице 13. </w:t>
      </w:r>
    </w:p>
    <w:bookmarkEnd w:id="1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2068" w:id="1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</w:t>
      </w:r>
    </w:p>
    <w:bookmarkEnd w:id="1420"/>
    <w:bookmarkStart w:name="z2069" w:id="1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селекционных достижениях"</w:t>
      </w:r>
    </w:p>
    <w:bookmarkEnd w:id="1421"/>
    <w:bookmarkStart w:name="z2070" w:id="1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(R.SM.AS.03.002) </w:t>
      </w:r>
    </w:p>
    <w:bookmarkEnd w:id="1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Заголовок электронного документа (сведений) (ccdo:EDocHeader)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технологических реквизитов электронного документа (сведений)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M.CDE.90001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ccdo:EDocHeaderType (M.CDT.90001) Определяется областями значений вложенных элементов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Код сообщения общего процесса 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(csdo:InfEnvelopeCode)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сообщения общего процесса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csdo:InfEnvelopeCodeType 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(M.SDT.90004)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 Регламентом информационного взаимодействия.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P\.[A-Z]{2}\.[0-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9]{2}\.MSG\.[0-9]{3}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Код электронного документа 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(сведений)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(csdo:EDocCode)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электронного документа (сведений) в соответствии с реестром структур электронных документов и сведений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csdo:EDocCodeType (M.SDT.90001) Значение кода в соответствии с реестром структур электронных документов и сведений. 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R(\.[A-Z]{2}\.[A-Z]{2}\.[09]{2})?\.[0-9]{3}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Идентификатор электронного документа (сведений) 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(csdo:EDocId)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символов, однозначно идентифицирующая электронный документ 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(сведения)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csdo:UniversallyUniqueIdType 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(M.SDT.90003)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 Шаблон: [0-9a-fA-F]{8}-[0-9a-fAF]{4}-[0-9a-fA-F]{4}-[0-9a-fA-F]{4}-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[0-9a-fA-F]{12}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Идентификатор исходного электронного документа 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(сведений)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(csdo:EDocRefId)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электронного документа (сведений), в ответ на который был сформирован данный электронный документ 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(сведения)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csdo:UniversallyUniqueIdType 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(M.SDT.90003)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 Шаблон: [0-9a-fA-F]{8}-[0-9a-fAF]{4}-[0-9a-fA-F]{4}-[0-9a-fA-F]{4}-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[0-9a-fA-F]{12}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Дата и время электронного документа (сведений) (csdo:EDocDateTime)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создания электронного документа (сведений)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M.SDE.90002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bdt:DateTimeType (M.BDT.00006) Обозначение даты и времени в соответствии с ISO 8601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 Код языка 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(csdo:LanguageCode)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языка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csdo:LanguageCodeType 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(M.SDT.00051)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Двухбуквенный код языка в соответствии с ISO 639-1. Шаблон: [a-z]{2}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Селекционное достижение 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(smcdo:SelectionAchievementsDetails)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селекционное достижение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M.SM.CDE.01718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smcdo:SelectionAchievementsDetails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Type (M.SM.CDT.01018)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Наименование (название) селекционного достижения 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(smsdo:SelectionAchievements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Name)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селекционного достижения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M.SM.SDE.01034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Код вида животного (продукции животного происхождения) 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(smsdo:AnimalProductKindCode)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наименования вида животного, с которым связано селекционное достижение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M.SM.SDE.00091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smsdo:AnimalProductKindCodeType 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(M.SM.SDT.00006)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видов продукции, подлежащей ветеринарному контролю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Наименование вида животного (продукции животного происхождения) 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(smsdo:AnimalProductKindName)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вида животного, с которым связано селекционное достижение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M.SM.SDE.00384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2.4. Направление продуктивности 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(smsdo:DirectionProductivityText)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продуктивности животного, с которым связано селекционное достижение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M.SM.SDE.01035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csdo:Text100Type (M.SDT.00070) Строка символов. 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 Данные о продуктивности животного 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(smsdo:AnimalPerformanceData Text)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продуктивности животного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M.SM.SDE.01036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csdo:Text1000Type (M.SDT.00071) Строка символов. 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 Краткое описание селекционного достижения 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(smsdo:BriefDescriptionSelection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AchievementText)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краткое описание селекционного достижения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M.SM.SDE.01037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csdo:Text1000Type (M.SDT.00071) Строка символов. 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 Хозяйствующий субъект 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(smcdo:BusinessEntityDetails)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хозяйствооригинатор (заводчик)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M.SM.CDE.01714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ccdo:BusinessEntityDetailsType 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(M.CDT.00061)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2.7.1. Код страны 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регистрации хозяйствующего 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2.7.2. Наименование хозяйствующего субъекта 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(csdo:BusinessEntityName)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хозяйствующего субъекта или фамилия, имя и отчество физического лица, ведущего хозяйственную деятельность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2.7.3. Краткое наименование хозяйствующего субъекта (csdo:BusinessEntityBriefName)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хозяйствующего субъекта или фамилия, имя и отчество физического лица, ведущего хозяйственную деятельность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2.7.4. Код организационноправовой формы 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(csdo:BusinessEntityTypeCode)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организационно-правовой формы, в которой зарегистрирован хозяйствующий субъект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M.SDE.00023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csdo:UnifiedCode20Type 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2.7.5. Наименование организационно-правовой формы 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(csdo:BusinessEntityTypeName)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организационноправовой формы, в которой зарегистрирован хозяйствующий субъект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M.SDE.00090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2.7.6. Идентификатор хозяйствующего субъекта 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(csdo:BusinessEntityId)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(код) записи по реестру (регистру), присвоенный при государственной регистрации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M.SDE.00189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csdo:BusinessEntityIdType 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(M.SDT.00157)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метод идентификации 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kindId)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идентификации хозяйствующих субъектов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csdo:BusinessEntityIdKindIdType 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(M.SDT.00158)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из справочника методов идентификации хозяйствующих субъектов.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2.7.7. Уникальный идентификационный таможенный номер 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(csdo:UniqueCustomsNumberId)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уникальный идентификационный номер хозяйствующего субъекта, предназначенный для целей таможенного контроля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M.SDE.00135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csdo:UniqueCustomsNumberIdType 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(M.SDT.00089)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2.7.8. Идентификатор налогоплательщика (csdo:TaxpayerId)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хозяйствующего субъекта в реестре налогоплательщиков страны регистрации налогоплательщика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M.SDE.00025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csdo:TaxpayerIdType (M.SDT.00025) Значение идентификатора в соответствии с правилами, принятыми в стране регистрации налогоплательщика. Мин. длина: 1. 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2.7.9. Код причины постановки на учет 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(csdo:TaxRegistrationReason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Code)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идентифицирующий причину постановки хозяйствующего субъекта на налоговый учет в Российской 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M.SDE.00030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csdo:TaxRegistrationReasonCodeType 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(M.SDT.00030)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Шаблон: \d{9}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2.7.10. Адрес 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(ccdo:SubjectAddressDetails)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хозяйствующего субъекта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M.CDE.00058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ccdo:SubjectAddressDetailsType 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(M.CDT.00064)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Код вида адреса 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(csdo:AddressKindCode)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адреса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M.SDE.00192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csdo:AddressKindCodeType 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(M.SDT.00162)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видов адресов.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Код страны 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Код территории 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(csdo:TerritoryCode)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административнотерриториального деления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M.SDE.00031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csdo:TerritoryCodeType 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Регион 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(csdo:RegionName)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первого уровня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M.SDE.00007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Район 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(csdo:DistrictName)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второго уровня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M.SDE.00008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Город 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(csdo:CityName)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города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M.SDE.00009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Населенный пункт 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(csdo:SettlementName)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M.SDE.00057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 Улица 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(csdo:StreetName)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элемента уличнодорожной сети городской инфраструктуры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*.9. Номер дома 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(csdo:BuildingNumberId)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дома, корпуса, строения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 Номер помещения 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(csdo:RoomNumberId)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офиса или квартиры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 Почтовый индекс 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(csdo:PostCode)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индекс предприятия почтовой связи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M.SDE.00006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csdo:PostCodeType (M.SDT.00006) Нормализованная строка символов. 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[A-Z0-9][A-Z0-9 -]{1,8}[AZ0-9]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 Номер абонентского ящика 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(csdo:PostOfficeBoxId)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абонентского ящика на предприятии почтовой связи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M.SDE.00013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2.7.11. Контактный реквизит 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(ccdo:CommunicationDetails)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реквизит хозяйствующего субъекта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M.CDE.00003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ccdo:CommunicationDetailsType 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(M.CDT.00003)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Код вида связи 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Code)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средства (канала) связи (телефон, факс, электронная почта и др.)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M.SDE.00014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Type (M.SDT.00163)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 перечнем видов средств (каналов) связи.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Наименование вида связи 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Name)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вида средства (канала) связи (телефон, факс, электронная почта и др.)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M.SDE.00093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Идентификатор канала связи 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Id)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последовательность символов, идентифицирующая канал связи (указание номера телефона, факса, адреса электронной почты и др.)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M.SDE.00015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csdo:CommunicationChannelIdType 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(M.SDT.00015)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1000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 Разработчик селекционного достижения 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(smcdo:BreedingAchievement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DeveloperDetails)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разработчик селекционного достижения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M.SM.CDE.01717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ccdo:BusinessEntityDetailsType 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(M.CDT.00061)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2.8.1. Код страны 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регистрации хозяйствующего 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2.8.2. Наименование хозяйствующего субъекта 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(csdo:BusinessEntityName)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хозяйствующего субъекта или фамилия, имя и отчество физического лица, ведущего хозяйственную деятельность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M.SDE.00187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2.8.3. Краткое наименование хозяйствующего субъекта (csdo:BusinessEntityBriefName)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хозяйствующего субъекта или фамилия, имя и отчество физического лица, ведущего хозяйственную деятельность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M.SDE.00188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2.8.4. Код организационноправовой формы 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(csdo:BusinessEntityTypeCode)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организационно-правовой формы, в которой зарегистрирован хозяйствующий субъект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M.SDE.00023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csdo:UnifiedCode20Type 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2.8.5. Наименование организационно-правовой формы 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(csdo:BusinessEntityTypeName)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организационноправовой формы, в которой зарегистрирован хозяйствующий субъект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M.SDE.00090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2.8.6. Идентификатор хозяйствующего субъекта 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(csdo:BusinessEntityId)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(код) записи по реестру (регистру), присвоенный при государственной регистрации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M.SDE.00189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csdo:BusinessEntityIdType 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(M.SDT.00157)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метод идентификации 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kindId)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идентификации хозяйствующих субъектов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csdo:BusinessEntityIdKindIdType 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(M.SDT.00158)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из справочника методов идентификации хозяйствующих субъектов.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2.8.7. Уникальный идентификационный таможенный номер 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(csdo:UniqueCustomsNumberId)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уникальный идентификационный номер хозяйствующего субъекта, предназначенный для целей таможенного контроля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M.SDE.00135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csdo:UniqueCustomsNumberIdType 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(M.SDT.00089)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17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2.8.8. Идентификатор налогоплательщика (csdo:TaxpayerId)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хозяйствующего субъекта в реестре налогоплательщиков страны регистрации налогоплательщика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M.SDE.00025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csdo:TaxpayerIdType (M.SDT.00025) Значение идентификатора в соответствии с правилами, принятыми в стране регистрации налогоплательщика. Мин. длина: 1. 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2.8.9. Код причины постановки на учет 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(csdo:TaxRegistrationReason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Code)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идентифицирующий причину постановки хозяйствующего субъекта на налоговый учет в Российской 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M.SDE.00030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csdo:TaxRegistrationReasonCodeType 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(M.SDT.00030)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Шаблон: \d{9}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2.8.10. Адрес 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(ccdo:SubjectAddressDetails)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хозяйствующего субъекта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M.CDE.00058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ccdo:SubjectAddressDetailsType 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(M.CDT.00064)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Код вида адреса 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(csdo:AddressKindCode)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адреса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M.SDE.00192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csdo:AddressKindCodeType 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(M.SDT.00162)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видов адресов.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Код страны 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(csdo:UnifiedCountryCode)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M.SDE.00162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csdo:UnifiedCountryCodeType 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(M.SDT.00112)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[A-Z]{2}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codeListId)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которым указан код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csdo:ReferenceDataIdType 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(M.SDT.00091)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Код территории 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(csdo:TerritoryCode)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административнотерриториального деления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M.SDE.00031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csdo:TerritoryCodeType 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17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 Регион 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(csdo:RegionName)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первого уровня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*.5. Район 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(csdo:DistrictName)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единицы административнотерриториального деления второго уровня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M.SDE.00008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*.6. Город 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(csdo:CityName)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города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M.SDE.00009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*.7. Населенный пункт 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(csdo:SettlementName)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M.SDE.00057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 Улица 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(csdo:StreetName)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элемента уличнодорожной сети городской инфраструктуры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*.9. Номер дома 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(csdo:BuildingNumberId)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дома, корпуса, строения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M.SDE.00011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*.10. Номер помещения 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(csdo:RoomNumberId)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офиса или квартиры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M.SDE.00012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 Почтовый индекс 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(csdo:PostCode)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индекс предприятия почтовой связи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csdo:PostCodeType (M.SDT.00006) Нормализованная строка символов. 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Шаблон: [A-Z0-9][A-Z0-9 -]{1,8}[AZ0-9]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*.12. Номер абонентского ящика 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(csdo:PostOfficeBoxId)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абонентского ящика на предприятии почтовой связи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csdo:Id20Type (M.SDT.00092) Нормализованная строка символов. Мин. длина: 1. 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2.8.11. Контактный реквизит 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(ccdo:CommunicationDetails)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реквизит хозяйствующего субъекта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M.CDE.00003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ccdo:CommunicationDetailsType 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(M.CDT.00003)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Код вида связи 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Code)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средства (канала) связи (телефон, факс, электронная почта и др.)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Type (M.SDT.00163)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 перечнем видов средств (каналов) связи.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20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Наименование вида связи 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Name)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вида средства (канала) связи (телефон, факс, электронная почта и др.)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M.SDE.00093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csdo:Name120Type (M.SDT.00055) Нормализованная строка символов. 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120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Идентификатор канала связи 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Id)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последовательность символов, идентифицирующая канал связи (указание номера телефона, факса, адреса электронной почты и др.)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csdo:CommunicationChannelIdType 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(M.SDT.00015)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1000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2.9. Дата 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(csdo:EventDate)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проведения апробации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M.SDE.00131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bdt:DateType (M.BDT.00005) Обозначение даты в соответствии с 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 8601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2.10. Номер документа 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(csdo:DocId)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акта апробации (сертификата, свидетельства, патента)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M.SDE.00044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csdo:Id50Type (M.SDT.00093) Нормализованная строка символов. Мин. длина: 1. 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2.11. Наименование уполномоченного органа 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(csdo:AuthorityName)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органа, выдавшего акт апробации (сертификат, свидетельство, патент)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M.SDE.00066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csdo:Name300Type (M.SDT.00056) Нормализованная строка символов. 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300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 Технологические характеристики записи общего ресурса 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(ccdo:ResourceItemStatusDetails)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технологических сведений о записи общего ресурса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M.CDE.00032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ccdo:ResourceItemStatusDetailsType 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(M.CDT.00033)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элементов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2.12.1. Период действия 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(ccdo:ValidityPeriodDetails)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действия записи общего ресурса (реестра, перечня, базы данных)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M.CDE.00033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ccdo:PeriodDetailsType (M.CDT.00026) Определяется областями значений вложенных элементов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2023 г. № 51</w:t>
            </w:r>
          </w:p>
        </w:tc>
      </w:tr>
    </w:tbl>
    <w:bookmarkStart w:name="z2349" w:id="1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1588"/>
    <w:bookmarkStart w:name="z2350" w:id="1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присоединения к общему процессу "Формирование, ведение и использование базы данных о племенных животных и селекционных достижениях в области племенного животноводства"</w:t>
      </w:r>
    </w:p>
    <w:bookmarkEnd w:id="1589"/>
    <w:bookmarkStart w:name="z2351" w:id="1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590"/>
    <w:bookmarkStart w:name="z2352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со следующими международными договорами и актами, составляющими право Евразийского экономического союза (далее – Союз): </w:t>
      </w:r>
    </w:p>
    <w:bookmarkEnd w:id="1591"/>
    <w:bookmarkStart w:name="z2353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 Евразийском экономическом союзе от 29 мая 2014 года; </w:t>
      </w:r>
    </w:p>
    <w:bookmarkEnd w:id="1592"/>
    <w:bookmarkStart w:name="z2354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 от 25 октября 2019 года; </w:t>
      </w:r>
    </w:p>
    <w:bookmarkEnd w:id="1593"/>
    <w:bookmarkStart w:name="z2355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Коллегии Евразийской экономической комиссии от 27 октября 2020 г. № 132 "Об утверждении состава сведений о племенных животных и селекционных достижениях, подлежащих обмену между государствами – членами Евразийского экономического союза"; </w:t>
      </w:r>
    </w:p>
    <w:bookmarkEnd w:id="1594"/>
    <w:bookmarkStart w:name="z2356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Коллегии Евразийской экономической комиссии от 26 апреля 2022 г. № 69 "Об утверждении Правил реализации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животноводства""; </w:t>
      </w:r>
    </w:p>
    <w:bookmarkEnd w:id="1595"/>
    <w:bookmarkStart w:name="z2357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bookmarkEnd w:id="1596"/>
    <w:bookmarkStart w:name="z2358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</w:t>
      </w:r>
    </w:p>
    <w:bookmarkEnd w:id="1597"/>
    <w:bookmarkStart w:name="z2359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Коллегии Евразийской экономической комиссии от 19 августа 2014 г. № 132"; </w:t>
      </w:r>
    </w:p>
    <w:bookmarkEnd w:id="1598"/>
    <w:bookmarkStart w:name="z2360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 </w:t>
      </w:r>
    </w:p>
    <w:bookmarkEnd w:id="1599"/>
    <w:bookmarkStart w:name="z2361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Коллегии Евразийской экономической комиссии от 18 августа 2015 г. № 96 "О межгосударственных испытаниях интегрированной информационной системы внешней и взаимной торговли"; </w:t>
      </w:r>
    </w:p>
    <w:bookmarkEnd w:id="1600"/>
    <w:bookmarkStart w:name="z2362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союза". </w:t>
      </w:r>
    </w:p>
    <w:bookmarkEnd w:id="1601"/>
    <w:bookmarkStart w:name="z2363" w:id="1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1602"/>
    <w:bookmarkStart w:name="z2364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требования к составу и содержанию процедур введения в действие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 (P.AS.03) (далее – общий процесс)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bookmarkEnd w:id="1603"/>
    <w:bookmarkStart w:name="z2365" w:id="1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604"/>
    <w:bookmarkStart w:name="z2366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Порядка используются понятия, которые означают следующее:</w:t>
      </w:r>
    </w:p>
    <w:bookmarkEnd w:id="1605"/>
    <w:bookmarkStart w:name="z2367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применяемые при обеспечении функционирования интегрированной информационной системы" – технические, технологические, методические и организационные документы, разрабатываемые и утверждаемые Евразийской экономической комиссией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 </w:t>
      </w:r>
    </w:p>
    <w:bookmarkEnd w:id="1606"/>
    <w:bookmarkStart w:name="z2368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"технологические документы" – документы, включенные в типовой перечень технологических документов, указанный в пункте 1 Решения Коллегии Евразийской экономической комиссии от 6 ноября 2014 г. № 200.</w:t>
      </w:r>
    </w:p>
    <w:bookmarkEnd w:id="1607"/>
    <w:bookmarkStart w:name="z2369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утвержденных Решением Коллегии Евразийской экономической комиссии от 19 апреля 2023 г. № 51 (далее – Правила информационного взаимодействия). </w:t>
      </w:r>
    </w:p>
    <w:bookmarkEnd w:id="1608"/>
    <w:bookmarkStart w:name="z2370" w:id="1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Участники взаимодействия</w:t>
      </w:r>
    </w:p>
    <w:bookmarkEnd w:id="1609"/>
    <w:bookmarkStart w:name="z2371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Роли участников взаимодействия при выполнении ими процедур присоединения к общему процессу приведены в таблице 1. </w:t>
      </w:r>
    </w:p>
    <w:bookmarkEnd w:id="16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373" w:id="1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1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Присоединяющийся участник общего процесса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процедуры, предусмотренные настоящим порядком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государства – члена Евразийского экономического союза (далее – государство-член) 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(P.AS.03.ACT.001)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координирует выполнение процедур, предусмотренных настоящим Порядком, участвует в тестировании информационного взаимодействия с присоединяющимся участником общего процесса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(далее – Комиссия) 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(P.ACT.001) </w:t>
            </w:r>
          </w:p>
        </w:tc>
      </w:tr>
    </w:tbl>
    <w:bookmarkStart w:name="z2377" w:id="1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 Введение общего процесса в действие</w:t>
      </w:r>
    </w:p>
    <w:bookmarkEnd w:id="1615"/>
    <w:bookmarkStart w:name="z2378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 даты вступления в силу Решения Коллегии Комиссии от 19 апреля 2023 г. № 51 "О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 государствачлены при координации Комиссии приступают к выполнению процедуры введения в действие общего процесса. </w:t>
      </w:r>
    </w:p>
    <w:bookmarkEnd w:id="1616"/>
    <w:bookmarkStart w:name="z2379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введения в действие общего процесса государствами-членами должны быть выполнены необходимые мероприятия, определенные процедурой присоединения к общему процессу в соответствии с разделом VI настоящего Порядка. </w:t>
      </w:r>
    </w:p>
    <w:bookmarkEnd w:id="1617"/>
    <w:bookmarkStart w:name="z2380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 </w:t>
      </w:r>
    </w:p>
    <w:bookmarkEnd w:id="1618"/>
    <w:bookmarkStart w:name="z2381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одного из государств-членов и Комиссии. </w:t>
      </w:r>
    </w:p>
    <w:bookmarkEnd w:id="1619"/>
    <w:bookmarkStart w:name="z2382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введения в действие общего процесса к нему могут присоединяться новые участники путем выполнения процедуры присоединения к общему процессу. </w:t>
      </w:r>
    </w:p>
    <w:bookmarkEnd w:id="1620"/>
    <w:bookmarkStart w:name="z2383" w:id="1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процедуры присоединения</w:t>
      </w:r>
    </w:p>
    <w:bookmarkEnd w:id="1621"/>
    <w:bookmarkStart w:name="z2384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информационной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 государства-члена. </w:t>
      </w:r>
    </w:p>
    <w:bookmarkEnd w:id="1622"/>
    <w:bookmarkStart w:name="z2385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Выполнение процедуры присоединения нового участника к общему процессу включает в себя: </w:t>
      </w:r>
    </w:p>
    <w:bookmarkEnd w:id="1623"/>
    <w:bookmarkStart w:name="z2386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информирование Комиссии государством-членом о присоединении нового участника к общему процессу (с указанием уполномоченного органа, ответственного за обеспечение информационного взаимодействия, и выполняемых им функций в рамках общего процесса); </w:t>
      </w:r>
    </w:p>
    <w:bookmarkEnd w:id="1624"/>
    <w:bookmarkStart w:name="z2387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внесение при необходимости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 </w:t>
      </w:r>
    </w:p>
    <w:bookmarkEnd w:id="1625"/>
    <w:bookmarkStart w:name="z2388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разработку (доработку) информационной системы присоединяющегося участника общего процесса (в течение 4 месяцев с даты начала выполнения процедуры присоединения); </w:t>
      </w:r>
    </w:p>
    <w:bookmarkEnd w:id="1626"/>
    <w:bookmarkStart w:name="z2389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подключение информационной системы присоединяющегося участника общего процесса к национальному сегменту, если такое подключение не было осуществлено ранее (в течение 6 месяцев с даты начала выполнения процедуры присоединения); </w:t>
      </w:r>
    </w:p>
    <w:bookmarkEnd w:id="1627"/>
    <w:bookmarkStart w:name="z2390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получение присоединяющимся участником общего процесса справочников и классификаторов, распространяемых администратором, указанных в Правилах информационного взаимодействия (в течение 6 месяцев с даты начала выполнения процедуры присоединения); </w:t>
      </w:r>
    </w:p>
    <w:bookmarkEnd w:id="1628"/>
    <w:bookmarkStart w:name="z2391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передача присоединяющимся участником общего процесса оформленных в соответствии с Описанием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утвержденным Решением Коллегии Евразийской экономической комиссии от 19 апреля 2023 г. № 51, сведений из национального информационного ресурса администратору для первоначального включения в базы данных о племенных животных и селекционных достижениях в области племенного животноводства и опубликования на информационном портале Союза (в течение 9 месяцев с даты начала выполнения процедуры присоединения);</w:t>
      </w:r>
    </w:p>
    <w:bookmarkEnd w:id="1629"/>
    <w:bookmarkStart w:name="z2392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тестирование информационного взаимодействия между информационными системами присоединяющихся участников общего процесса и администратора общего процесса на соответствие требованиям технологических документов (в течение 9 месяцев с даты начала выполнения процедуры присоединения).</w:t>
      </w:r>
    </w:p>
    <w:bookmarkEnd w:id="16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