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016c39" w14:textId="b016c3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w:t>
      </w:r>
    </w:p>
    <w:p>
      <w:pPr>
        <w:spacing w:after="0"/>
        <w:ind w:left="0"/>
        <w:jc w:val="both"/>
      </w:pPr>
      <w:r>
        <w:rPr>
          <w:rFonts w:ascii="Times New Roman"/>
          <w:b w:val="false"/>
          <w:i w:val="false"/>
          <w:color w:val="000000"/>
          <w:sz w:val="28"/>
        </w:rPr>
        <w:t>Решение Коллегии Евразийской экономической комиссии от 14 марта 2023 года № 32</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0"/>
    <w:bookmarkStart w:name="z5"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компетентными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компетентными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w:t>
      </w:r>
    </w:p>
    <w:bookmarkStart w:name="z11" w:id="2"/>
    <w:p>
      <w:pPr>
        <w:spacing w:after="0"/>
        <w:ind w:left="0"/>
        <w:jc w:val="both"/>
      </w:pPr>
      <w:r>
        <w:rPr>
          <w:rFonts w:ascii="Times New Roman"/>
          <w:b w:val="false"/>
          <w:i w:val="false"/>
          <w:color w:val="000000"/>
          <w:sz w:val="28"/>
        </w:rPr>
        <w:t>
      2. Установить, что информационное взаимодействие между компетентными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осуществляется с применением электронной цифровой подписи (электронной подписи).</w:t>
      </w:r>
    </w:p>
    <w:bookmarkEnd w:id="2"/>
    <w:bookmarkStart w:name="z12" w:id="3"/>
    <w:p>
      <w:pPr>
        <w:spacing w:after="0"/>
        <w:ind w:left="0"/>
        <w:jc w:val="both"/>
      </w:pPr>
      <w:r>
        <w:rPr>
          <w:rFonts w:ascii="Times New Roman"/>
          <w:b w:val="false"/>
          <w:i w:val="false"/>
          <w:color w:val="000000"/>
          <w:sz w:val="28"/>
        </w:rPr>
        <w:t>
      3. Настоящее Решение вступает в силу по истечении 30 календарных дней с даты его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Мясникович</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14 марта 2023 г. № 32</w:t>
            </w:r>
          </w:p>
        </w:tc>
      </w:tr>
    </w:tbl>
    <w:bookmarkStart w:name="z15" w:id="4"/>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w:t>
      </w:r>
    </w:p>
    <w:bookmarkEnd w:id="4"/>
    <w:bookmarkStart w:name="z16" w:id="5"/>
    <w:p>
      <w:pPr>
        <w:spacing w:after="0"/>
        <w:ind w:left="0"/>
        <w:jc w:val="left"/>
      </w:pPr>
      <w:r>
        <w:rPr>
          <w:rFonts w:ascii="Times New Roman"/>
          <w:b/>
          <w:i w:val="false"/>
          <w:color w:val="000000"/>
        </w:rPr>
        <w:t xml:space="preserve"> I. Общие положения</w:t>
      </w:r>
    </w:p>
    <w:bookmarkEnd w:id="5"/>
    <w:bookmarkStart w:name="z17" w:id="6"/>
    <w:p>
      <w:pPr>
        <w:spacing w:after="0"/>
        <w:ind w:left="0"/>
        <w:jc w:val="both"/>
      </w:pPr>
      <w:r>
        <w:rPr>
          <w:rFonts w:ascii="Times New Roman"/>
          <w:b w:val="false"/>
          <w:i w:val="false"/>
          <w:color w:val="000000"/>
          <w:sz w:val="28"/>
        </w:rPr>
        <w:t>
      1. Настоящие Правила разработаны в соответствии со следующими актами, входящими в право Евразийского экономического союза (далее – Союз):</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19" w:id="7"/>
    <w:p>
      <w:pPr>
        <w:spacing w:after="0"/>
        <w:ind w:left="0"/>
        <w:jc w:val="both"/>
      </w:pPr>
      <w:r>
        <w:rPr>
          <w:rFonts w:ascii="Times New Roman"/>
          <w:b w:val="false"/>
          <w:i w:val="false"/>
          <w:color w:val="000000"/>
          <w:sz w:val="28"/>
        </w:rPr>
        <w:t>
      Соглашение о пенсионном обеспечении трудящихся государств – членов Евразийского экономического союза от 20 декабря 2019 года;</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23 декабря 2020 года № 122 "О Порядке взаимодействия между уполномоченными органами, компетентными органами государств – членов Евразийского экономического союза и Евразийской экономической комиссией по применению норм Соглашения о пенсионном обеспечении трудящихся государств – членов Евразийского экономического союза от 20 декабря 2019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8 февраля 2022 г. № 20 "Об утверждении Правил реализации общих процессов в сфере пенсионного обеспечения трудящихся государств – членов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06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09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27" w:id="8"/>
    <w:p>
      <w:pPr>
        <w:spacing w:after="0"/>
        <w:ind w:left="0"/>
        <w:jc w:val="left"/>
      </w:pPr>
      <w:r>
        <w:rPr>
          <w:rFonts w:ascii="Times New Roman"/>
          <w:b/>
          <w:i w:val="false"/>
          <w:color w:val="000000"/>
        </w:rPr>
        <w:t xml:space="preserve"> II. Область применения</w:t>
      </w:r>
    </w:p>
    <w:bookmarkEnd w:id="8"/>
    <w:bookmarkStart w:name="z28" w:id="9"/>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(далее – общий процесс), включая описание процедур, выполняемых в рамках этого общего процесса.</w:t>
      </w:r>
    </w:p>
    <w:bookmarkEnd w:id="9"/>
    <w:bookmarkStart w:name="z29" w:id="10"/>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10"/>
    <w:bookmarkStart w:name="z30" w:id="11"/>
    <w:p>
      <w:pPr>
        <w:spacing w:after="0"/>
        <w:ind w:left="0"/>
        <w:jc w:val="left"/>
      </w:pPr>
      <w:r>
        <w:rPr>
          <w:rFonts w:ascii="Times New Roman"/>
          <w:b/>
          <w:i w:val="false"/>
          <w:color w:val="000000"/>
        </w:rPr>
        <w:t xml:space="preserve"> III. Основные понятия</w:t>
      </w:r>
    </w:p>
    <w:bookmarkEnd w:id="11"/>
    <w:bookmarkStart w:name="z31" w:id="12"/>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2"/>
    <w:bookmarkStart w:name="z32" w:id="13"/>
    <w:p>
      <w:pPr>
        <w:spacing w:after="0"/>
        <w:ind w:left="0"/>
        <w:jc w:val="both"/>
      </w:pPr>
      <w:r>
        <w:rPr>
          <w:rFonts w:ascii="Times New Roman"/>
          <w:b w:val="false"/>
          <w:i w:val="false"/>
          <w:color w:val="000000"/>
          <w:sz w:val="28"/>
        </w:rPr>
        <w:t>
      "обобщенные сведения" – данные о численности получателей пенсий (в разрезе видов пенсий), назначенных в соответствии с Соглашением о пенсионном обеспечении трудящихся государств – членов Союза от 20 декабря 2019 года, и объемах израсходованных средств на выплату пенсий, экспортируемых на территории других государств – членов Союза (в разрезе государств – членов Союза).</w:t>
      </w:r>
    </w:p>
    <w:bookmarkEnd w:id="13"/>
    <w:bookmarkStart w:name="z33" w:id="14"/>
    <w:p>
      <w:pPr>
        <w:spacing w:after="0"/>
        <w:ind w:left="0"/>
        <w:jc w:val="both"/>
      </w:pPr>
      <w:r>
        <w:rPr>
          <w:rFonts w:ascii="Times New Roman"/>
          <w:b w:val="false"/>
          <w:i w:val="false"/>
          <w:color w:val="000000"/>
          <w:sz w:val="28"/>
        </w:rPr>
        <w:t>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Методикой анализа, оптимизации, гармонизации и описания общих процессов в рамках Союза, утвержденной Решением Коллегии Евразийской экономической комиссии от 9 июня 2015 г. № 63.</w:t>
      </w:r>
    </w:p>
    <w:bookmarkEnd w:id="14"/>
    <w:bookmarkStart w:name="z34" w:id="15"/>
    <w:p>
      <w:pPr>
        <w:spacing w:after="0"/>
        <w:ind w:left="0"/>
        <w:jc w:val="both"/>
      </w:pPr>
      <w:r>
        <w:rPr>
          <w:rFonts w:ascii="Times New Roman"/>
          <w:b w:val="false"/>
          <w:i w:val="false"/>
          <w:color w:val="000000"/>
          <w:sz w:val="28"/>
        </w:rPr>
        <w:t>
      Иные понятия, используемые в настоящих Правилах, применяются в значениях, определенных Соглашением о пенсионном обеспечении трудящихся государств – членов Союза от 20 декабря 2019 года (далее – Соглашение), Порядком взаимодействия между уполномоченными органами, компетентными органами государств – членов Союза и Евразийской экономической комиссией по применению норм Соглашения, утвержденным Решением Совета Евразийской экономической комиссии от 23 декабря 2020 года № 122 (далее – Порядок), а также Правилами реализации общих процессов в сфере пенсионного обеспечения трудящихся государств – членов Союза, утвержденными Решением Коллегии Евразийской экономической комиссии от 8 февраля 2022 г. № 20 (далее – Правила реализации).</w:t>
      </w:r>
    </w:p>
    <w:bookmarkEnd w:id="15"/>
    <w:bookmarkStart w:name="z35" w:id="16"/>
    <w:p>
      <w:pPr>
        <w:spacing w:after="0"/>
        <w:ind w:left="0"/>
        <w:jc w:val="left"/>
      </w:pPr>
      <w:r>
        <w:rPr>
          <w:rFonts w:ascii="Times New Roman"/>
          <w:b/>
          <w:i w:val="false"/>
          <w:color w:val="000000"/>
        </w:rPr>
        <w:t xml:space="preserve"> IV. Основные сведения об общем процессе</w:t>
      </w:r>
    </w:p>
    <w:bookmarkEnd w:id="16"/>
    <w:bookmarkStart w:name="z36" w:id="17"/>
    <w:p>
      <w:pPr>
        <w:spacing w:after="0"/>
        <w:ind w:left="0"/>
        <w:jc w:val="both"/>
      </w:pPr>
      <w:r>
        <w:rPr>
          <w:rFonts w:ascii="Times New Roman"/>
          <w:b w:val="false"/>
          <w:i w:val="false"/>
          <w:color w:val="000000"/>
          <w:sz w:val="28"/>
        </w:rPr>
        <w:t>
      5. Полное наименование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w:t>
      </w:r>
    </w:p>
    <w:bookmarkEnd w:id="17"/>
    <w:bookmarkStart w:name="z37" w:id="18"/>
    <w:p>
      <w:pPr>
        <w:spacing w:after="0"/>
        <w:ind w:left="0"/>
        <w:jc w:val="both"/>
      </w:pPr>
      <w:r>
        <w:rPr>
          <w:rFonts w:ascii="Times New Roman"/>
          <w:b w:val="false"/>
          <w:i w:val="false"/>
          <w:color w:val="000000"/>
          <w:sz w:val="28"/>
        </w:rPr>
        <w:t>
      6. Кодовое обозначение общего процесса: P.PP.02, версия 1.0.0.</w:t>
      </w:r>
    </w:p>
    <w:bookmarkEnd w:id="18"/>
    <w:bookmarkStart w:name="z38" w:id="19"/>
    <w:p>
      <w:pPr>
        <w:spacing w:after="0"/>
        <w:ind w:left="0"/>
        <w:jc w:val="left"/>
      </w:pPr>
      <w:r>
        <w:rPr>
          <w:rFonts w:ascii="Times New Roman"/>
          <w:b/>
          <w:i w:val="false"/>
          <w:color w:val="000000"/>
        </w:rPr>
        <w:t xml:space="preserve"> 1. Цель и задачи общего процесса</w:t>
      </w:r>
    </w:p>
    <w:bookmarkEnd w:id="19"/>
    <w:bookmarkStart w:name="z39" w:id="20"/>
    <w:p>
      <w:pPr>
        <w:spacing w:after="0"/>
        <w:ind w:left="0"/>
        <w:jc w:val="both"/>
      </w:pPr>
      <w:r>
        <w:rPr>
          <w:rFonts w:ascii="Times New Roman"/>
          <w:b w:val="false"/>
          <w:i w:val="false"/>
          <w:color w:val="000000"/>
          <w:sz w:val="28"/>
        </w:rPr>
        <w:t xml:space="preserve">
      7. Целями общего процесса являются </w:t>
      </w:r>
    </w:p>
    <w:bookmarkEnd w:id="20"/>
    <w:bookmarkStart w:name="z40" w:id="21"/>
    <w:p>
      <w:pPr>
        <w:spacing w:after="0"/>
        <w:ind w:left="0"/>
        <w:jc w:val="both"/>
      </w:pPr>
      <w:r>
        <w:rPr>
          <w:rFonts w:ascii="Times New Roman"/>
          <w:b w:val="false"/>
          <w:i w:val="false"/>
          <w:color w:val="000000"/>
          <w:sz w:val="28"/>
        </w:rPr>
        <w:t>
      а) обеспечение обмена сведениями между компетентными органами государств – членов Союза (далее соответственно – компетентные органы, государства-члены) в целях выплаты пенсии трудящемуся (члену семьи);</w:t>
      </w:r>
    </w:p>
    <w:bookmarkEnd w:id="21"/>
    <w:bookmarkStart w:name="z41" w:id="22"/>
    <w:p>
      <w:pPr>
        <w:spacing w:after="0"/>
        <w:ind w:left="0"/>
        <w:jc w:val="both"/>
      </w:pPr>
      <w:r>
        <w:rPr>
          <w:rFonts w:ascii="Times New Roman"/>
          <w:b w:val="false"/>
          <w:i w:val="false"/>
          <w:color w:val="000000"/>
          <w:sz w:val="28"/>
        </w:rPr>
        <w:t>
      б) обеспечение возможности получения Евразийской экономической комиссией (далее – Комиссия) информации от уполномоченных органов государств-членов (далее – уполномоченные органы) и компетентных органов, необходимой для реализации полномочий по мониторингу исполнения Соглашения и Порядка.</w:t>
      </w:r>
    </w:p>
    <w:bookmarkEnd w:id="22"/>
    <w:bookmarkStart w:name="z42" w:id="23"/>
    <w:p>
      <w:pPr>
        <w:spacing w:after="0"/>
        <w:ind w:left="0"/>
        <w:jc w:val="both"/>
      </w:pPr>
      <w:r>
        <w:rPr>
          <w:rFonts w:ascii="Times New Roman"/>
          <w:b w:val="false"/>
          <w:i w:val="false"/>
          <w:color w:val="000000"/>
          <w:sz w:val="28"/>
        </w:rPr>
        <w:t>
      8. Для достижения целей общего процесса необходимо решить следующие задачи:</w:t>
      </w:r>
    </w:p>
    <w:bookmarkEnd w:id="23"/>
    <w:bookmarkStart w:name="z43" w:id="24"/>
    <w:p>
      <w:pPr>
        <w:spacing w:after="0"/>
        <w:ind w:left="0"/>
        <w:jc w:val="both"/>
      </w:pPr>
      <w:r>
        <w:rPr>
          <w:rFonts w:ascii="Times New Roman"/>
          <w:b w:val="false"/>
          <w:i w:val="false"/>
          <w:color w:val="000000"/>
          <w:sz w:val="28"/>
        </w:rPr>
        <w:t>
      а) обеспечить оперативный обмен юридически значимыми электронными документами и сведениями между компетентными органами в целях выплаты пенсии трудящемуся (члену семьи);</w:t>
      </w:r>
    </w:p>
    <w:bookmarkEnd w:id="24"/>
    <w:bookmarkStart w:name="z44" w:id="25"/>
    <w:p>
      <w:pPr>
        <w:spacing w:after="0"/>
        <w:ind w:left="0"/>
        <w:jc w:val="both"/>
      </w:pPr>
      <w:r>
        <w:rPr>
          <w:rFonts w:ascii="Times New Roman"/>
          <w:b w:val="false"/>
          <w:i w:val="false"/>
          <w:color w:val="000000"/>
          <w:sz w:val="28"/>
        </w:rPr>
        <w:t>
      б) обеспечить возможность получения Комиссией от уполномоченных и компетентных органов сведений в целях осуществления мониторинга исполнения Соглашения и Порядка;</w:t>
      </w:r>
    </w:p>
    <w:bookmarkEnd w:id="25"/>
    <w:bookmarkStart w:name="z45" w:id="26"/>
    <w:p>
      <w:pPr>
        <w:spacing w:after="0"/>
        <w:ind w:left="0"/>
        <w:jc w:val="both"/>
      </w:pPr>
      <w:r>
        <w:rPr>
          <w:rFonts w:ascii="Times New Roman"/>
          <w:b w:val="false"/>
          <w:i w:val="false"/>
          <w:color w:val="000000"/>
          <w:sz w:val="28"/>
        </w:rPr>
        <w:t>
      в) обеспечить использование участниками общих процессов единых классификаторов и справочников.</w:t>
      </w:r>
    </w:p>
    <w:bookmarkEnd w:id="26"/>
    <w:bookmarkStart w:name="z46" w:id="27"/>
    <w:p>
      <w:pPr>
        <w:spacing w:after="0"/>
        <w:ind w:left="0"/>
        <w:jc w:val="left"/>
      </w:pPr>
      <w:r>
        <w:rPr>
          <w:rFonts w:ascii="Times New Roman"/>
          <w:b/>
          <w:i w:val="false"/>
          <w:color w:val="000000"/>
        </w:rPr>
        <w:t xml:space="preserve"> 2. Участники общего процесса</w:t>
      </w:r>
    </w:p>
    <w:bookmarkEnd w:id="27"/>
    <w:bookmarkStart w:name="z47" w:id="28"/>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9" w:id="29"/>
    <w:p>
      <w:pPr>
        <w:spacing w:after="0"/>
        <w:ind w:left="0"/>
        <w:jc w:val="left"/>
      </w:pPr>
      <w:r>
        <w:rPr>
          <w:rFonts w:ascii="Times New Roman"/>
          <w:b/>
          <w:i w:val="false"/>
          <w:color w:val="000000"/>
        </w:rPr>
        <w:t xml:space="preserve"> Перечень участников общего процесса</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Союза, который запрашивает и (или) получает от уполномоченных и (или) компетентных органов сведения в целях осуществления мониторинга исполнения Соглашения и Порядка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и (или) компетентный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и (или) компетентный орган, представляющий в Комиссию обобщенные сведения, а также по запросу Комиссии – информацию, относящуюся к предмету регулирования Соглашения и Порядка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направляющий сведения (осуществляющий перевод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который представляет в компетентный орган, получающий сведения (осуществляющий доставку пенсии), сведения, необходимые для выплаты пенсий, сведения об удержании излишне выплаченной суммы пенсии, а также подтверждает сведения об акте сверки, представленные компетентным органом, получающим сведения (осуществляющим доставку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получающий сведения (осуществляющий доставку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30"/>
          <w:p>
            <w:pPr>
              <w:spacing w:after="20"/>
              <w:ind w:left="20"/>
              <w:jc w:val="both"/>
            </w:pPr>
            <w:r>
              <w:rPr>
                <w:rFonts w:ascii="Times New Roman"/>
                <w:b w:val="false"/>
                <w:i w:val="false"/>
                <w:color w:val="000000"/>
                <w:sz w:val="20"/>
              </w:rPr>
              <w:t>
компетентный орган, который представляет в компетентный орган, направляющий сведения (осуществляющий перевод пенсии), сведения о подтверждении доставки пенсии, а также сведения об акте сверки;</w:t>
            </w:r>
          </w:p>
          <w:bookmarkEnd w:id="30"/>
          <w:p>
            <w:pPr>
              <w:spacing w:after="20"/>
              <w:ind w:left="20"/>
              <w:jc w:val="both"/>
            </w:pPr>
            <w:r>
              <w:rPr>
                <w:rFonts w:ascii="Times New Roman"/>
                <w:b w:val="false"/>
                <w:i w:val="false"/>
                <w:color w:val="000000"/>
                <w:sz w:val="20"/>
              </w:rPr>
              <w:t>
принимает решение об удержании (отказе в удержании) излишне выплаченной суммы пенсии и уведомляет компетентный орган, направляющий сведения (осуществляющие перевод пенсии), о принятом решении, а также о завершении удержания</w:t>
            </w:r>
          </w:p>
        </w:tc>
      </w:tr>
    </w:tbl>
    <w:bookmarkStart w:name="z51" w:id="31"/>
    <w:p>
      <w:pPr>
        <w:spacing w:after="0"/>
        <w:ind w:left="0"/>
        <w:jc w:val="left"/>
      </w:pPr>
      <w:r>
        <w:rPr>
          <w:rFonts w:ascii="Times New Roman"/>
          <w:b/>
          <w:i w:val="false"/>
          <w:color w:val="000000"/>
        </w:rPr>
        <w:t xml:space="preserve"> 3. Структура общего процесса</w:t>
      </w:r>
    </w:p>
    <w:bookmarkEnd w:id="31"/>
    <w:bookmarkStart w:name="z52" w:id="32"/>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2"/>
    <w:bookmarkStart w:name="z53" w:id="33"/>
    <w:p>
      <w:pPr>
        <w:spacing w:after="0"/>
        <w:ind w:left="0"/>
        <w:jc w:val="both"/>
      </w:pPr>
      <w:r>
        <w:rPr>
          <w:rFonts w:ascii="Times New Roman"/>
          <w:b w:val="false"/>
          <w:i w:val="false"/>
          <w:color w:val="000000"/>
          <w:sz w:val="28"/>
        </w:rPr>
        <w:t>
      а) процедуры обмена сведениями в рамках перевода пенсии;</w:t>
      </w:r>
    </w:p>
    <w:bookmarkEnd w:id="33"/>
    <w:bookmarkStart w:name="z54" w:id="34"/>
    <w:p>
      <w:pPr>
        <w:spacing w:after="0"/>
        <w:ind w:left="0"/>
        <w:jc w:val="both"/>
      </w:pPr>
      <w:r>
        <w:rPr>
          <w:rFonts w:ascii="Times New Roman"/>
          <w:b w:val="false"/>
          <w:i w:val="false"/>
          <w:color w:val="000000"/>
          <w:sz w:val="28"/>
        </w:rPr>
        <w:t>
      б) процедуры обмена сведениями при удержании излишне выплаченных сумм пенсии;</w:t>
      </w:r>
    </w:p>
    <w:bookmarkEnd w:id="34"/>
    <w:bookmarkStart w:name="z55" w:id="35"/>
    <w:p>
      <w:pPr>
        <w:spacing w:after="0"/>
        <w:ind w:left="0"/>
        <w:jc w:val="both"/>
      </w:pPr>
      <w:r>
        <w:rPr>
          <w:rFonts w:ascii="Times New Roman"/>
          <w:b w:val="false"/>
          <w:i w:val="false"/>
          <w:color w:val="000000"/>
          <w:sz w:val="28"/>
        </w:rPr>
        <w:t>
      в) процедуры представления в Комиссию сведений в сфере пенсионного обеспечения.</w:t>
      </w:r>
    </w:p>
    <w:bookmarkEnd w:id="35"/>
    <w:bookmarkStart w:name="z56" w:id="36"/>
    <w:p>
      <w:pPr>
        <w:spacing w:after="0"/>
        <w:ind w:left="0"/>
        <w:jc w:val="both"/>
      </w:pPr>
      <w:r>
        <w:rPr>
          <w:rFonts w:ascii="Times New Roman"/>
          <w:b w:val="false"/>
          <w:i w:val="false"/>
          <w:color w:val="000000"/>
          <w:sz w:val="28"/>
        </w:rPr>
        <w:t>
      11. С целью обмена сведениями между компетентными органами в рамках перевода пенсии выполняются следующие процедуры, включенные в группу процедур обмена сведениями в рамках перевода пенсии:</w:t>
      </w:r>
    </w:p>
    <w:bookmarkEnd w:id="36"/>
    <w:bookmarkStart w:name="z57" w:id="37"/>
    <w:p>
      <w:pPr>
        <w:spacing w:after="0"/>
        <w:ind w:left="0"/>
        <w:jc w:val="both"/>
      </w:pPr>
      <w:r>
        <w:rPr>
          <w:rFonts w:ascii="Times New Roman"/>
          <w:b w:val="false"/>
          <w:i w:val="false"/>
          <w:color w:val="000000"/>
          <w:sz w:val="28"/>
        </w:rPr>
        <w:t>
      представление сведений в рамках перевода пенсии;</w:t>
      </w:r>
    </w:p>
    <w:bookmarkEnd w:id="37"/>
    <w:bookmarkStart w:name="z58" w:id="38"/>
    <w:p>
      <w:pPr>
        <w:spacing w:after="0"/>
        <w:ind w:left="0"/>
        <w:jc w:val="both"/>
      </w:pPr>
      <w:r>
        <w:rPr>
          <w:rFonts w:ascii="Times New Roman"/>
          <w:b w:val="false"/>
          <w:i w:val="false"/>
          <w:color w:val="000000"/>
          <w:sz w:val="28"/>
        </w:rPr>
        <w:t>
      представление сведений о подтверждении доставки пенсии;</w:t>
      </w:r>
    </w:p>
    <w:bookmarkEnd w:id="38"/>
    <w:bookmarkStart w:name="z59" w:id="39"/>
    <w:p>
      <w:pPr>
        <w:spacing w:after="0"/>
        <w:ind w:left="0"/>
        <w:jc w:val="both"/>
      </w:pPr>
      <w:r>
        <w:rPr>
          <w:rFonts w:ascii="Times New Roman"/>
          <w:b w:val="false"/>
          <w:i w:val="false"/>
          <w:color w:val="000000"/>
          <w:sz w:val="28"/>
        </w:rPr>
        <w:t>
      представление сведений об акте сверки;</w:t>
      </w:r>
    </w:p>
    <w:bookmarkEnd w:id="39"/>
    <w:bookmarkStart w:name="z60" w:id="40"/>
    <w:p>
      <w:pPr>
        <w:spacing w:after="0"/>
        <w:ind w:left="0"/>
        <w:jc w:val="both"/>
      </w:pPr>
      <w:r>
        <w:rPr>
          <w:rFonts w:ascii="Times New Roman"/>
          <w:b w:val="false"/>
          <w:i w:val="false"/>
          <w:color w:val="000000"/>
          <w:sz w:val="28"/>
        </w:rPr>
        <w:t>
      представление сведений о подтверждении сведений об акте сверки.</w:t>
      </w:r>
    </w:p>
    <w:bookmarkEnd w:id="40"/>
    <w:bookmarkStart w:name="z61" w:id="41"/>
    <w:p>
      <w:pPr>
        <w:spacing w:after="0"/>
        <w:ind w:left="0"/>
        <w:jc w:val="both"/>
      </w:pPr>
      <w:r>
        <w:rPr>
          <w:rFonts w:ascii="Times New Roman"/>
          <w:b w:val="false"/>
          <w:i w:val="false"/>
          <w:color w:val="000000"/>
          <w:sz w:val="28"/>
        </w:rPr>
        <w:t>
      Представление указанных сведений осуществляется при информационном взаимодействии между компетентным органом, направляющим сведения (осуществляющим перевод пенсии), и компетентным органом, получающим сведения (осуществляющим доставку пенсию) в соответствии с Регламентом информационного взаимодействия между компетентными органами государств – членов Евразийского экономического союза при реализации средствами интегрированной информационной системы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утвержденным Решением Коллегии Евразийской экономической комиссии от 14 марта 2023 г. № 32 (далее – Регламент информационного взаимодействия между компетентными органами).</w:t>
      </w:r>
    </w:p>
    <w:bookmarkEnd w:id="41"/>
    <w:bookmarkStart w:name="z62" w:id="42"/>
    <w:p>
      <w:pPr>
        <w:spacing w:after="0"/>
        <w:ind w:left="0"/>
        <w:jc w:val="both"/>
      </w:pPr>
      <w:r>
        <w:rPr>
          <w:rFonts w:ascii="Times New Roman"/>
          <w:b w:val="false"/>
          <w:i w:val="false"/>
          <w:color w:val="000000"/>
          <w:sz w:val="28"/>
        </w:rPr>
        <w:t>
      С целью обмена сведениями между компетентными органами при удержании излишне выплаченных сумм пенсии выполняются следующие процедуры, включенные в группу процедур обмена сведениями при удержании излишне выплаченных сумм пенсии:</w:t>
      </w:r>
    </w:p>
    <w:bookmarkEnd w:id="42"/>
    <w:bookmarkStart w:name="z63" w:id="43"/>
    <w:p>
      <w:pPr>
        <w:spacing w:after="0"/>
        <w:ind w:left="0"/>
        <w:jc w:val="both"/>
      </w:pPr>
      <w:r>
        <w:rPr>
          <w:rFonts w:ascii="Times New Roman"/>
          <w:b w:val="false"/>
          <w:i w:val="false"/>
          <w:color w:val="000000"/>
          <w:sz w:val="28"/>
        </w:rPr>
        <w:t>
      представление сведений об удержании излишне выплаченной суммы пенсии;</w:t>
      </w:r>
    </w:p>
    <w:bookmarkEnd w:id="43"/>
    <w:bookmarkStart w:name="z64" w:id="44"/>
    <w:p>
      <w:pPr>
        <w:spacing w:after="0"/>
        <w:ind w:left="0"/>
        <w:jc w:val="both"/>
      </w:pPr>
      <w:r>
        <w:rPr>
          <w:rFonts w:ascii="Times New Roman"/>
          <w:b w:val="false"/>
          <w:i w:val="false"/>
          <w:color w:val="000000"/>
          <w:sz w:val="28"/>
        </w:rPr>
        <w:t>
      представление уведомления о принятом решении об удержании (отказе в удержании) излишне выплаченной суммы пенсии;</w:t>
      </w:r>
    </w:p>
    <w:bookmarkEnd w:id="44"/>
    <w:bookmarkStart w:name="z65" w:id="45"/>
    <w:p>
      <w:pPr>
        <w:spacing w:after="0"/>
        <w:ind w:left="0"/>
        <w:jc w:val="both"/>
      </w:pPr>
      <w:r>
        <w:rPr>
          <w:rFonts w:ascii="Times New Roman"/>
          <w:b w:val="false"/>
          <w:i w:val="false"/>
          <w:color w:val="000000"/>
          <w:sz w:val="28"/>
        </w:rPr>
        <w:t>
      уведомление о завершении удержания.</w:t>
      </w:r>
    </w:p>
    <w:bookmarkEnd w:id="45"/>
    <w:bookmarkStart w:name="z66" w:id="46"/>
    <w:p>
      <w:pPr>
        <w:spacing w:after="0"/>
        <w:ind w:left="0"/>
        <w:jc w:val="both"/>
      </w:pPr>
      <w:r>
        <w:rPr>
          <w:rFonts w:ascii="Times New Roman"/>
          <w:b w:val="false"/>
          <w:i w:val="false"/>
          <w:color w:val="000000"/>
          <w:sz w:val="28"/>
        </w:rPr>
        <w:t>
      Представление указанных сведений и уведомлений осуществляется при информационном взаимодействии между компетентным органом, направляющим сведения (осуществляющим перевод пенсии), и компетентным органом, получающим сведения (осуществляющим доставку пенсию), в соответствии с Регламентом информационного взаимодействия между компетентными органами.</w:t>
      </w:r>
    </w:p>
    <w:bookmarkEnd w:id="46"/>
    <w:bookmarkStart w:name="z67" w:id="47"/>
    <w:p>
      <w:pPr>
        <w:spacing w:after="0"/>
        <w:ind w:left="0"/>
        <w:jc w:val="both"/>
      </w:pPr>
      <w:r>
        <w:rPr>
          <w:rFonts w:ascii="Times New Roman"/>
          <w:b w:val="false"/>
          <w:i w:val="false"/>
          <w:color w:val="000000"/>
          <w:sz w:val="28"/>
        </w:rPr>
        <w:t>
      С целью представляения в Комиссию обобщенных сведений, а также по запросу Комиссии – информации, относящейся к предмету регулирования Соглашения и Порядка, выполняются следующие процедуры, включенные в группу процедур представления в Комиссию сведений в сфере пенсионного обеспечения:</w:t>
      </w:r>
    </w:p>
    <w:bookmarkEnd w:id="47"/>
    <w:bookmarkStart w:name="z68" w:id="48"/>
    <w:p>
      <w:pPr>
        <w:spacing w:after="0"/>
        <w:ind w:left="0"/>
        <w:jc w:val="both"/>
      </w:pPr>
      <w:r>
        <w:rPr>
          <w:rFonts w:ascii="Times New Roman"/>
          <w:b w:val="false"/>
          <w:i w:val="false"/>
          <w:color w:val="000000"/>
          <w:sz w:val="28"/>
        </w:rPr>
        <w:t>
      представление обобщенных сведений;</w:t>
      </w:r>
    </w:p>
    <w:bookmarkEnd w:id="48"/>
    <w:bookmarkStart w:name="z69" w:id="49"/>
    <w:p>
      <w:pPr>
        <w:spacing w:after="0"/>
        <w:ind w:left="0"/>
        <w:jc w:val="both"/>
      </w:pPr>
      <w:r>
        <w:rPr>
          <w:rFonts w:ascii="Times New Roman"/>
          <w:b w:val="false"/>
          <w:i w:val="false"/>
          <w:color w:val="000000"/>
          <w:sz w:val="28"/>
        </w:rPr>
        <w:t>
      представление по запросу сведений в сфере пенсионного обеспечения.</w:t>
      </w:r>
    </w:p>
    <w:bookmarkEnd w:id="49"/>
    <w:bookmarkStart w:name="z70" w:id="50"/>
    <w:p>
      <w:pPr>
        <w:spacing w:after="0"/>
        <w:ind w:left="0"/>
        <w:jc w:val="both"/>
      </w:pPr>
      <w:r>
        <w:rPr>
          <w:rFonts w:ascii="Times New Roman"/>
          <w:b w:val="false"/>
          <w:i w:val="false"/>
          <w:color w:val="000000"/>
          <w:sz w:val="28"/>
        </w:rPr>
        <w:t>
      Представление указанных сведений осуществляется при информационном взаимодействии между уполномоченным и (или) компетентным органом и Комиссией в соответствии с Регламентом информационного взаимодействия между компетентными органами,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утвержденным Решением Коллегии Евразийской экономической комиссии от 14 марта 2023 г. № 32 (далее – Регламент информационного взаимодействия между компетентными органами и Комиссией).</w:t>
      </w:r>
    </w:p>
    <w:bookmarkEnd w:id="50"/>
    <w:bookmarkStart w:name="z71" w:id="51"/>
    <w:p>
      <w:pPr>
        <w:spacing w:after="0"/>
        <w:ind w:left="0"/>
        <w:jc w:val="both"/>
      </w:pPr>
      <w:r>
        <w:rPr>
          <w:rFonts w:ascii="Times New Roman"/>
          <w:b w:val="false"/>
          <w:i w:val="false"/>
          <w:color w:val="000000"/>
          <w:sz w:val="28"/>
        </w:rPr>
        <w:t>
      Формат и структура представляемых сведений, а также направляемых запросов и уведомлений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утвержденного Решением Коллегии Евразийской экономической комиссии от 14 марта 2023 г. № 32 (далее Описание форматов и структур электронных документов и сведений).</w:t>
      </w:r>
    </w:p>
    <w:bookmarkEnd w:id="51"/>
    <w:bookmarkStart w:name="z72" w:id="52"/>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52"/>
    <w:bookmarkStart w:name="z73"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7470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7470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 w:id="5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 1. Структура общего процесса</w:t>
      </w:r>
    </w:p>
    <w:bookmarkEnd w:id="54"/>
    <w:bookmarkStart w:name="z75" w:id="55"/>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55"/>
    <w:bookmarkStart w:name="z76" w:id="56"/>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56"/>
    <w:bookmarkStart w:name="z77" w:id="57"/>
    <w:p>
      <w:pPr>
        <w:spacing w:after="0"/>
        <w:ind w:left="0"/>
        <w:jc w:val="left"/>
      </w:pPr>
      <w:r>
        <w:rPr>
          <w:rFonts w:ascii="Times New Roman"/>
          <w:b/>
          <w:i w:val="false"/>
          <w:color w:val="000000"/>
        </w:rPr>
        <w:t xml:space="preserve"> 4. Группа процедур обмена сведениями в рамках перевода пенсии </w:t>
      </w:r>
    </w:p>
    <w:bookmarkEnd w:id="57"/>
    <w:bookmarkStart w:name="z78" w:id="58"/>
    <w:p>
      <w:pPr>
        <w:spacing w:after="0"/>
        <w:ind w:left="0"/>
        <w:jc w:val="both"/>
      </w:pPr>
      <w:r>
        <w:rPr>
          <w:rFonts w:ascii="Times New Roman"/>
          <w:b w:val="false"/>
          <w:i w:val="false"/>
          <w:color w:val="000000"/>
          <w:sz w:val="28"/>
        </w:rPr>
        <w:t>
      15. Компетентный орган, направляющий сведения (осуществляющий перевод пенсии), представляет в компетентный орган, получающий сведения (осуществляющий доставку пенсии), сведения в рамках перевода пенсии в сроки, предусмотренные пунктом 20 Порядка. При представлении указанных сведений выполняется процедура "Представление сведений в рамках перевода пенсии" (P.PP.02.PRC.001). При возникновении необходимости корректировки ранее представленных сведений компетентный орган, направляющий сведения (осуществляющий перевод пенсии), повторно представляет сведения в рамках перевода пенсии в сроки, предусмотренные пунктом 20 Порядка.</w:t>
      </w:r>
    </w:p>
    <w:bookmarkEnd w:id="58"/>
    <w:bookmarkStart w:name="z79" w:id="59"/>
    <w:p>
      <w:pPr>
        <w:spacing w:after="0"/>
        <w:ind w:left="0"/>
        <w:jc w:val="both"/>
      </w:pPr>
      <w:r>
        <w:rPr>
          <w:rFonts w:ascii="Times New Roman"/>
          <w:b w:val="false"/>
          <w:i w:val="false"/>
          <w:color w:val="000000"/>
          <w:sz w:val="28"/>
        </w:rPr>
        <w:t>
      Компетентный орган, получающий сведения (осуществляющий доставку пенсии), представляет в компетентный орган, направляющий сведения (осуществляющий перевод пенсии), сведения о подтверждении доставки пенсии с отметкой о выплате или указанием причины невыплаты пенсии в сроки, предусмотренные пунктом 22 Порядка. При представлении указанных сведений выполняется процедура "Представление сведений о подтверждении доставки пенсии" (P.PP.02.PRC.02). При возникновении необходимости корректировки ранее представленных сведений компетентный орган, получающий сведения (осуществляющий доставку пенсии), повторно представляет сведения о подтверждении доставки пенсии в сроки, предусмотренные пунктом 22 Порядка.</w:t>
      </w:r>
    </w:p>
    <w:bookmarkEnd w:id="59"/>
    <w:bookmarkStart w:name="z80" w:id="60"/>
    <w:p>
      <w:pPr>
        <w:spacing w:after="0"/>
        <w:ind w:left="0"/>
        <w:jc w:val="both"/>
      </w:pPr>
      <w:r>
        <w:rPr>
          <w:rFonts w:ascii="Times New Roman"/>
          <w:b w:val="false"/>
          <w:i w:val="false"/>
          <w:color w:val="000000"/>
          <w:sz w:val="28"/>
        </w:rPr>
        <w:t>
      Компетентный орган, получающий сведения (осуществляющий доставку пенсии), представляет в компетентный орган, направляющий сведения (осуществляющий перевод пенсии), сведения об акте сверки ежегодно в сроки, предусмотренные пунктом 25 Порядка. При представлении указанных сведений выполняется процедура "Представление сведений об акте сверки" (P.PP.02.PRC.03). При возникновении необходимости корректировки ранее представленных сведений компетентный орган, получающий сведения (осуществляющий доставку пенсии), повторно представляет сведения об акте сверки в сроки, предусмотренные пунктом 25 Порядка.</w:t>
      </w:r>
    </w:p>
    <w:bookmarkEnd w:id="60"/>
    <w:bookmarkStart w:name="z81" w:id="61"/>
    <w:p>
      <w:pPr>
        <w:spacing w:after="0"/>
        <w:ind w:left="0"/>
        <w:jc w:val="both"/>
      </w:pPr>
      <w:r>
        <w:rPr>
          <w:rFonts w:ascii="Times New Roman"/>
          <w:b w:val="false"/>
          <w:i w:val="false"/>
          <w:color w:val="000000"/>
          <w:sz w:val="28"/>
        </w:rPr>
        <w:t>
      Компетентный орган, направляющий сведения (осуществляющий перевод пенсии), представляет в компетентный орган, получающий сведения (осуществляющий доставку пенсии), сведения о подтверждении сведений об акте сверки в сроки, предусмотренные пунктом 26 Порядка. При представлении указанных сведений выполняется процедура "Представление сведений о подтверждении сведений об акте сверки" (P.PP.02.PRC.04). При возникновении необходимости корректировки ранее представленных сведений компетентный орган, направляющий сведения (осуществляющий перевод пенсии), повторно представляет сведения о подтверждении сведений об акте сверки в сроки, предусмотренные пунктом 26 Порядка.</w:t>
      </w:r>
    </w:p>
    <w:bookmarkEnd w:id="61"/>
    <w:bookmarkStart w:name="z82" w:id="62"/>
    <w:p>
      <w:pPr>
        <w:spacing w:after="0"/>
        <w:ind w:left="0"/>
        <w:jc w:val="both"/>
      </w:pPr>
      <w:r>
        <w:rPr>
          <w:rFonts w:ascii="Times New Roman"/>
          <w:b w:val="false"/>
          <w:i w:val="false"/>
          <w:color w:val="000000"/>
          <w:sz w:val="28"/>
        </w:rPr>
        <w:t>
      16. Приведенное описание группы процедур обмена сведениями в рамках перевода пенсии представлено на рисунке 2.</w:t>
      </w:r>
    </w:p>
    <w:bookmarkEnd w:id="62"/>
    <w:bookmarkStart w:name="z83"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7597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597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 w:id="6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2</w:t>
      </w:r>
      <w:r>
        <w:rPr>
          <w:rFonts w:ascii="Times New Roman"/>
          <w:b/>
          <w:i w:val="false"/>
          <w:color w:val="000000"/>
          <w:sz w:val="28"/>
        </w:rPr>
        <w:t xml:space="preserve">. Общая схема группы процедур </w:t>
      </w:r>
      <w:r>
        <w:rPr>
          <w:rFonts w:ascii="Times New Roman"/>
          <w:b/>
          <w:i w:val="false"/>
          <w:color w:val="000000"/>
          <w:sz w:val="28"/>
        </w:rPr>
        <w:t>обмена сведениями в рамках перевода пенсии</w:t>
      </w:r>
    </w:p>
    <w:bookmarkEnd w:id="64"/>
    <w:bookmarkStart w:name="z85" w:id="65"/>
    <w:p>
      <w:pPr>
        <w:spacing w:after="0"/>
        <w:ind w:left="0"/>
        <w:jc w:val="both"/>
      </w:pPr>
      <w:r>
        <w:rPr>
          <w:rFonts w:ascii="Times New Roman"/>
          <w:b w:val="false"/>
          <w:i w:val="false"/>
          <w:color w:val="000000"/>
          <w:sz w:val="28"/>
        </w:rPr>
        <w:t>
      17. Перечень процедур общего процесса, входящих в группу процедур обмена сведениями в рамках перевода пенсии, приведен в таблице 2.</w:t>
      </w:r>
    </w:p>
    <w:bookmarkEnd w:id="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 </w:t>
            </w:r>
          </w:p>
        </w:tc>
      </w:tr>
    </w:tbl>
    <w:bookmarkStart w:name="z87" w:id="66"/>
    <w:p>
      <w:pPr>
        <w:spacing w:after="0"/>
        <w:ind w:left="0"/>
        <w:jc w:val="left"/>
      </w:pPr>
      <w:r>
        <w:rPr>
          <w:rFonts w:ascii="Times New Roman"/>
          <w:b/>
          <w:i w:val="false"/>
          <w:color w:val="000000"/>
        </w:rPr>
        <w:t xml:space="preserve"> Перечень процедур общего процесса, входящих в группу процедур обмена сведениями в рамках перевода пенсии</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P.PP.02.PRC.001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в рамках перевода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в компетентный орган, получающий сведения (осуществляющий доставку пенсии) сведений, необходимых для выплаты пенсий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P.PP.02.PRC.002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подтверждении доставки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в компетентный орган, направляющий сведения (осуществляющий перевод пенсии) сведений о выплате (причине невыплаты)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P.PP.02.PRC.003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акте сверки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в компетентный орган, направляющий сведения (осуществляющий перевод пенсии), сведений, необходимых для обеспечения сверки выплаченных пенсий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P.PP.02.PRC.004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подтверждении сведений об акте сверки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в компетентный орган, получающий сведения (осуществляющий доставку пенсии), сведений о подтверждении сведений, необходимых для обеспечения сверки выплаченных пенсий</w:t>
            </w:r>
          </w:p>
        </w:tc>
      </w:tr>
    </w:tbl>
    <w:bookmarkStart w:name="z88" w:id="67"/>
    <w:p>
      <w:pPr>
        <w:spacing w:after="0"/>
        <w:ind w:left="0"/>
        <w:jc w:val="left"/>
      </w:pPr>
      <w:r>
        <w:rPr>
          <w:rFonts w:ascii="Times New Roman"/>
          <w:b/>
          <w:i w:val="false"/>
          <w:color w:val="000000"/>
        </w:rPr>
        <w:t xml:space="preserve"> 5. Группа процедур обмена сведениями при удержании излишне выплаченных сумм пенсии</w:t>
      </w:r>
    </w:p>
    <w:bookmarkEnd w:id="67"/>
    <w:bookmarkStart w:name="z89" w:id="68"/>
    <w:p>
      <w:pPr>
        <w:spacing w:after="0"/>
        <w:ind w:left="0"/>
        <w:jc w:val="both"/>
      </w:pPr>
      <w:r>
        <w:rPr>
          <w:rFonts w:ascii="Times New Roman"/>
          <w:b w:val="false"/>
          <w:i w:val="false"/>
          <w:color w:val="000000"/>
          <w:sz w:val="28"/>
        </w:rPr>
        <w:t>
      18. В случае обнаружения излишне выплаченной суммы пенсии, которую невозможно самостоятельно удержать в связи с прекращением выплаты пенсии трудящемуся (члену семьи), компетентный орган, направляющий сведения (осуществляющий перевод пенсии), представляет в компетентный орган, получающий сведения (осуществляющий доставку пенсии), сведения об удержании излишне выплаченной суммы пенсии. При представлении указанных сведений выполняется процедура "Представление сведений об удержании излишне выплаченной суммы пенсии" (P.PP.02.PRC.05).</w:t>
      </w:r>
    </w:p>
    <w:bookmarkEnd w:id="68"/>
    <w:bookmarkStart w:name="z90" w:id="69"/>
    <w:p>
      <w:pPr>
        <w:spacing w:after="0"/>
        <w:ind w:left="0"/>
        <w:jc w:val="both"/>
      </w:pPr>
      <w:r>
        <w:rPr>
          <w:rFonts w:ascii="Times New Roman"/>
          <w:b w:val="false"/>
          <w:i w:val="false"/>
          <w:color w:val="000000"/>
          <w:sz w:val="28"/>
        </w:rPr>
        <w:t>
      Компетентный орган, получающий сведения (осуществляющий доставку пенсии), получивший сведения об удержании излишне выплаченной суммы пенсии, принимает решение об удержании (отказе в удержании) излишне выплаченной суммы пенсии и представляет в компетентный орган, направляющий сведения (осуществляющий перевод пенсии), уведомление о принятом решении. При представлении указанного уведомления выполняется процедура "Представление уведомления о принятом решении об удержании (отказе в удержании) излишне выплаченной суммы пенсии" (P.PP.02.PRC.06).</w:t>
      </w:r>
    </w:p>
    <w:bookmarkEnd w:id="69"/>
    <w:bookmarkStart w:name="z91" w:id="70"/>
    <w:p>
      <w:pPr>
        <w:spacing w:after="0"/>
        <w:ind w:left="0"/>
        <w:jc w:val="both"/>
      </w:pPr>
      <w:r>
        <w:rPr>
          <w:rFonts w:ascii="Times New Roman"/>
          <w:b w:val="false"/>
          <w:i w:val="false"/>
          <w:color w:val="000000"/>
          <w:sz w:val="28"/>
        </w:rPr>
        <w:t>
      После завершения удержания излишне выплаченной суммы пенсии компетентный орган, получающий сведения (осуществляющий доставку пенсии), информирует о завершении удержания компетентный орган, направляющий сведения (осуществляющий перевод пенсии) посредством направления уведомления о завершении удержания. При направлении указанного уведомления выполняется процедура "Уведомление о завершении удержания" (P.PP.02.PRC.07).</w:t>
      </w:r>
    </w:p>
    <w:bookmarkEnd w:id="70"/>
    <w:bookmarkStart w:name="z92" w:id="71"/>
    <w:p>
      <w:pPr>
        <w:spacing w:after="0"/>
        <w:ind w:left="0"/>
        <w:jc w:val="both"/>
      </w:pPr>
      <w:r>
        <w:rPr>
          <w:rFonts w:ascii="Times New Roman"/>
          <w:b w:val="false"/>
          <w:i w:val="false"/>
          <w:color w:val="000000"/>
          <w:sz w:val="28"/>
        </w:rPr>
        <w:t>
      19. Приведенное описание группы процедур обмена сведениями при удержании излишне выплаченных сумм пенсии представлено на рисунке 3.</w:t>
      </w:r>
    </w:p>
    <w:bookmarkEnd w:id="71"/>
    <w:bookmarkStart w:name="z93"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 w:id="7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3</w:t>
      </w:r>
      <w:r>
        <w:rPr>
          <w:rFonts w:ascii="Times New Roman"/>
          <w:b/>
          <w:i w:val="false"/>
          <w:color w:val="000000"/>
          <w:sz w:val="28"/>
        </w:rPr>
        <w:t xml:space="preserve">. Общая схема группы процедур </w:t>
      </w:r>
      <w:r>
        <w:rPr>
          <w:rFonts w:ascii="Times New Roman"/>
          <w:b/>
          <w:i w:val="false"/>
          <w:color w:val="000000"/>
          <w:sz w:val="28"/>
        </w:rPr>
        <w:t>обмена сведениями при удержании излишне выплаченных сумм пенсии</w:t>
      </w:r>
    </w:p>
    <w:bookmarkEnd w:id="73"/>
    <w:bookmarkStart w:name="z95" w:id="74"/>
    <w:p>
      <w:pPr>
        <w:spacing w:after="0"/>
        <w:ind w:left="0"/>
        <w:jc w:val="both"/>
      </w:pPr>
      <w:r>
        <w:rPr>
          <w:rFonts w:ascii="Times New Roman"/>
          <w:b w:val="false"/>
          <w:i w:val="false"/>
          <w:color w:val="000000"/>
          <w:sz w:val="28"/>
        </w:rPr>
        <w:t>
      20. Перечень процедур общего процесса, входящих в группу процедур обмена сведениями при удержании излишне выплаченных сумм пенсии, приведен в таблице 3.</w:t>
      </w:r>
    </w:p>
    <w:bookmarkEnd w:id="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 </w:t>
            </w:r>
          </w:p>
        </w:tc>
      </w:tr>
    </w:tbl>
    <w:bookmarkStart w:name="z97" w:id="75"/>
    <w:p>
      <w:pPr>
        <w:spacing w:after="0"/>
        <w:ind w:left="0"/>
        <w:jc w:val="left"/>
      </w:pPr>
      <w:r>
        <w:rPr>
          <w:rFonts w:ascii="Times New Roman"/>
          <w:b/>
          <w:i w:val="false"/>
          <w:color w:val="000000"/>
        </w:rPr>
        <w:t xml:space="preserve"> Перечень процедур общего процесса, входящих в группу процедур обмена сведениями при удержании излишне выплаченных сумм пенсии</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P.PP.02.PRC.005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удержании излишне выплаченной суммы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сведений об удержании излишне выплаченной суммы пенсии компетентному органу, получающему сведения (осуществляющему доставку пенсии) для осуществления удержания из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P.PP.02.PRC.006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уведомления о принятом решении об удержании (отказе в удержании) излишне выплаченной суммы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в компетентный орган, направляющий сведения (осуществляющий перевод пенсии), сведений о принятом решении об удержании (невозможности удержания)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P.PP.02.PRC.007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завершении удержания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в компетентный орган, направляющий сведения (осуществляющий перевод пенсии), сведений о завершении удержания излишне выплаченной суммы пенсии</w:t>
            </w:r>
          </w:p>
        </w:tc>
      </w:tr>
    </w:tbl>
    <w:bookmarkStart w:name="z98" w:id="76"/>
    <w:p>
      <w:pPr>
        <w:spacing w:after="0"/>
        <w:ind w:left="0"/>
        <w:jc w:val="left"/>
      </w:pPr>
      <w:r>
        <w:rPr>
          <w:rFonts w:ascii="Times New Roman"/>
          <w:b/>
          <w:i w:val="false"/>
          <w:color w:val="000000"/>
        </w:rPr>
        <w:t xml:space="preserve"> 6. Группа процедур представления в Комиссию сведений в сфере пенсионного обеспечения </w:t>
      </w:r>
    </w:p>
    <w:bookmarkEnd w:id="76"/>
    <w:bookmarkStart w:name="z99" w:id="77"/>
    <w:p>
      <w:pPr>
        <w:spacing w:after="0"/>
        <w:ind w:left="0"/>
        <w:jc w:val="both"/>
      </w:pPr>
      <w:r>
        <w:rPr>
          <w:rFonts w:ascii="Times New Roman"/>
          <w:b w:val="false"/>
          <w:i w:val="false"/>
          <w:color w:val="000000"/>
          <w:sz w:val="28"/>
        </w:rPr>
        <w:t>
      21. Уполномоченные и (или) компетентные органы представляют в Комиссию на ежегодной основе обобщенные сведения в сроки, установленные пунктом 7 Правил реализации. При представлении указанных сведений выполняется процедура "Представление обобщенных сведений" (P.PP.02.PRC.08). При возникновении необходимости корректировки ранее представленных сведений уполномоченные и (или) компетентные органы повторно представляют в Комиссию обобщенные сведения.</w:t>
      </w:r>
    </w:p>
    <w:bookmarkEnd w:id="77"/>
    <w:bookmarkStart w:name="z100" w:id="78"/>
    <w:p>
      <w:pPr>
        <w:spacing w:after="0"/>
        <w:ind w:left="0"/>
        <w:jc w:val="both"/>
      </w:pPr>
      <w:r>
        <w:rPr>
          <w:rFonts w:ascii="Times New Roman"/>
          <w:b w:val="false"/>
          <w:i w:val="false"/>
          <w:color w:val="000000"/>
          <w:sz w:val="28"/>
        </w:rPr>
        <w:t>
      В случае необходимости Комиссия запрашивает в уполномоченном и (или) компетентном органе сведения, относящиеся к предмету регулирования Соглашения и Порядка. При осуществлении указанного запроса выполняется процедура "Представление по запросу сведений в сфере пенсионного обеспечения" (P.PP.02.PRC.09).</w:t>
      </w:r>
    </w:p>
    <w:bookmarkEnd w:id="78"/>
    <w:bookmarkStart w:name="z101" w:id="79"/>
    <w:p>
      <w:pPr>
        <w:spacing w:after="0"/>
        <w:ind w:left="0"/>
        <w:jc w:val="both"/>
      </w:pPr>
      <w:r>
        <w:rPr>
          <w:rFonts w:ascii="Times New Roman"/>
          <w:b w:val="false"/>
          <w:i w:val="false"/>
          <w:color w:val="000000"/>
          <w:sz w:val="28"/>
        </w:rPr>
        <w:t>
      22. Приведенное описание группы процедур представления в Комиссию сведений в сфере пенсионного обеспечения представлено на рисунке 4.</w:t>
      </w:r>
    </w:p>
    <w:bookmarkEnd w:id="79"/>
    <w:bookmarkStart w:name="z102"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 w:id="8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 xml:space="preserve">. </w:t>
      </w:r>
      <w:r>
        <w:rPr>
          <w:rFonts w:ascii="Times New Roman"/>
          <w:b/>
          <w:i w:val="false"/>
          <w:color w:val="000000"/>
          <w:sz w:val="28"/>
        </w:rPr>
        <w:t>4</w:t>
      </w:r>
      <w:r>
        <w:rPr>
          <w:rFonts w:ascii="Times New Roman"/>
          <w:b/>
          <w:i w:val="false"/>
          <w:color w:val="000000"/>
          <w:sz w:val="28"/>
        </w:rPr>
        <w:t xml:space="preserve">. Общая схема </w:t>
      </w:r>
      <w:r>
        <w:rPr>
          <w:rFonts w:ascii="Times New Roman"/>
          <w:b/>
          <w:i w:val="false"/>
          <w:color w:val="000000"/>
          <w:sz w:val="28"/>
        </w:rPr>
        <w:t xml:space="preserve">группы процедур </w:t>
      </w:r>
      <w:r>
        <w:rPr>
          <w:rFonts w:ascii="Times New Roman"/>
          <w:b/>
          <w:i w:val="false"/>
          <w:color w:val="000000"/>
          <w:sz w:val="28"/>
        </w:rPr>
        <w:t>представления в Комиссию сведений в сфере пенсионного обеспечения</w:t>
      </w:r>
    </w:p>
    <w:bookmarkEnd w:id="81"/>
    <w:bookmarkStart w:name="z104" w:id="82"/>
    <w:p>
      <w:pPr>
        <w:spacing w:after="0"/>
        <w:ind w:left="0"/>
        <w:jc w:val="both"/>
      </w:pPr>
      <w:r>
        <w:rPr>
          <w:rFonts w:ascii="Times New Roman"/>
          <w:b w:val="false"/>
          <w:i w:val="false"/>
          <w:color w:val="000000"/>
          <w:sz w:val="28"/>
        </w:rPr>
        <w:t>
      23. Перечень процедур общего процесса, входящих в группу процедур представления в Комиссию сведений в сфере пенсионного обеспечения, приведен в таблице 4.</w:t>
      </w:r>
    </w:p>
    <w:bookmarkEnd w:id="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4 </w:t>
            </w:r>
          </w:p>
        </w:tc>
      </w:tr>
    </w:tbl>
    <w:bookmarkStart w:name="z106" w:id="83"/>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в Комиссию сведений в сфере пенсионного обеспечения</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P.PP.02.PRC.008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в Комиссию обобщенных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P.PP.02.PRC.009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по запросу сведений в сфере пенсионного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в Комиссию по запросу сведений, относящихся к предмету регулирования Соглашения и Порядка</w:t>
            </w:r>
          </w:p>
        </w:tc>
      </w:tr>
    </w:tbl>
    <w:bookmarkStart w:name="z107" w:id="84"/>
    <w:p>
      <w:pPr>
        <w:spacing w:after="0"/>
        <w:ind w:left="0"/>
        <w:jc w:val="left"/>
      </w:pPr>
      <w:r>
        <w:rPr>
          <w:rFonts w:ascii="Times New Roman"/>
          <w:b/>
          <w:i w:val="false"/>
          <w:color w:val="000000"/>
        </w:rPr>
        <w:t xml:space="preserve"> V. Информационные объекты общего процесса</w:t>
      </w:r>
    </w:p>
    <w:bookmarkEnd w:id="84"/>
    <w:bookmarkStart w:name="z108" w:id="85"/>
    <w:p>
      <w:pPr>
        <w:spacing w:after="0"/>
        <w:ind w:left="0"/>
        <w:jc w:val="both"/>
      </w:pPr>
      <w:r>
        <w:rPr>
          <w:rFonts w:ascii="Times New Roman"/>
          <w:b w:val="false"/>
          <w:i w:val="false"/>
          <w:color w:val="000000"/>
          <w:sz w:val="28"/>
        </w:rPr>
        <w:t>
      24.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5.</w:t>
      </w:r>
    </w:p>
    <w:bookmarkEnd w:id="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5 </w:t>
            </w:r>
          </w:p>
        </w:tc>
      </w:tr>
    </w:tbl>
    <w:bookmarkStart w:name="z110" w:id="86"/>
    <w:p>
      <w:pPr>
        <w:spacing w:after="0"/>
        <w:ind w:left="0"/>
        <w:jc w:val="left"/>
      </w:pPr>
      <w:r>
        <w:rPr>
          <w:rFonts w:ascii="Times New Roman"/>
          <w:b/>
          <w:i w:val="false"/>
          <w:color w:val="000000"/>
        </w:rPr>
        <w:t xml:space="preserve"> Перечень информационных объектов</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рамках перевода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необходимые для выплаты пенсий, представляемые компетентным органом, направляющим сведения (осуществляющим перевод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доставки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выплате (причине невыплаты) пенсии, представляемые компетентным органом, получающим сведения (осуществляющим доставку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акте сверки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необходимые для обеспечения сверки выплаченных пенсий, направляемые в компетентный орган, направляющий сведения (осуществляющий перевод пенсии), в соответствии с пунктами 25 и 26 Порядка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P.PP.02.BEN.004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сведений об акте сверки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представляемые в компетентный орган, получающий сведения (осуществляющий доставку пенсии), в целях подтверждения сведений, необходимых для обеспечения сверки выплаченных пенсий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P.PP.02.BEN.005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удержании излишне выплаченной суммы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излишне выплаченных суммах пенсии трудящемуся (члену семьи), подлежащих удержанию в соответствии с пунктом 28 Порядка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P.PP.02.BEN.006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об удержании (отказе в удержании) излишне выплаченной суммы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принятом компетентным органом, получающим сведения (осуществляющим доставку пенсии), решении об удержании (невозможности удержания)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P.PP.02.BEN.007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завершении удержания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завершении удержания излишне выплаченной суммы пенсии компетентным органом, получающим сведения (осуществляющим доставку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P.PP.02.BEN.008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представляемые в Комиссию уполномоченными и (или) компетентными органами на регулярной основе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P.PP.02.BEN.009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в сфере пенсионного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формируемый Комиссией в адрес уполномоченного и (или) компетентного органа в целях получения сведений, относящиеся к предмету регулирования Соглашения и Порядка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P.PP.02.BEN.010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сфере пенсионного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относящиеся к предмету регулирования Соглашения и Порядка, представляемые уполномоченным и (или) компетентным органом по запросу Комиссии</w:t>
            </w:r>
          </w:p>
        </w:tc>
      </w:tr>
    </w:tbl>
    <w:bookmarkStart w:name="z111" w:id="87"/>
    <w:p>
      <w:pPr>
        <w:spacing w:after="0"/>
        <w:ind w:left="0"/>
        <w:jc w:val="left"/>
      </w:pPr>
      <w:r>
        <w:rPr>
          <w:rFonts w:ascii="Times New Roman"/>
          <w:b/>
          <w:i w:val="false"/>
          <w:color w:val="000000"/>
        </w:rPr>
        <w:t xml:space="preserve"> VI. Ответственность участников общего процесса</w:t>
      </w:r>
    </w:p>
    <w:bookmarkEnd w:id="87"/>
    <w:bookmarkStart w:name="z112" w:id="88"/>
    <w:p>
      <w:pPr>
        <w:spacing w:after="0"/>
        <w:ind w:left="0"/>
        <w:jc w:val="both"/>
      </w:pPr>
      <w:r>
        <w:rPr>
          <w:rFonts w:ascii="Times New Roman"/>
          <w:b w:val="false"/>
          <w:i w:val="false"/>
          <w:color w:val="000000"/>
          <w:sz w:val="28"/>
        </w:rPr>
        <w:t>
      25.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органов государственной власти государств-членов осуществляется в соответствии с законодательством государств-членов.</w:t>
      </w:r>
    </w:p>
    <w:bookmarkEnd w:id="88"/>
    <w:bookmarkStart w:name="z113" w:id="89"/>
    <w:p>
      <w:pPr>
        <w:spacing w:after="0"/>
        <w:ind w:left="0"/>
        <w:jc w:val="left"/>
      </w:pPr>
      <w:r>
        <w:rPr>
          <w:rFonts w:ascii="Times New Roman"/>
          <w:b/>
          <w:i w:val="false"/>
          <w:color w:val="000000"/>
        </w:rPr>
        <w:t xml:space="preserve"> VII. Справочники и классификаторы общего процесса</w:t>
      </w:r>
    </w:p>
    <w:bookmarkEnd w:id="89"/>
    <w:bookmarkStart w:name="z114" w:id="90"/>
    <w:p>
      <w:pPr>
        <w:spacing w:after="0"/>
        <w:ind w:left="0"/>
        <w:jc w:val="both"/>
      </w:pPr>
      <w:r>
        <w:rPr>
          <w:rFonts w:ascii="Times New Roman"/>
          <w:b w:val="false"/>
          <w:i w:val="false"/>
          <w:color w:val="000000"/>
          <w:sz w:val="28"/>
        </w:rPr>
        <w:t>
      26. Перечень справочников и классификаторов общего процесса приведен в таблице 6.</w:t>
      </w:r>
    </w:p>
    <w:bookmarkEnd w:id="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6 </w:t>
            </w:r>
          </w:p>
        </w:tc>
      </w:tr>
    </w:tbl>
    <w:bookmarkStart w:name="z116" w:id="91"/>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средств (каналов)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средств (каналов) связи (применяется в соответствии с Решением Коллегии Комиссии от 6 декабря 2022 г. № 192)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стран мира и соответствующие им коды (применяется в соответствии с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валют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валют (применяется в соответствии с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языков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языков и их коды в соответствии со стандартом ISO 639-1 (применяется в соответствии с Решением Коллегии Комиссии от 10 сентября 2019 г. № 152)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органов Евразийского экономического союза, органов государственной власти и управления государств – членов Евразийского экономического союза, а также уполномоченных ими организаций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органов Союза, органов государственной власти и управления государств-членов, а также уполномоченных ими организаций и соответствующие им коды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P.CLS.048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адреса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адреса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заявителей и их представителей, используемый в сфере пенсионного обеспечения трудящихся государств – членов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участников пенсионного обеспечения и их представителей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P.PP.CLS.002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документов, используемых в сфере пенсионного обеспечения трудящихся государств – членов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подтверждающих документов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P.PP.CLS.003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пенсий в государствах – членах Евразийского экономического союза, в отношении которых действуют нормы Соглашения о пенсионном обеспечении трудящихся государств – членов Евразийского экономического союза от 20 декабря 2019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пенсий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P.PP.CLS.004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характеристик представляемых документов и их копий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форм документа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P.PP.CLS.005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решений о назначении пенсии, о приостановлении (прекращении) выплаты пенсий,принимаемых компетентными органами государств – членов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решений (сведений) о назначении пенсии трудящемуся (члену семьи)</w:t>
            </w:r>
          </w:p>
        </w:tc>
      </w:tr>
    </w:tbl>
    <w:bookmarkStart w:name="z117" w:id="92"/>
    <w:p>
      <w:pPr>
        <w:spacing w:after="0"/>
        <w:ind w:left="0"/>
        <w:jc w:val="left"/>
      </w:pPr>
      <w:r>
        <w:rPr>
          <w:rFonts w:ascii="Times New Roman"/>
          <w:b/>
          <w:i w:val="false"/>
          <w:color w:val="000000"/>
        </w:rPr>
        <w:t xml:space="preserve"> VIII. Процедуры общего процесса</w:t>
      </w:r>
    </w:p>
    <w:bookmarkEnd w:id="92"/>
    <w:bookmarkStart w:name="z118" w:id="93"/>
    <w:p>
      <w:pPr>
        <w:spacing w:after="0"/>
        <w:ind w:left="0"/>
        <w:jc w:val="left"/>
      </w:pPr>
      <w:r>
        <w:rPr>
          <w:rFonts w:ascii="Times New Roman"/>
          <w:b/>
          <w:i w:val="false"/>
          <w:color w:val="000000"/>
        </w:rPr>
        <w:t xml:space="preserve"> 1. Процедуры обмена сведениями в рамках перевода пенсии</w:t>
      </w:r>
    </w:p>
    <w:bookmarkEnd w:id="93"/>
    <w:bookmarkStart w:name="z119" w:id="94"/>
    <w:p>
      <w:pPr>
        <w:spacing w:after="0"/>
        <w:ind w:left="0"/>
        <w:jc w:val="both"/>
      </w:pPr>
      <w:r>
        <w:rPr>
          <w:rFonts w:ascii="Times New Roman"/>
          <w:b w:val="false"/>
          <w:i w:val="false"/>
          <w:color w:val="000000"/>
          <w:sz w:val="28"/>
        </w:rPr>
        <w:t>
      Процедура "Представление сведений в рамках перевода пенсии" (P.PP.02.PRC.001)</w:t>
      </w:r>
    </w:p>
    <w:bookmarkEnd w:id="94"/>
    <w:bookmarkStart w:name="z120" w:id="95"/>
    <w:p>
      <w:pPr>
        <w:spacing w:after="0"/>
        <w:ind w:left="0"/>
        <w:jc w:val="both"/>
      </w:pPr>
      <w:r>
        <w:rPr>
          <w:rFonts w:ascii="Times New Roman"/>
          <w:b w:val="false"/>
          <w:i w:val="false"/>
          <w:color w:val="000000"/>
          <w:sz w:val="28"/>
        </w:rPr>
        <w:t>
      27. Схема выполнения процедуры "Представление сведений в рамках перевода пенсии" (P.PP.02.PRC.001) представлена на рисунке 5.</w:t>
      </w:r>
    </w:p>
    <w:bookmarkEnd w:id="95"/>
    <w:bookmarkStart w:name="z121"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 w:id="9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5</w:t>
      </w:r>
      <w:r>
        <w:rPr>
          <w:rFonts w:ascii="Times New Roman"/>
          <w:b/>
          <w:i w:val="false"/>
          <w:color w:val="000000"/>
          <w:sz w:val="28"/>
        </w:rPr>
        <w:t>. Схема выполнения процедуры "</w:t>
      </w:r>
      <w:r>
        <w:rPr>
          <w:rFonts w:ascii="Times New Roman"/>
          <w:b/>
          <w:i w:val="false"/>
          <w:color w:val="000000"/>
          <w:sz w:val="28"/>
        </w:rPr>
        <w:t>Представление сведений в рамках перевода пенсии</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PP</w:t>
      </w:r>
      <w:r>
        <w:rPr>
          <w:rFonts w:ascii="Times New Roman"/>
          <w:b/>
          <w:i w:val="false"/>
          <w:color w:val="000000"/>
          <w:sz w:val="28"/>
        </w:rPr>
        <w:t>.02.</w:t>
      </w:r>
      <w:r>
        <w:rPr>
          <w:rFonts w:ascii="Times New Roman"/>
          <w:b/>
          <w:i w:val="false"/>
          <w:color w:val="000000"/>
          <w:sz w:val="28"/>
        </w:rPr>
        <w:t>PRC</w:t>
      </w:r>
      <w:r>
        <w:rPr>
          <w:rFonts w:ascii="Times New Roman"/>
          <w:b/>
          <w:i w:val="false"/>
          <w:color w:val="000000"/>
          <w:sz w:val="28"/>
        </w:rPr>
        <w:t>.001</w:t>
      </w:r>
      <w:r>
        <w:rPr>
          <w:rFonts w:ascii="Times New Roman"/>
          <w:b/>
          <w:i w:val="false"/>
          <w:color w:val="000000"/>
          <w:sz w:val="28"/>
        </w:rPr>
        <w:t>)</w:t>
      </w:r>
    </w:p>
    <w:bookmarkEnd w:id="97"/>
    <w:bookmarkStart w:name="z123" w:id="98"/>
    <w:p>
      <w:pPr>
        <w:spacing w:after="0"/>
        <w:ind w:left="0"/>
        <w:jc w:val="both"/>
      </w:pPr>
      <w:r>
        <w:rPr>
          <w:rFonts w:ascii="Times New Roman"/>
          <w:b w:val="false"/>
          <w:i w:val="false"/>
          <w:color w:val="000000"/>
          <w:sz w:val="28"/>
        </w:rPr>
        <w:t>
      28. Процедура "Представление сведений в рамках перевода пенсии" (P.PP.02.PRC.001) выполняется компетентным органом, направляющим сведения (осуществляющим перевод пенсии), при необходимости представления в компетентный орган, получающий сведения (осуществляющий доставку пенсии), сведений, необходимых для выплаты пенсий.</w:t>
      </w:r>
    </w:p>
    <w:bookmarkEnd w:id="98"/>
    <w:bookmarkStart w:name="z124" w:id="99"/>
    <w:p>
      <w:pPr>
        <w:spacing w:after="0"/>
        <w:ind w:left="0"/>
        <w:jc w:val="both"/>
      </w:pPr>
      <w:r>
        <w:rPr>
          <w:rFonts w:ascii="Times New Roman"/>
          <w:b w:val="false"/>
          <w:i w:val="false"/>
          <w:color w:val="000000"/>
          <w:sz w:val="28"/>
        </w:rPr>
        <w:t>
      29. Первой выполняется операция "Передача сведений в рамках перевода пенсии" (P.PP.02.OPR.001) по результатам выполнения которой компетентный орган, направляющий сведения (осуществляющий перевод пенсии), формирует и передает в компетентный орган, получающий сведения (осуществляющий доставку пенсию), сведения в рамках перевода пенсии.</w:t>
      </w:r>
    </w:p>
    <w:bookmarkEnd w:id="99"/>
    <w:bookmarkStart w:name="z125" w:id="100"/>
    <w:p>
      <w:pPr>
        <w:spacing w:after="0"/>
        <w:ind w:left="0"/>
        <w:jc w:val="both"/>
      </w:pPr>
      <w:r>
        <w:rPr>
          <w:rFonts w:ascii="Times New Roman"/>
          <w:b w:val="false"/>
          <w:i w:val="false"/>
          <w:color w:val="000000"/>
          <w:sz w:val="28"/>
        </w:rPr>
        <w:t>
      30. При поступлении сведений в рамках перевода пенсии в компетентный орган, получающий сведения (осуществляющий доставку пенсии), выполняется операция "Прием и обработка сведений в рамках перевода пенсии" (P.PP.02.OPR.002), по результатам выполнения которой осуществляется прием и обработка представленных сведений. В компетентный орган, направляющий сведения (осуществляющий перевод пенсии), передается уведомление об обработке сведений в рамках перевода пенсии.</w:t>
      </w:r>
    </w:p>
    <w:bookmarkEnd w:id="100"/>
    <w:bookmarkStart w:name="z126" w:id="101"/>
    <w:p>
      <w:pPr>
        <w:spacing w:after="0"/>
        <w:ind w:left="0"/>
        <w:jc w:val="both"/>
      </w:pPr>
      <w:r>
        <w:rPr>
          <w:rFonts w:ascii="Times New Roman"/>
          <w:b w:val="false"/>
          <w:i w:val="false"/>
          <w:color w:val="000000"/>
          <w:sz w:val="28"/>
        </w:rPr>
        <w:t>
      31. При поступлении в компетентный орган, направляющий сведения (осуществляющий перевод пенсии), уведомления об обработке сведений в рамках перевода пенсии, выполняется операция "Получение уведомления об обработке сведений в рамках перевода пенсии" (P.PP.02.OPR.003).</w:t>
      </w:r>
    </w:p>
    <w:bookmarkEnd w:id="101"/>
    <w:bookmarkStart w:name="z127" w:id="102"/>
    <w:p>
      <w:pPr>
        <w:spacing w:after="0"/>
        <w:ind w:left="0"/>
        <w:jc w:val="both"/>
      </w:pPr>
      <w:r>
        <w:rPr>
          <w:rFonts w:ascii="Times New Roman"/>
          <w:b w:val="false"/>
          <w:i w:val="false"/>
          <w:color w:val="000000"/>
          <w:sz w:val="28"/>
        </w:rPr>
        <w:t>
      32. Результатами выполнения процедуры "Представление сведений в рамках перевода пенсии" (P.PP.02.PRC.001) являются получение и обработка компетентным органом, получающим сведения (осуществляющим доставку пенсии), сведений в рамках перевода пенсии.</w:t>
      </w:r>
    </w:p>
    <w:bookmarkEnd w:id="102"/>
    <w:bookmarkStart w:name="z128" w:id="103"/>
    <w:p>
      <w:pPr>
        <w:spacing w:after="0"/>
        <w:ind w:left="0"/>
        <w:jc w:val="both"/>
      </w:pPr>
      <w:r>
        <w:rPr>
          <w:rFonts w:ascii="Times New Roman"/>
          <w:b w:val="false"/>
          <w:i w:val="false"/>
          <w:color w:val="000000"/>
          <w:sz w:val="28"/>
        </w:rPr>
        <w:t>
      33. Перечень операций общего процесса, выполняемых в рамках процедуры "Представление сведений в рамках перевода пенсии" (P.PP.02.PRC.001), приведен в таблице 7.</w:t>
      </w:r>
    </w:p>
    <w:bookmarkEnd w:id="1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30" w:id="104"/>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в рамках перевода пенсии" (P.PP.02.PRC.001)</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в рамках перевода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в рамках перевода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в рамках перевода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32" w:id="105"/>
    <w:p>
      <w:pPr>
        <w:spacing w:after="0"/>
        <w:ind w:left="0"/>
        <w:jc w:val="left"/>
      </w:pPr>
      <w:r>
        <w:rPr>
          <w:rFonts w:ascii="Times New Roman"/>
          <w:b/>
          <w:i w:val="false"/>
          <w:color w:val="000000"/>
        </w:rPr>
        <w:t xml:space="preserve"> Описание операции "Передача сведений в рамках перевода пенсии" (P.PP.02.OPR.001)</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в рамках перевода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направляющий сведения (осуществляющий перевод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представления в компетентный орган, получающий сведения (осуществляющий доставку пенсии), сведений, необходимых для выплаты пенсий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в рамках перевода пенсии и направляет их в компетентный орган, получающий сведения (осуществляющий доставку пенсии), в соответствии с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рамках перевода пенсии переданы в компетентный орган, получающий сведения (осуществляющий доставку пенсии)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34" w:id="106"/>
    <w:p>
      <w:pPr>
        <w:spacing w:after="0"/>
        <w:ind w:left="0"/>
        <w:jc w:val="left"/>
      </w:pPr>
      <w:r>
        <w:rPr>
          <w:rFonts w:ascii="Times New Roman"/>
          <w:b/>
          <w:i w:val="false"/>
          <w:color w:val="000000"/>
        </w:rPr>
        <w:t xml:space="preserve"> Описание операции "Прием и обработка сведений в рамках перевода пенсии" (P.PP.02.OPR.002)</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в рамках перевода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получающий сведения (осуществляющий доставку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в рамках перевода пенсии (операция "Передача сведений в рамках перевода пенсии" (P.PP.02.OPR.001))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 проверяет их в соответствии с Регламентом информационного взаимодействия между компетентными органами. При успешном выполнении проверки исполнитель уведомляет компетентный орган, направляющий сведения (осуществляющий перевод пенсии), о результатах обработки сведений с указанием кода результата обработки, соответствующего обработке сведений, в соответствии с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рамках перевода пенсии получены, уведомление об обработке сведений передано в компетентный орган, направляющий сведения (осуществляющий перевод пенсии)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36" w:id="107"/>
    <w:p>
      <w:pPr>
        <w:spacing w:after="0"/>
        <w:ind w:left="0"/>
        <w:jc w:val="left"/>
      </w:pPr>
      <w:r>
        <w:rPr>
          <w:rFonts w:ascii="Times New Roman"/>
          <w:b/>
          <w:i w:val="false"/>
          <w:color w:val="000000"/>
        </w:rPr>
        <w:t xml:space="preserve"> Описание операции "Получение уведомления об обработке сведений в рамках перевода пенсии" (P.PP.02.OPR.003)</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в рамках перевода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направляющий сведения (осуществляющий перевод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в рамках перевода пенсии (операция "Прием и обработка сведений в рамках перевода пенсии" (P.PP.02.OPR.002))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уведомление об обработке сведений в рамках перевода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в рамках перевода пенсии получено компетентным органом, направляющим сведения (осуществляющим перевод пенсии)</w:t>
            </w:r>
          </w:p>
        </w:tc>
      </w:tr>
    </w:tbl>
    <w:bookmarkStart w:name="z137" w:id="108"/>
    <w:p>
      <w:pPr>
        <w:spacing w:after="0"/>
        <w:ind w:left="0"/>
        <w:jc w:val="both"/>
      </w:pPr>
      <w:r>
        <w:rPr>
          <w:rFonts w:ascii="Times New Roman"/>
          <w:b w:val="false"/>
          <w:i w:val="false"/>
          <w:color w:val="000000"/>
          <w:sz w:val="28"/>
        </w:rPr>
        <w:t>
      Процедура "Представление сведений о подтверждении доставки пенсии" (P.PP.02.PRC.002)</w:t>
      </w:r>
    </w:p>
    <w:bookmarkEnd w:id="108"/>
    <w:bookmarkStart w:name="z138" w:id="109"/>
    <w:p>
      <w:pPr>
        <w:spacing w:after="0"/>
        <w:ind w:left="0"/>
        <w:jc w:val="both"/>
      </w:pPr>
      <w:r>
        <w:rPr>
          <w:rFonts w:ascii="Times New Roman"/>
          <w:b w:val="false"/>
          <w:i w:val="false"/>
          <w:color w:val="000000"/>
          <w:sz w:val="28"/>
        </w:rPr>
        <w:t>
      34. Схема выполнения процедуры "Представление сведений о подтверждении доставки пенсии" (P.PP.02.PRC.002) представлена на рисунке 6.</w:t>
      </w:r>
    </w:p>
    <w:bookmarkEnd w:id="109"/>
    <w:bookmarkStart w:name="z139"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7597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7597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 w:id="11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6</w:t>
      </w:r>
      <w:r>
        <w:rPr>
          <w:rFonts w:ascii="Times New Roman"/>
          <w:b/>
          <w:i w:val="false"/>
          <w:color w:val="000000"/>
          <w:sz w:val="28"/>
        </w:rPr>
        <w:t>. Схема выполнения процедуры "</w:t>
      </w:r>
      <w:r>
        <w:rPr>
          <w:rFonts w:ascii="Times New Roman"/>
          <w:b/>
          <w:i w:val="false"/>
          <w:color w:val="000000"/>
          <w:sz w:val="28"/>
        </w:rPr>
        <w:t>Представление сведений о подтверждении доставки пенсии</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PP</w:t>
      </w:r>
      <w:r>
        <w:rPr>
          <w:rFonts w:ascii="Times New Roman"/>
          <w:b/>
          <w:i w:val="false"/>
          <w:color w:val="000000"/>
          <w:sz w:val="28"/>
        </w:rPr>
        <w:t>.02.</w:t>
      </w:r>
      <w:r>
        <w:rPr>
          <w:rFonts w:ascii="Times New Roman"/>
          <w:b/>
          <w:i w:val="false"/>
          <w:color w:val="000000"/>
          <w:sz w:val="28"/>
        </w:rPr>
        <w:t>PRC</w:t>
      </w:r>
      <w:r>
        <w:rPr>
          <w:rFonts w:ascii="Times New Roman"/>
          <w:b/>
          <w:i w:val="false"/>
          <w:color w:val="000000"/>
          <w:sz w:val="28"/>
        </w:rPr>
        <w:t>.002</w:t>
      </w:r>
      <w:r>
        <w:rPr>
          <w:rFonts w:ascii="Times New Roman"/>
          <w:b/>
          <w:i w:val="false"/>
          <w:color w:val="000000"/>
          <w:sz w:val="28"/>
        </w:rPr>
        <w:t>)</w:t>
      </w:r>
    </w:p>
    <w:bookmarkEnd w:id="111"/>
    <w:bookmarkStart w:name="z141" w:id="112"/>
    <w:p>
      <w:pPr>
        <w:spacing w:after="0"/>
        <w:ind w:left="0"/>
        <w:jc w:val="both"/>
      </w:pPr>
      <w:r>
        <w:rPr>
          <w:rFonts w:ascii="Times New Roman"/>
          <w:b w:val="false"/>
          <w:i w:val="false"/>
          <w:color w:val="000000"/>
          <w:sz w:val="28"/>
        </w:rPr>
        <w:t>
      35. Процедура "Представление сведений о подтверждении доставки пенсии" (P.PP.02.PRC.002) выполняется компетентным органом, получающим сведения (осуществляющим доставку пенсии), при необходимости представления в компетентный орган, направляющий сведения (осуществляющий перевод пенсии), сведений о подтверждении полученных ранее сведений в рамках перевода пенсии.</w:t>
      </w:r>
    </w:p>
    <w:bookmarkEnd w:id="112"/>
    <w:bookmarkStart w:name="z142" w:id="113"/>
    <w:p>
      <w:pPr>
        <w:spacing w:after="0"/>
        <w:ind w:left="0"/>
        <w:jc w:val="both"/>
      </w:pPr>
      <w:r>
        <w:rPr>
          <w:rFonts w:ascii="Times New Roman"/>
          <w:b w:val="false"/>
          <w:i w:val="false"/>
          <w:color w:val="000000"/>
          <w:sz w:val="28"/>
        </w:rPr>
        <w:t>
      36. Первой выполняется операция "Передача сведений о подтверждении доставки пенсии" (P.PP.02.OPR.004) по результатам выполнения которой компетентный орган, получающий сведения (осуществляющий доставку пенсии), формирует и передает в компетентный орган, направляющий сведения (осуществляющий перевод пенсию), сведения о подтверждении доставки пенсии.</w:t>
      </w:r>
    </w:p>
    <w:bookmarkEnd w:id="113"/>
    <w:bookmarkStart w:name="z143" w:id="114"/>
    <w:p>
      <w:pPr>
        <w:spacing w:after="0"/>
        <w:ind w:left="0"/>
        <w:jc w:val="both"/>
      </w:pPr>
      <w:r>
        <w:rPr>
          <w:rFonts w:ascii="Times New Roman"/>
          <w:b w:val="false"/>
          <w:i w:val="false"/>
          <w:color w:val="000000"/>
          <w:sz w:val="28"/>
        </w:rPr>
        <w:t>
      37. При поступлении сведений о подтверждении доставки пенсии в компетентный орган, направляющий сведения (осуществляющий перевод пенсии), выполняется операция "Прием и обработка сведений о подтверждении доставки пенсии" (P.PP.02.OPR.005), по результатам выполнения которой осуществляется прием и обработка представленных сведений. В компетентный орган, получающий сведения (осуществляющий доставку пенсии), передается уведомление об обработке сведений о подтверждении доставки пенсии.</w:t>
      </w:r>
    </w:p>
    <w:bookmarkEnd w:id="114"/>
    <w:bookmarkStart w:name="z144" w:id="115"/>
    <w:p>
      <w:pPr>
        <w:spacing w:after="0"/>
        <w:ind w:left="0"/>
        <w:jc w:val="both"/>
      </w:pPr>
      <w:r>
        <w:rPr>
          <w:rFonts w:ascii="Times New Roman"/>
          <w:b w:val="false"/>
          <w:i w:val="false"/>
          <w:color w:val="000000"/>
          <w:sz w:val="28"/>
        </w:rPr>
        <w:t>
      38. При поступлении в компетентный орган, получающий сведения (осуществляющий доставку пенсии), уведомления об обработке сведений о подтверждении доставки пенсии, выполняется операция "Получение уведомления об обработке сведений о подтверждении доставки пенсии" (P.PP.02.OPR.006).</w:t>
      </w:r>
    </w:p>
    <w:bookmarkEnd w:id="115"/>
    <w:bookmarkStart w:name="z145" w:id="116"/>
    <w:p>
      <w:pPr>
        <w:spacing w:after="0"/>
        <w:ind w:left="0"/>
        <w:jc w:val="both"/>
      </w:pPr>
      <w:r>
        <w:rPr>
          <w:rFonts w:ascii="Times New Roman"/>
          <w:b w:val="false"/>
          <w:i w:val="false"/>
          <w:color w:val="000000"/>
          <w:sz w:val="28"/>
        </w:rPr>
        <w:t>
      39. Результатом выполнения процедуры "Представление сведений о подтверждении доставки пенсии" (P.PP.02.PRC.002) является получение и обработка компетентным органом, направляющим сведения (осуществляющим перевод пенсии), сведений о подтверждении доставки пенсии.</w:t>
      </w:r>
    </w:p>
    <w:bookmarkEnd w:id="116"/>
    <w:bookmarkStart w:name="z146" w:id="117"/>
    <w:p>
      <w:pPr>
        <w:spacing w:after="0"/>
        <w:ind w:left="0"/>
        <w:jc w:val="both"/>
      </w:pPr>
      <w:r>
        <w:rPr>
          <w:rFonts w:ascii="Times New Roman"/>
          <w:b w:val="false"/>
          <w:i w:val="false"/>
          <w:color w:val="000000"/>
          <w:sz w:val="28"/>
        </w:rPr>
        <w:t>
      40. Перечень операций общего процесса, выполняемых в рамках процедуры "Представление сведений о подтверждении доставки пенсии" (P.PP.02.PRC.002), приведен в таблице 11.</w:t>
      </w:r>
    </w:p>
    <w:bookmarkEnd w:id="1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48" w:id="118"/>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подтверждении доставки пенсии" (P.PP.02.PRC.002)</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подтверждении доставки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подтверждении доставки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подтверждении доставки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50" w:id="119"/>
    <w:p>
      <w:pPr>
        <w:spacing w:after="0"/>
        <w:ind w:left="0"/>
        <w:jc w:val="left"/>
      </w:pPr>
      <w:r>
        <w:rPr>
          <w:rFonts w:ascii="Times New Roman"/>
          <w:b/>
          <w:i w:val="false"/>
          <w:color w:val="000000"/>
        </w:rPr>
        <w:t xml:space="preserve"> Описание операции "Передача сведений о подтверждении доставки пенсии" (P.PP.02.OPR.004)</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подтверждении доставки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получающий сведения (осуществляющий доставку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не позднее 1-го числа третьего месяца квартала, в котором были получены сведения в рамках перевода пенсии от компетентного органа, направляющего сведения (осуществляющего перевод пенсии) (операция "Прием и обработка сведений в рамках перевода пенсии" (P.PP.02.OPR.002))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о подтверждении доставки пенсии и направляет их в компетентный орган, направляющий сведения (осуществляющий перевод пенсии), в соответствии с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доставки пенсии переданы в компетентный орган, направляющий сведения (осуществляющий перевод пенсии)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52" w:id="120"/>
    <w:p>
      <w:pPr>
        <w:spacing w:after="0"/>
        <w:ind w:left="0"/>
        <w:jc w:val="left"/>
      </w:pPr>
      <w:r>
        <w:rPr>
          <w:rFonts w:ascii="Times New Roman"/>
          <w:b/>
          <w:i w:val="false"/>
          <w:color w:val="000000"/>
        </w:rPr>
        <w:t xml:space="preserve"> Описание операции "Прием и обработка сведений о подтверждении доставки пенсии" (P.PP.02.OPR.005)</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подтверждении доставки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направляющий сведения (осуществляющий перевод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подтверждении доставки пенсии (операция "Передача сведений о подтверждении доставки пенсии" (P.PP.02.OPR.004))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 проверяет их в соответствии с Регламентом информационного взаимодействия между компетентными органами. При успешном выполнении проверки исполнитель уведомляет компетентный орган, получающий сведения (осуществляющий доставку пенсии), о результатах обработки сведений с указанием кода результата обработки, соответствующего обработке сведений, в соответствии с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доставки пенсии получены, уведомление об обработке сведений передано в компетентный орган, получающий сведения (осуществляющий доставку пенсии)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54" w:id="121"/>
    <w:p>
      <w:pPr>
        <w:spacing w:after="0"/>
        <w:ind w:left="0"/>
        <w:jc w:val="left"/>
      </w:pPr>
      <w:r>
        <w:rPr>
          <w:rFonts w:ascii="Times New Roman"/>
          <w:b/>
          <w:i w:val="false"/>
          <w:color w:val="000000"/>
        </w:rPr>
        <w:t xml:space="preserve"> Описание операции "Получение уведомления об обработке сведений о подтверждении доставки пенсии" (P.PP.02.OPR.006)</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подтверждении доставки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получающий сведения (осуществляющий доставку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 подтверждении доставки пенсии (операция "Прием и обработка сведений о подтверждении доставки пенсии" (P.PP.02.OPR.005))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уведомление об обработке сведений о подтверждении доставки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подтверждении доставки пенсии получено компетентным органом, получающим сведения (осуществляющим доставку пенсии)</w:t>
            </w:r>
          </w:p>
        </w:tc>
      </w:tr>
    </w:tbl>
    <w:bookmarkStart w:name="z155" w:id="122"/>
    <w:p>
      <w:pPr>
        <w:spacing w:after="0"/>
        <w:ind w:left="0"/>
        <w:jc w:val="both"/>
      </w:pPr>
      <w:r>
        <w:rPr>
          <w:rFonts w:ascii="Times New Roman"/>
          <w:b w:val="false"/>
          <w:i w:val="false"/>
          <w:color w:val="000000"/>
          <w:sz w:val="28"/>
        </w:rPr>
        <w:t>
      Процедура "Представление сведений об акте сверки" (P.PP.02.PRC.003)</w:t>
      </w:r>
    </w:p>
    <w:bookmarkEnd w:id="122"/>
    <w:bookmarkStart w:name="z156" w:id="123"/>
    <w:p>
      <w:pPr>
        <w:spacing w:after="0"/>
        <w:ind w:left="0"/>
        <w:jc w:val="both"/>
      </w:pPr>
      <w:r>
        <w:rPr>
          <w:rFonts w:ascii="Times New Roman"/>
          <w:b w:val="false"/>
          <w:i w:val="false"/>
          <w:color w:val="000000"/>
          <w:sz w:val="28"/>
        </w:rPr>
        <w:t>
      41. Схема выполнения процедуры "Представление сведений об акте сверки" (P.PP.02.PRC.003) представлена на рисунке 7.</w:t>
      </w:r>
    </w:p>
    <w:bookmarkEnd w:id="123"/>
    <w:bookmarkStart w:name="z157"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7597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597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 w:id="12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7</w:t>
      </w:r>
      <w:r>
        <w:rPr>
          <w:rFonts w:ascii="Times New Roman"/>
          <w:b/>
          <w:i w:val="false"/>
          <w:color w:val="000000"/>
          <w:sz w:val="28"/>
        </w:rPr>
        <w:t>. Схема выполнения процедуры "</w:t>
      </w:r>
      <w:r>
        <w:rPr>
          <w:rFonts w:ascii="Times New Roman"/>
          <w:b/>
          <w:i w:val="false"/>
          <w:color w:val="000000"/>
          <w:sz w:val="28"/>
        </w:rPr>
        <w:t>Представление сведений об акте сверки</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PP</w:t>
      </w:r>
      <w:r>
        <w:rPr>
          <w:rFonts w:ascii="Times New Roman"/>
          <w:b/>
          <w:i w:val="false"/>
          <w:color w:val="000000"/>
          <w:sz w:val="28"/>
        </w:rPr>
        <w:t>.02.</w:t>
      </w:r>
      <w:r>
        <w:rPr>
          <w:rFonts w:ascii="Times New Roman"/>
          <w:b/>
          <w:i w:val="false"/>
          <w:color w:val="000000"/>
          <w:sz w:val="28"/>
        </w:rPr>
        <w:t>PRC</w:t>
      </w:r>
      <w:r>
        <w:rPr>
          <w:rFonts w:ascii="Times New Roman"/>
          <w:b/>
          <w:i w:val="false"/>
          <w:color w:val="000000"/>
          <w:sz w:val="28"/>
        </w:rPr>
        <w:t>.003</w:t>
      </w:r>
      <w:r>
        <w:rPr>
          <w:rFonts w:ascii="Times New Roman"/>
          <w:b/>
          <w:i w:val="false"/>
          <w:color w:val="000000"/>
          <w:sz w:val="28"/>
        </w:rPr>
        <w:t>)</w:t>
      </w:r>
    </w:p>
    <w:bookmarkEnd w:id="125"/>
    <w:bookmarkStart w:name="z159" w:id="126"/>
    <w:p>
      <w:pPr>
        <w:spacing w:after="0"/>
        <w:ind w:left="0"/>
        <w:jc w:val="both"/>
      </w:pPr>
      <w:r>
        <w:rPr>
          <w:rFonts w:ascii="Times New Roman"/>
          <w:b w:val="false"/>
          <w:i w:val="false"/>
          <w:color w:val="000000"/>
          <w:sz w:val="28"/>
        </w:rPr>
        <w:t>
      42. Процедура "Представление сведений об акте сверки" (P.PP.02.PRC.003) выполняется компетентным органом, получающим сведения (осуществляющим доставку пенсии), при необходимости представления в компетентный орган, направляющий сведения (осуществляющий перевод пенсии), сведений об акте сверки в соответствии с пунктом 25 Порядка.</w:t>
      </w:r>
    </w:p>
    <w:bookmarkEnd w:id="126"/>
    <w:bookmarkStart w:name="z160" w:id="127"/>
    <w:p>
      <w:pPr>
        <w:spacing w:after="0"/>
        <w:ind w:left="0"/>
        <w:jc w:val="both"/>
      </w:pPr>
      <w:r>
        <w:rPr>
          <w:rFonts w:ascii="Times New Roman"/>
          <w:b w:val="false"/>
          <w:i w:val="false"/>
          <w:color w:val="000000"/>
          <w:sz w:val="28"/>
        </w:rPr>
        <w:t>
      43. Первой выполняется операция "Передача сведений об акте сверки" (P.PP.02.OPR.007) по результатам выполнения которой компетентный орган, получающий сведения (осуществляющий доставку пенсии), формирует и передает в компетентный орган, направляющий сведения (осуществляющий перевод пенсию), сведения об акте сверки.</w:t>
      </w:r>
    </w:p>
    <w:bookmarkEnd w:id="127"/>
    <w:bookmarkStart w:name="z161" w:id="128"/>
    <w:p>
      <w:pPr>
        <w:spacing w:after="0"/>
        <w:ind w:left="0"/>
        <w:jc w:val="both"/>
      </w:pPr>
      <w:r>
        <w:rPr>
          <w:rFonts w:ascii="Times New Roman"/>
          <w:b w:val="false"/>
          <w:i w:val="false"/>
          <w:color w:val="000000"/>
          <w:sz w:val="28"/>
        </w:rPr>
        <w:t>
      44. При поступлении сведений об акте сверки в компетентный орган, направляющий сведения (осуществляющий перевод пенсии), выполняется операция "Прием и обработка сведений об акте сверки" (P.PP.02.OPR.008), по результатам выполнения которой осуществляется прием и обработка представленных сведений. В компетентный орган, получающий сведения (осуществляющий доставку пенсии), передается уведомление об обработке сведений об акте сверки.</w:t>
      </w:r>
    </w:p>
    <w:bookmarkEnd w:id="128"/>
    <w:bookmarkStart w:name="z162" w:id="129"/>
    <w:p>
      <w:pPr>
        <w:spacing w:after="0"/>
        <w:ind w:left="0"/>
        <w:jc w:val="both"/>
      </w:pPr>
      <w:r>
        <w:rPr>
          <w:rFonts w:ascii="Times New Roman"/>
          <w:b w:val="false"/>
          <w:i w:val="false"/>
          <w:color w:val="000000"/>
          <w:sz w:val="28"/>
        </w:rPr>
        <w:t>
      45. При поступлении в компетентный орган, получающий сведения (осуществляющий доставку пенсии), уведомления об обработке сведений об акте сверки, выполняется операция "Получение уведомления об обработке сведений об акте сверки" (P.PP.02.OPR.009).</w:t>
      </w:r>
    </w:p>
    <w:bookmarkEnd w:id="129"/>
    <w:bookmarkStart w:name="z163" w:id="130"/>
    <w:p>
      <w:pPr>
        <w:spacing w:after="0"/>
        <w:ind w:left="0"/>
        <w:jc w:val="both"/>
      </w:pPr>
      <w:r>
        <w:rPr>
          <w:rFonts w:ascii="Times New Roman"/>
          <w:b w:val="false"/>
          <w:i w:val="false"/>
          <w:color w:val="000000"/>
          <w:sz w:val="28"/>
        </w:rPr>
        <w:t>
      46. Результатами выполнения процедуры "Представление сведений об акте сверки" (P.PP.02.PRC.003) являются получение и обработка компетентным органом, направляющим сведения (осуществляющим перевод пенсии), сведений об акте сверки.</w:t>
      </w:r>
    </w:p>
    <w:bookmarkEnd w:id="130"/>
    <w:bookmarkStart w:name="z164" w:id="131"/>
    <w:p>
      <w:pPr>
        <w:spacing w:after="0"/>
        <w:ind w:left="0"/>
        <w:jc w:val="both"/>
      </w:pPr>
      <w:r>
        <w:rPr>
          <w:rFonts w:ascii="Times New Roman"/>
          <w:b w:val="false"/>
          <w:i w:val="false"/>
          <w:color w:val="000000"/>
          <w:sz w:val="28"/>
        </w:rPr>
        <w:t>
      47. Перечень операций общего процесса, выполняемых в рамках процедуры "Представление сведений об акте сверки" (P.PP.02.PRC.003), приведен в таблице 15.</w:t>
      </w:r>
    </w:p>
    <w:bookmarkEnd w:id="1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66" w:id="132"/>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об акте сверки" (P.PP.02.PRC.003)</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об акте сверки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акте сверки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об акте сверки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68" w:id="133"/>
    <w:p>
      <w:pPr>
        <w:spacing w:after="0"/>
        <w:ind w:left="0"/>
        <w:jc w:val="left"/>
      </w:pPr>
      <w:r>
        <w:rPr>
          <w:rFonts w:ascii="Times New Roman"/>
          <w:b/>
          <w:i w:val="false"/>
          <w:color w:val="000000"/>
        </w:rPr>
        <w:t xml:space="preserve"> Описание операции "Передача сведений об акте сверки" (P.PP.02.OPR.007)</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об акте сверки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получающий сведения (осуществляющий доставку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не позднее 1 марта года, следующего за отчетным годом представления в компетентный орган, направляющий сведения (осуществляющий перевод пенсии), сведений об акте сверки в соответствии с пунктом 25 Порядка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об акте сверки и направляет их в компетентный орган, направляющий сведения (осуществляющий перевод пенсии), в соответствии с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акте сверки переданы в компетентный орган, направляющий сведения (осуществляющий перевод пенсии)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170" w:id="134"/>
    <w:p>
      <w:pPr>
        <w:spacing w:after="0"/>
        <w:ind w:left="0"/>
        <w:jc w:val="left"/>
      </w:pPr>
      <w:r>
        <w:rPr>
          <w:rFonts w:ascii="Times New Roman"/>
          <w:b/>
          <w:i w:val="false"/>
          <w:color w:val="000000"/>
        </w:rPr>
        <w:t xml:space="preserve"> Описание операции "Прием и обработка сведений об акте сверки" (P.PP.02.OPR.008)</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акте сверки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направляющий сведения (осуществляющий перевод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акте сверки (операция "Передача сведений об акте сверки" (P.PP.02.OPR.007))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 проверяет их в соответствии с Регламентом информационного взаимодействия между компетентными органами. При успешном выполнении проверки исполнитель уведомляет компетентный орган, получающий сведения (осуществляющий доставку пенсии), о результатах обработки сведений с указанием кода результата обработки, соответствующего обработке сведений, в соответствии с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акте сверки получены, уведомление об обработке сведений передано в компетентный орган, получающий сведения (осуществляющий доставку пенсии)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172" w:id="135"/>
    <w:p>
      <w:pPr>
        <w:spacing w:after="0"/>
        <w:ind w:left="0"/>
        <w:jc w:val="left"/>
      </w:pPr>
      <w:r>
        <w:rPr>
          <w:rFonts w:ascii="Times New Roman"/>
          <w:b/>
          <w:i w:val="false"/>
          <w:color w:val="000000"/>
        </w:rPr>
        <w:t xml:space="preserve"> Описание операции "Получение уведомления об обработке сведений об акте сверки" (P.PP.02.OPR.009)</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об акте сверки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получающий сведения (осуществляющий доставку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об акте сверки (операция "Прием и обработка сведений об акте сверки" (P.PP.02.OPR.008))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уведомление об обработке сведений об акте сверки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об акте сверки получено компетентным органом, получающим сведения (осуществляющим доставку пенсии)</w:t>
            </w:r>
          </w:p>
        </w:tc>
      </w:tr>
    </w:tbl>
    <w:bookmarkStart w:name="z173" w:id="136"/>
    <w:p>
      <w:pPr>
        <w:spacing w:after="0"/>
        <w:ind w:left="0"/>
        <w:jc w:val="both"/>
      </w:pPr>
      <w:r>
        <w:rPr>
          <w:rFonts w:ascii="Times New Roman"/>
          <w:b w:val="false"/>
          <w:i w:val="false"/>
          <w:color w:val="000000"/>
          <w:sz w:val="28"/>
        </w:rPr>
        <w:t>
      Процедура "Представление сведений о подтверждении сведений об акте сверки" (P.PP.02.PRC.004)</w:t>
      </w:r>
    </w:p>
    <w:bookmarkEnd w:id="136"/>
    <w:bookmarkStart w:name="z174" w:id="137"/>
    <w:p>
      <w:pPr>
        <w:spacing w:after="0"/>
        <w:ind w:left="0"/>
        <w:jc w:val="both"/>
      </w:pPr>
      <w:r>
        <w:rPr>
          <w:rFonts w:ascii="Times New Roman"/>
          <w:b w:val="false"/>
          <w:i w:val="false"/>
          <w:color w:val="000000"/>
          <w:sz w:val="28"/>
        </w:rPr>
        <w:t>
      48. Схема выполнения процедуры "Представление сведений о подтверждении сведений об акте сверки" (P.PP.02.PRC.004) представлена на рисунке 8.</w:t>
      </w:r>
    </w:p>
    <w:bookmarkEnd w:id="137"/>
    <w:bookmarkStart w:name="z175"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7597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597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 w:id="13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8</w:t>
      </w:r>
      <w:r>
        <w:rPr>
          <w:rFonts w:ascii="Times New Roman"/>
          <w:b/>
          <w:i w:val="false"/>
          <w:color w:val="000000"/>
          <w:sz w:val="28"/>
        </w:rPr>
        <w:t>. Схема выполнения процедуры "</w:t>
      </w:r>
      <w:r>
        <w:rPr>
          <w:rFonts w:ascii="Times New Roman"/>
          <w:b/>
          <w:i w:val="false"/>
          <w:color w:val="000000"/>
          <w:sz w:val="28"/>
        </w:rPr>
        <w:t>Представление сведений о подтверждении сведений об акте сверки</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PP</w:t>
      </w:r>
      <w:r>
        <w:rPr>
          <w:rFonts w:ascii="Times New Roman"/>
          <w:b/>
          <w:i w:val="false"/>
          <w:color w:val="000000"/>
          <w:sz w:val="28"/>
        </w:rPr>
        <w:t>.02.</w:t>
      </w:r>
      <w:r>
        <w:rPr>
          <w:rFonts w:ascii="Times New Roman"/>
          <w:b/>
          <w:i w:val="false"/>
          <w:color w:val="000000"/>
          <w:sz w:val="28"/>
        </w:rPr>
        <w:t>PRC</w:t>
      </w:r>
      <w:r>
        <w:rPr>
          <w:rFonts w:ascii="Times New Roman"/>
          <w:b/>
          <w:i w:val="false"/>
          <w:color w:val="000000"/>
          <w:sz w:val="28"/>
        </w:rPr>
        <w:t>.004</w:t>
      </w:r>
      <w:r>
        <w:rPr>
          <w:rFonts w:ascii="Times New Roman"/>
          <w:b/>
          <w:i w:val="false"/>
          <w:color w:val="000000"/>
          <w:sz w:val="28"/>
        </w:rPr>
        <w:t>)</w:t>
      </w:r>
    </w:p>
    <w:bookmarkEnd w:id="139"/>
    <w:bookmarkStart w:name="z177" w:id="140"/>
    <w:p>
      <w:pPr>
        <w:spacing w:after="0"/>
        <w:ind w:left="0"/>
        <w:jc w:val="both"/>
      </w:pPr>
      <w:r>
        <w:rPr>
          <w:rFonts w:ascii="Times New Roman"/>
          <w:b w:val="false"/>
          <w:i w:val="false"/>
          <w:color w:val="000000"/>
          <w:sz w:val="28"/>
        </w:rPr>
        <w:t>
      49. Процедура "Представление сведений о подтверждении сведений об акте сверки" (P.PP.02.PRC.004) выполняется компетентным органом, направляющим сведения (осуществляющим перевод пенсии), при необходимости представления в компетентный орган, получающий сведения (осуществляющий доставку пенсии), сведений о подтверждении полученных ранее сведений об акте сверки в соответствии с пунктом 26 Порядка.</w:t>
      </w:r>
    </w:p>
    <w:bookmarkEnd w:id="140"/>
    <w:bookmarkStart w:name="z178" w:id="141"/>
    <w:p>
      <w:pPr>
        <w:spacing w:after="0"/>
        <w:ind w:left="0"/>
        <w:jc w:val="both"/>
      </w:pPr>
      <w:r>
        <w:rPr>
          <w:rFonts w:ascii="Times New Roman"/>
          <w:b w:val="false"/>
          <w:i w:val="false"/>
          <w:color w:val="000000"/>
          <w:sz w:val="28"/>
        </w:rPr>
        <w:t>
      50. Первой выполняется операция "Передача сведений о подтверждении сведений об акте сверки" (P.PP.02.OPR.010) по результатам выполнения которой компетентный орган, направляющий сведения (осуществляющий перевод пенсии), формирует и передает в компетентный орган, получающий сведения (осуществляющий доставку пенсии), сведения о подтверждении сведений об акте сверки.</w:t>
      </w:r>
    </w:p>
    <w:bookmarkEnd w:id="141"/>
    <w:bookmarkStart w:name="z179" w:id="142"/>
    <w:p>
      <w:pPr>
        <w:spacing w:after="0"/>
        <w:ind w:left="0"/>
        <w:jc w:val="both"/>
      </w:pPr>
      <w:r>
        <w:rPr>
          <w:rFonts w:ascii="Times New Roman"/>
          <w:b w:val="false"/>
          <w:i w:val="false"/>
          <w:color w:val="000000"/>
          <w:sz w:val="28"/>
        </w:rPr>
        <w:t>
      51. При поступлении сведений о подтверждении сведений об акте сверки в компетентный орган, получающий сведения (осуществляющий доставку пенсии), выполняется операция "Прием и обработка сведений о подтверждении сведений об акте сверки" (P.PP.02.OPR.011), по результатам выполнения которой осуществляется прием и обработка представленных сведений. В компетентный орган, направляющий сведения (осуществляющий перевод пенсии), передается уведомление об обработке сведений о подтверждении сведений об акте сверки.</w:t>
      </w:r>
    </w:p>
    <w:bookmarkEnd w:id="142"/>
    <w:bookmarkStart w:name="z180" w:id="143"/>
    <w:p>
      <w:pPr>
        <w:spacing w:after="0"/>
        <w:ind w:left="0"/>
        <w:jc w:val="both"/>
      </w:pPr>
      <w:r>
        <w:rPr>
          <w:rFonts w:ascii="Times New Roman"/>
          <w:b w:val="false"/>
          <w:i w:val="false"/>
          <w:color w:val="000000"/>
          <w:sz w:val="28"/>
        </w:rPr>
        <w:t>
      52. При поступлении в компетентный орган, направляющий сведения (осуществляющий перевод пенсии), уведомления об обработке сведений о подтверждении сведений об акте сверки, выполняется операция "Получение уведомления об обработке сведений о подтверждении сведений об акте сверки" (P.PP.02.OPR.012)..</w:t>
      </w:r>
    </w:p>
    <w:bookmarkEnd w:id="143"/>
    <w:bookmarkStart w:name="z181" w:id="144"/>
    <w:p>
      <w:pPr>
        <w:spacing w:after="0"/>
        <w:ind w:left="0"/>
        <w:jc w:val="both"/>
      </w:pPr>
      <w:r>
        <w:rPr>
          <w:rFonts w:ascii="Times New Roman"/>
          <w:b w:val="false"/>
          <w:i w:val="false"/>
          <w:color w:val="000000"/>
          <w:sz w:val="28"/>
        </w:rPr>
        <w:t>
      53. Результатами выполнения процедуры "Представление сведений о подтверждении сведений об акте сверки" (P.PP.02.PRC.004) являются получение и обработка компетентным органом, получающим сведения (осуществляющим доставку пенсии), сведений о подтверждении сведений об акте сверки.</w:t>
      </w:r>
    </w:p>
    <w:bookmarkEnd w:id="144"/>
    <w:bookmarkStart w:name="z182" w:id="145"/>
    <w:p>
      <w:pPr>
        <w:spacing w:after="0"/>
        <w:ind w:left="0"/>
        <w:jc w:val="both"/>
      </w:pPr>
      <w:r>
        <w:rPr>
          <w:rFonts w:ascii="Times New Roman"/>
          <w:b w:val="false"/>
          <w:i w:val="false"/>
          <w:color w:val="000000"/>
          <w:sz w:val="28"/>
        </w:rPr>
        <w:t>
      54. Перечень операций общего процесса, выполняемых в рамках процедуры "Представление сведений о подтверждении сведений об акте сверки" (P.PP.02.PRC.004), приведен в таблице 19.</w:t>
      </w:r>
    </w:p>
    <w:bookmarkEnd w:id="1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184" w:id="146"/>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подтверждении сведений об акте сверки" (P.PP.02.PRC.004)</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подтверждении сведений об акте сверки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подтверждении сведений об акте сверки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подтверждении сведений об акте сверки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186" w:id="147"/>
    <w:p>
      <w:pPr>
        <w:spacing w:after="0"/>
        <w:ind w:left="0"/>
        <w:jc w:val="left"/>
      </w:pPr>
      <w:r>
        <w:rPr>
          <w:rFonts w:ascii="Times New Roman"/>
          <w:b/>
          <w:i w:val="false"/>
          <w:color w:val="000000"/>
        </w:rPr>
        <w:t xml:space="preserve"> Описание операции "Передача сведений о подтверждении сведений об акте сверки" (P.PP.02.OPR.010)</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подтверждении сведений об акте сверки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направляющий сведения (осуществляющий перевод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не позднее 1 апреля года, в котором были получены сведения об акте сверки от компетентного органа, получающего сведения (осуществляющего доставку пенсии) (операция "Прием и обработка сведений об акте сверки" (P.PP.02.OPR.008))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о подтверждении сведений об акте сверки и направляет их в компетентный орган, получающий сведения (осуществляющий доставку пенсии), в соответствии с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сведений об акте сверки переданы в компетентный орган, получающий сведения (осуществляющий доставку пенсии)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188" w:id="148"/>
    <w:p>
      <w:pPr>
        <w:spacing w:after="0"/>
        <w:ind w:left="0"/>
        <w:jc w:val="left"/>
      </w:pPr>
      <w:r>
        <w:rPr>
          <w:rFonts w:ascii="Times New Roman"/>
          <w:b/>
          <w:i w:val="false"/>
          <w:color w:val="000000"/>
        </w:rPr>
        <w:t xml:space="preserve"> Описание операции "Прием и обработка сведений о подтверждении сведений об акте сверки" (P.PP.02.OPR.011)</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подтверждении сведений об акте сверки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получающий сведения (осуществляющий доставку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подтверждении сведений об акте сверки (операция "Передача сведений о подтверждении сведений об акте сверки" (P.PP.02.OPR.010))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 проверяет их в соответствии с Регламентом информационного взаимодействия между компетентными органами. При успешном выполнении проверки исполнитель уведомляет компетентный орган, направляющий сведения (осуществляющий перевод пенсии), о результатах обработки сведений с указанием кода результата обработки, соответствующего обработке сведений, в соответствии с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сведений об акте сверки получены, уведомление об обработке сведений передано в компетентный орган, направляющий сведения (осуществляющий перевод пенсии)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190" w:id="149"/>
    <w:p>
      <w:pPr>
        <w:spacing w:after="0"/>
        <w:ind w:left="0"/>
        <w:jc w:val="left"/>
      </w:pPr>
      <w:r>
        <w:rPr>
          <w:rFonts w:ascii="Times New Roman"/>
          <w:b/>
          <w:i w:val="false"/>
          <w:color w:val="000000"/>
        </w:rPr>
        <w:t xml:space="preserve"> Описание операции "Получение уведомления об обработке сведений о подтверждении сведений об акте сверки" (P.PP.02.OPR.012)</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подтверждении сведений об акте сверки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направляющий сведения (осуществляющий перевод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 подтверждении сведений об акте сверки (операция "Прием и обработка сведений о подтверждении сведений об акте сверки" (P.PP.02.OPR.011))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уведомление об обработке сведений о подтверждении сведений об акте сверки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подтверждении сведений об акте сверки получено компетентным органом, направляющим сведения (осуществляющим перевод пенсии)</w:t>
            </w:r>
          </w:p>
        </w:tc>
      </w:tr>
    </w:tbl>
    <w:bookmarkStart w:name="z191" w:id="150"/>
    <w:p>
      <w:pPr>
        <w:spacing w:after="0"/>
        <w:ind w:left="0"/>
        <w:jc w:val="left"/>
      </w:pPr>
      <w:r>
        <w:rPr>
          <w:rFonts w:ascii="Times New Roman"/>
          <w:b/>
          <w:i w:val="false"/>
          <w:color w:val="000000"/>
        </w:rPr>
        <w:t xml:space="preserve"> 2. Процедуры обмена сведениями при удержании излишне выплаченных сумм пенсии</w:t>
      </w:r>
    </w:p>
    <w:bookmarkEnd w:id="150"/>
    <w:bookmarkStart w:name="z192" w:id="151"/>
    <w:p>
      <w:pPr>
        <w:spacing w:after="0"/>
        <w:ind w:left="0"/>
        <w:jc w:val="both"/>
      </w:pPr>
      <w:r>
        <w:rPr>
          <w:rFonts w:ascii="Times New Roman"/>
          <w:b w:val="false"/>
          <w:i w:val="false"/>
          <w:color w:val="000000"/>
          <w:sz w:val="28"/>
        </w:rPr>
        <w:t>
      Процедура "Представление сведений об удержании излишне выплаченной суммы пенсии" (P.PP.02.PRC.005)</w:t>
      </w:r>
    </w:p>
    <w:bookmarkEnd w:id="151"/>
    <w:bookmarkStart w:name="z193" w:id="152"/>
    <w:p>
      <w:pPr>
        <w:spacing w:after="0"/>
        <w:ind w:left="0"/>
        <w:jc w:val="both"/>
      </w:pPr>
      <w:r>
        <w:rPr>
          <w:rFonts w:ascii="Times New Roman"/>
          <w:b w:val="false"/>
          <w:i w:val="false"/>
          <w:color w:val="000000"/>
          <w:sz w:val="28"/>
        </w:rPr>
        <w:t>
      55. Схема выполнения процедуры "Представление сведений об удержании излишне выплаченной суммы пенсии" (P.PP.02.PRC.005) представлена на рисунке 9.</w:t>
      </w:r>
    </w:p>
    <w:bookmarkEnd w:id="152"/>
    <w:bookmarkStart w:name="z194"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7597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7597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5" w:id="15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9</w:t>
      </w:r>
      <w:r>
        <w:rPr>
          <w:rFonts w:ascii="Times New Roman"/>
          <w:b/>
          <w:i w:val="false"/>
          <w:color w:val="000000"/>
          <w:sz w:val="28"/>
        </w:rPr>
        <w:t>. Схема выполнения процедуры "</w:t>
      </w:r>
      <w:r>
        <w:rPr>
          <w:rFonts w:ascii="Times New Roman"/>
          <w:b/>
          <w:i w:val="false"/>
          <w:color w:val="000000"/>
          <w:sz w:val="28"/>
        </w:rPr>
        <w:t>Представление сведений об удержании излишне выплаченной суммы пенсии</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PP</w:t>
      </w:r>
      <w:r>
        <w:rPr>
          <w:rFonts w:ascii="Times New Roman"/>
          <w:b/>
          <w:i w:val="false"/>
          <w:color w:val="000000"/>
          <w:sz w:val="28"/>
        </w:rPr>
        <w:t>.02.</w:t>
      </w:r>
      <w:r>
        <w:rPr>
          <w:rFonts w:ascii="Times New Roman"/>
          <w:b/>
          <w:i w:val="false"/>
          <w:color w:val="000000"/>
          <w:sz w:val="28"/>
        </w:rPr>
        <w:t>PRC</w:t>
      </w:r>
      <w:r>
        <w:rPr>
          <w:rFonts w:ascii="Times New Roman"/>
          <w:b/>
          <w:i w:val="false"/>
          <w:color w:val="000000"/>
          <w:sz w:val="28"/>
        </w:rPr>
        <w:t>.005</w:t>
      </w:r>
      <w:r>
        <w:rPr>
          <w:rFonts w:ascii="Times New Roman"/>
          <w:b/>
          <w:i w:val="false"/>
          <w:color w:val="000000"/>
          <w:sz w:val="28"/>
        </w:rPr>
        <w:t>)</w:t>
      </w:r>
    </w:p>
    <w:bookmarkEnd w:id="154"/>
    <w:bookmarkStart w:name="z196" w:id="155"/>
    <w:p>
      <w:pPr>
        <w:spacing w:after="0"/>
        <w:ind w:left="0"/>
        <w:jc w:val="both"/>
      </w:pPr>
      <w:r>
        <w:rPr>
          <w:rFonts w:ascii="Times New Roman"/>
          <w:b w:val="false"/>
          <w:i w:val="false"/>
          <w:color w:val="000000"/>
          <w:sz w:val="28"/>
        </w:rPr>
        <w:t>
      56. Процедура "Представление сведений об удержании излишне выплаченной суммы пенсии" (P.PP.02.PRC.005) выполняется компетентным органом, направляющим сведения (осуществляющим перевод пенсии), в случае обнаружения излишне выплаченной суммы пенсии, которую невозможно самостоятельно удержать в связи с прекращением выплаты пенсии трудящемуся (члену семьи).</w:t>
      </w:r>
    </w:p>
    <w:bookmarkEnd w:id="155"/>
    <w:bookmarkStart w:name="z197" w:id="156"/>
    <w:p>
      <w:pPr>
        <w:spacing w:after="0"/>
        <w:ind w:left="0"/>
        <w:jc w:val="both"/>
      </w:pPr>
      <w:r>
        <w:rPr>
          <w:rFonts w:ascii="Times New Roman"/>
          <w:b w:val="false"/>
          <w:i w:val="false"/>
          <w:color w:val="000000"/>
          <w:sz w:val="28"/>
        </w:rPr>
        <w:t>
      57. Первой выполняется операция "Передача сведений об удержании излишне выплаченной суммы пенсии" (P.PP.02.OPR.013) по результатам выполнения которой компетентный орган, направляющий сведения (осуществляющий перевод пенсии), формирует и передает в компетентный орган, получающий сведения (осуществляющий доставку пенсию), сведения об удержании излишне выплаченной суммы пенсии.</w:t>
      </w:r>
    </w:p>
    <w:bookmarkEnd w:id="156"/>
    <w:bookmarkStart w:name="z198" w:id="157"/>
    <w:p>
      <w:pPr>
        <w:spacing w:after="0"/>
        <w:ind w:left="0"/>
        <w:jc w:val="both"/>
      </w:pPr>
      <w:r>
        <w:rPr>
          <w:rFonts w:ascii="Times New Roman"/>
          <w:b w:val="false"/>
          <w:i w:val="false"/>
          <w:color w:val="000000"/>
          <w:sz w:val="28"/>
        </w:rPr>
        <w:t>
      58. При поступлении сведений об удержании излишне выплаченной суммы пенсии в компетентный орган, получающий сведения (осуществляющий доставку пенсии), выполняется операция "Прием и обработка сведений об удержании излишне выплаченной суммы пенсии" (P.PP.02.OPR.014), по результатам выполнения которой осуществляется прием и обработка представленных сведений. В компетентный орган, направляющий сведения (осуществляющий перевод пенсии), передается уведомление об обработке сведений об удержании излишне выплаченной суммы пенсии.</w:t>
      </w:r>
    </w:p>
    <w:bookmarkEnd w:id="157"/>
    <w:bookmarkStart w:name="z199" w:id="158"/>
    <w:p>
      <w:pPr>
        <w:spacing w:after="0"/>
        <w:ind w:left="0"/>
        <w:jc w:val="both"/>
      </w:pPr>
      <w:r>
        <w:rPr>
          <w:rFonts w:ascii="Times New Roman"/>
          <w:b w:val="false"/>
          <w:i w:val="false"/>
          <w:color w:val="000000"/>
          <w:sz w:val="28"/>
        </w:rPr>
        <w:t>
      59. При поступлении в компетентный орган, направляющий сведения (осуществляющий перевод пенсии), уведомления об обработке сведений об удержании излишне выплаченной суммы пенсии, выполняется операция "Получение уведомления об обработке сведений об удержании излишне выплаченной суммы пенсии" (P.PP.02.OPR.015).</w:t>
      </w:r>
    </w:p>
    <w:bookmarkEnd w:id="158"/>
    <w:bookmarkStart w:name="z200" w:id="159"/>
    <w:p>
      <w:pPr>
        <w:spacing w:after="0"/>
        <w:ind w:left="0"/>
        <w:jc w:val="both"/>
      </w:pPr>
      <w:r>
        <w:rPr>
          <w:rFonts w:ascii="Times New Roman"/>
          <w:b w:val="false"/>
          <w:i w:val="false"/>
          <w:color w:val="000000"/>
          <w:sz w:val="28"/>
        </w:rPr>
        <w:t>
      60. Результатами выполнения процедуры "Представление сведений об удержании излишне выплаченной суммы пенсии" (P.PP.02.PRC.005) являются получение и обработка компетентным органом, получающим сведения (осуществляющим доставку пенсии), сведений об удержании излишне выплаченной суммы пенсии.</w:t>
      </w:r>
    </w:p>
    <w:bookmarkEnd w:id="159"/>
    <w:bookmarkStart w:name="z201" w:id="160"/>
    <w:p>
      <w:pPr>
        <w:spacing w:after="0"/>
        <w:ind w:left="0"/>
        <w:jc w:val="both"/>
      </w:pPr>
      <w:r>
        <w:rPr>
          <w:rFonts w:ascii="Times New Roman"/>
          <w:b w:val="false"/>
          <w:i w:val="false"/>
          <w:color w:val="000000"/>
          <w:sz w:val="28"/>
        </w:rPr>
        <w:t>
      61. Перечень операций общего процесса, выполняемых в рамках процедуры "Представление сведений об удержании излишне выплаченной суммы пенсии" (P.PP.02.PRC.005), приведен в таблице 23.</w:t>
      </w:r>
    </w:p>
    <w:bookmarkEnd w:id="1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203" w:id="161"/>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об удержании излишне выплаченной суммы пенсии" (P.PP.02.PRC.005)</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об удержании излишне выплаченной суммы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удержании излишне выплаченной суммы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об удержании излишне выплаченной суммы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05" w:id="162"/>
    <w:p>
      <w:pPr>
        <w:spacing w:after="0"/>
        <w:ind w:left="0"/>
        <w:jc w:val="left"/>
      </w:pPr>
      <w:r>
        <w:rPr>
          <w:rFonts w:ascii="Times New Roman"/>
          <w:b/>
          <w:i w:val="false"/>
          <w:color w:val="000000"/>
        </w:rPr>
        <w:t xml:space="preserve"> Описание операции "Передача сведений об удержании излишне выплаченной суммы пенсии" (P.PP.02.OPR.013)</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об удержании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направляющий сведения (осуществляющий перевод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обнаружении излишне выплаченной суммы пенсии, которую невозможно самостоятельно удержать в связи с прекращением выплаты пенсии трудящемуся (члену семьи)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об удержании излишне выплаченной суммы пенсии и направляет их в компетентный орган, получающий сведения (осуществляющий доставку пенсии), в соответствии с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удержании излишне выплаченной суммы пенсии переданы в компетентный орган, получающий сведения (осуществляющий доставку пенсии)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07" w:id="163"/>
    <w:p>
      <w:pPr>
        <w:spacing w:after="0"/>
        <w:ind w:left="0"/>
        <w:jc w:val="left"/>
      </w:pPr>
      <w:r>
        <w:rPr>
          <w:rFonts w:ascii="Times New Roman"/>
          <w:b/>
          <w:i w:val="false"/>
          <w:color w:val="000000"/>
        </w:rPr>
        <w:t xml:space="preserve"> Описание операции "Прием и обработка сведений об удержании излишне выплаченной суммы пенсии" (P.PP.02.OPR.014)</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удержании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получающий сведения (осуществляющий доставку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удержании излишне выплаченной суммы пенсии (операция "Передача сведений об удержании излишне выплаченной суммы пенсии" (P.PP.02.OPR.013))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 проверяет их в соответствии с Регламентом информационного взаимодействия между компетентными органами. При успешном выполнении проверки исполнитель уведомляет компетентный орган, направляющий сведения (осуществляющий перевод пенсии), о результатах обработки сведений с указанием кода результата обработки, соответствующего обработке сведений, в соответствии с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удержании излишне выплаченной суммы пенсии получены, уведомление об обработке сведений передано в компетентный орган, направляющий сведения (осуществляющий перевод пенсии)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09" w:id="164"/>
    <w:p>
      <w:pPr>
        <w:spacing w:after="0"/>
        <w:ind w:left="0"/>
        <w:jc w:val="left"/>
      </w:pPr>
      <w:r>
        <w:rPr>
          <w:rFonts w:ascii="Times New Roman"/>
          <w:b/>
          <w:i w:val="false"/>
          <w:color w:val="000000"/>
        </w:rPr>
        <w:t xml:space="preserve"> Описание операции "Получение уведомления об обработке сведений об удержании излишне выплаченной суммы пенсии" (P.PP.02.OPR.015)</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об удержании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направляющий сведения (осуществляющий перевод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об удержании излишне выплаченной суммы пенсии (операция "Прием и обработка сведений об удержании излишне выплаченной суммы пенсии" (P.PP.02.OPR.014))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уведомление об обработке сведений об удержании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об удержании излишне выплаченной суммы пенсии получено компетентным органом, направляющим сведения (осуществляющим перевод пенсии)</w:t>
            </w:r>
          </w:p>
        </w:tc>
      </w:tr>
    </w:tbl>
    <w:bookmarkStart w:name="z210" w:id="165"/>
    <w:p>
      <w:pPr>
        <w:spacing w:after="0"/>
        <w:ind w:left="0"/>
        <w:jc w:val="both"/>
      </w:pPr>
      <w:r>
        <w:rPr>
          <w:rFonts w:ascii="Times New Roman"/>
          <w:b w:val="false"/>
          <w:i w:val="false"/>
          <w:color w:val="000000"/>
          <w:sz w:val="28"/>
        </w:rPr>
        <w:t>
      Процедура "Представление уведомления о принятом решении об удержании (отказе в удержании) излишне выплаченной суммы пенсии" (P.PP.02.PRC.006)</w:t>
      </w:r>
    </w:p>
    <w:bookmarkEnd w:id="165"/>
    <w:bookmarkStart w:name="z211" w:id="166"/>
    <w:p>
      <w:pPr>
        <w:spacing w:after="0"/>
        <w:ind w:left="0"/>
        <w:jc w:val="both"/>
      </w:pPr>
      <w:r>
        <w:rPr>
          <w:rFonts w:ascii="Times New Roman"/>
          <w:b w:val="false"/>
          <w:i w:val="false"/>
          <w:color w:val="000000"/>
          <w:sz w:val="28"/>
        </w:rPr>
        <w:t>
      62. Схема выполнения процедуры "Представление уведомления о принятом решении об удержании (отказе в удержании) излишне выплаченной суммы пенсии" (P.PP.02.PRC.006) представлена на рисунке 10.</w:t>
      </w:r>
    </w:p>
    <w:bookmarkEnd w:id="166"/>
    <w:bookmarkStart w:name="z212"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77597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7597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 w:id="16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10</w:t>
      </w:r>
      <w:r>
        <w:rPr>
          <w:rFonts w:ascii="Times New Roman"/>
          <w:b/>
          <w:i w:val="false"/>
          <w:color w:val="000000"/>
          <w:sz w:val="28"/>
        </w:rPr>
        <w:t>. Схема выполнения процедуры "</w:t>
      </w:r>
      <w:r>
        <w:rPr>
          <w:rFonts w:ascii="Times New Roman"/>
          <w:b/>
          <w:i w:val="false"/>
          <w:color w:val="000000"/>
          <w:sz w:val="28"/>
        </w:rPr>
        <w:t>Представление уведомления о принятом решении об удержании (отказе в удержании) излишне выплаченной суммы пенсии</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PP</w:t>
      </w:r>
      <w:r>
        <w:rPr>
          <w:rFonts w:ascii="Times New Roman"/>
          <w:b/>
          <w:i w:val="false"/>
          <w:color w:val="000000"/>
          <w:sz w:val="28"/>
        </w:rPr>
        <w:t>.02.</w:t>
      </w:r>
      <w:r>
        <w:rPr>
          <w:rFonts w:ascii="Times New Roman"/>
          <w:b/>
          <w:i w:val="false"/>
          <w:color w:val="000000"/>
          <w:sz w:val="28"/>
        </w:rPr>
        <w:t>PRC</w:t>
      </w:r>
      <w:r>
        <w:rPr>
          <w:rFonts w:ascii="Times New Roman"/>
          <w:b/>
          <w:i w:val="false"/>
          <w:color w:val="000000"/>
          <w:sz w:val="28"/>
        </w:rPr>
        <w:t>.006</w:t>
      </w:r>
      <w:r>
        <w:rPr>
          <w:rFonts w:ascii="Times New Roman"/>
          <w:b/>
          <w:i w:val="false"/>
          <w:color w:val="000000"/>
          <w:sz w:val="28"/>
        </w:rPr>
        <w:t>)</w:t>
      </w:r>
    </w:p>
    <w:bookmarkEnd w:id="168"/>
    <w:bookmarkStart w:name="z214" w:id="169"/>
    <w:p>
      <w:pPr>
        <w:spacing w:after="0"/>
        <w:ind w:left="0"/>
        <w:jc w:val="both"/>
      </w:pPr>
      <w:r>
        <w:rPr>
          <w:rFonts w:ascii="Times New Roman"/>
          <w:b w:val="false"/>
          <w:i w:val="false"/>
          <w:color w:val="000000"/>
          <w:sz w:val="28"/>
        </w:rPr>
        <w:t>
      63. Процедура "Представление уведомления о принятом решении об удержании (отказе в удержании) излишне выплаченной суммы пенсии" (P.PP.02.PRC.006) выполняется в случае принятия компетентным органом, получающим сведения (осуществляющим доставку пенсии), решения об удержании (отказе в удержании) излишне выплаченной суммы пенсии.</w:t>
      </w:r>
    </w:p>
    <w:bookmarkEnd w:id="169"/>
    <w:bookmarkStart w:name="z215" w:id="170"/>
    <w:p>
      <w:pPr>
        <w:spacing w:after="0"/>
        <w:ind w:left="0"/>
        <w:jc w:val="both"/>
      </w:pPr>
      <w:r>
        <w:rPr>
          <w:rFonts w:ascii="Times New Roman"/>
          <w:b w:val="false"/>
          <w:i w:val="false"/>
          <w:color w:val="000000"/>
          <w:sz w:val="28"/>
        </w:rPr>
        <w:t>
      64. Первой выполняется операция "Передача уведомления о принятом решении об удержании (отказе в удержании) излишне выплаченной суммы пенсии" (P.PP.02.OPR.016) по результатам выполнения которой компетентный орган, получающий сведения (осуществляющий доставку пенсии), формирует и передает в компетентный орган, направляющий сведения (осуществляющий перевод пенсию), уведомление о принятом решении об удержании (отказе в удержании) излишне выплаченной суммы пенсии.</w:t>
      </w:r>
    </w:p>
    <w:bookmarkEnd w:id="170"/>
    <w:bookmarkStart w:name="z216" w:id="171"/>
    <w:p>
      <w:pPr>
        <w:spacing w:after="0"/>
        <w:ind w:left="0"/>
        <w:jc w:val="both"/>
      </w:pPr>
      <w:r>
        <w:rPr>
          <w:rFonts w:ascii="Times New Roman"/>
          <w:b w:val="false"/>
          <w:i w:val="false"/>
          <w:color w:val="000000"/>
          <w:sz w:val="28"/>
        </w:rPr>
        <w:t>
      65. При поступлении уведомления о принятом решении об удержании (отказе в удержании) излишне выплаченной суммы пенсии в компетентный орган, направляющий сведения (осуществляющий перевод пенсии), выполняется операция "Прием и обработка уведомления о принятом решении об удержании (отказе в удержании) излишне выплаченной суммы пенсии" (P.PP.02.OPR.017), по результатам выполнения которой осуществляется прием и обработка представленных сведений. В компетентный орган, получающий сведения (осуществляющий доставку пенсии), передается уведомление об обработке уведомления о принятом решении об удержании (отказе в удержании) излишне выплаченной суммы пенсии.</w:t>
      </w:r>
    </w:p>
    <w:bookmarkEnd w:id="171"/>
    <w:bookmarkStart w:name="z217" w:id="172"/>
    <w:p>
      <w:pPr>
        <w:spacing w:after="0"/>
        <w:ind w:left="0"/>
        <w:jc w:val="both"/>
      </w:pPr>
      <w:r>
        <w:rPr>
          <w:rFonts w:ascii="Times New Roman"/>
          <w:b w:val="false"/>
          <w:i w:val="false"/>
          <w:color w:val="000000"/>
          <w:sz w:val="28"/>
        </w:rPr>
        <w:t>
      66. При поступлении в компетентный орган, получающий сведения (осуществляющий доставку пенсии), уведомления об обработке уведомления о принятом решении об удержании (отказе в удержании) излишне выплаченной суммы пенсии, выполняется операция "Получение уведомления об обработке уведомления о принятом решении об удержании (отказе в удержании) излишне выплаченной суммы пенсии" (P.PP.02.OPR.018).</w:t>
      </w:r>
    </w:p>
    <w:bookmarkEnd w:id="172"/>
    <w:bookmarkStart w:name="z218" w:id="173"/>
    <w:p>
      <w:pPr>
        <w:spacing w:after="0"/>
        <w:ind w:left="0"/>
        <w:jc w:val="both"/>
      </w:pPr>
      <w:r>
        <w:rPr>
          <w:rFonts w:ascii="Times New Roman"/>
          <w:b w:val="false"/>
          <w:i w:val="false"/>
          <w:color w:val="000000"/>
          <w:sz w:val="28"/>
        </w:rPr>
        <w:t>
      67. Результатами выполнения процедуры "Представление уведомления о принятом решении об удержании (отказе в удержании) излишне выплаченной суммы пенсии" (P.PP.02.PRC.006) являются получение и обработка компетентным органом, направляющим сведения (осуществляющим перевод пенсии), уведомления о принятом решении об удержании (отказе в удержании) излишне выплаченной суммы пенсии.</w:t>
      </w:r>
    </w:p>
    <w:bookmarkEnd w:id="173"/>
    <w:bookmarkStart w:name="z219" w:id="174"/>
    <w:p>
      <w:pPr>
        <w:spacing w:after="0"/>
        <w:ind w:left="0"/>
        <w:jc w:val="both"/>
      </w:pPr>
      <w:r>
        <w:rPr>
          <w:rFonts w:ascii="Times New Roman"/>
          <w:b w:val="false"/>
          <w:i w:val="false"/>
          <w:color w:val="000000"/>
          <w:sz w:val="28"/>
        </w:rPr>
        <w:t>
      68. Перечень операций общего процесса, выполняемых в рамках процедуры "Представление уведомления о принятом решении об удержании (отказе в удержании) излишне выплаченной суммы пенсии" (P.PP.02.PRC.006), приведен в таблице 27.</w:t>
      </w:r>
    </w:p>
    <w:bookmarkEnd w:id="1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21" w:id="175"/>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уведомления о принятом решении об удержании (отказе в удержании) излишне выплаченной суммы пенсии" (P.PP.02.PRC.006)</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уведомления о принятом решении об удержании (отказе в удержании) излишне выплаченной суммы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принятом решении об удержании (отказе в удержании) излишне выплаченной суммы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уведомления о принятом решении об удержании (отказе в удержании) излишне выплаченной суммы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223" w:id="176"/>
    <w:p>
      <w:pPr>
        <w:spacing w:after="0"/>
        <w:ind w:left="0"/>
        <w:jc w:val="left"/>
      </w:pPr>
      <w:r>
        <w:rPr>
          <w:rFonts w:ascii="Times New Roman"/>
          <w:b/>
          <w:i w:val="false"/>
          <w:color w:val="000000"/>
        </w:rPr>
        <w:t xml:space="preserve"> Описание операции "Передача уведомления о принятом решении об удержании (отказе в удержании) излишне выплаченной суммы пенсии" (P.PP.02.OPR.016)</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уведомления о принятом решении об удержании (отказе в удержании)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получающий сведения (осуществляющий доставку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случае принятия исполнителем решения об удержании (отказе в удержании) излишне выплаченной суммы пенсии на основании полученных от компетентного органа, направляющего сведения (осуществляющего перевод пенсии), сведений об удержании излишне выплаченной суммы пенсии (операция "Прием и обработка сведений об удержании излишне выплаченной суммы пенсии" (P.PP.02.OPR.014))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уведомление о принятом решении об удержании (отказе в удержании) излишне выплаченной суммы пенсии и направляет его в компетентный орган, направляющий сведения (осуществляющий перевод пенсии), в соответствии с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об удержании (отказе в удержании) излишне выплаченной суммы пенсии передано в компетентный орган, направляющий сведения (осуществляющий перевод пенсии)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225" w:id="177"/>
    <w:p>
      <w:pPr>
        <w:spacing w:after="0"/>
        <w:ind w:left="0"/>
        <w:jc w:val="left"/>
      </w:pPr>
      <w:r>
        <w:rPr>
          <w:rFonts w:ascii="Times New Roman"/>
          <w:b/>
          <w:i w:val="false"/>
          <w:color w:val="000000"/>
        </w:rPr>
        <w:t xml:space="preserve"> Описание операции "Прием и обработка уведомления о принятом решении об удержании (отказе в удержании) излишне выплаченной суммы пенсии" (P.PP.02.OPR.017)</w:t>
      </w:r>
    </w:p>
    <w:bookmarkEnd w:id="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принятом решении об удержании (отказе в удержании)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направляющий сведения (осуществляющий перевод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принятом решении об удержании (отказе в удержании) излишне выплаченной суммы пенсии (операция "Передача уведомления о принятом решении об удержании (отказе в удержании) излишне выплаченной суммы пенсии" (P.PP.02.OPR.016))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 проверяет их в соответствии с Регламентом информационного взаимодействия между компетентными органами. При успешном выполнении проверки исполнитель уведомляет компетентный орган, получающий сведения (осуществляющий доставку пенсии), о результатах обработки сведений с указанием кода результата обработки, соответствующего обработке сведений, в соответствии с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об удержании (отказе в удержании) излишне выплаченной суммы пенсии получено, уведомление об обработке сведений передано в компетентный орган, получающий сведения (осуществляющий доставку пенсии)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227" w:id="178"/>
    <w:p>
      <w:pPr>
        <w:spacing w:after="0"/>
        <w:ind w:left="0"/>
        <w:jc w:val="left"/>
      </w:pPr>
      <w:r>
        <w:rPr>
          <w:rFonts w:ascii="Times New Roman"/>
          <w:b/>
          <w:i w:val="false"/>
          <w:color w:val="000000"/>
        </w:rPr>
        <w:t xml:space="preserve"> Описание операции "Получение уведомления об обработке уведомления о принятом решении об удержании (отказе в удержании) излишне выплаченной суммы пенсии" (P.PP.02.OPR.018)</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уведомления о принятом решении об удержании (отказе в удержании)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получающий сведения (осуществляющий доставку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уведомления о принятом решении об удержании (отказе в удержании) излишне выплаченной суммы пенсии (операция "Прием и обработка уведомления о принятом решении об удержании (отказе в удержании) излишне выплаченной суммы пенсии" (P.PP.02.OPR.017))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уведомление об обработке уведомления о принятом решении об удержании (отказе в удержании)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уведомления о принятом решении об удержании (отказе в удержании) излишне выплаченной суммы пенсии получено компетентным органом, получающим сведения (осуществляющим доставку пенсии)</w:t>
            </w:r>
          </w:p>
        </w:tc>
      </w:tr>
    </w:tbl>
    <w:bookmarkStart w:name="z228" w:id="179"/>
    <w:p>
      <w:pPr>
        <w:spacing w:after="0"/>
        <w:ind w:left="0"/>
        <w:jc w:val="both"/>
      </w:pPr>
      <w:r>
        <w:rPr>
          <w:rFonts w:ascii="Times New Roman"/>
          <w:b w:val="false"/>
          <w:i w:val="false"/>
          <w:color w:val="000000"/>
          <w:sz w:val="28"/>
        </w:rPr>
        <w:t>
      Процедура "Уведомление о завершении удержания" (P.PP.02.PRC.007)</w:t>
      </w:r>
    </w:p>
    <w:bookmarkEnd w:id="179"/>
    <w:bookmarkStart w:name="z229" w:id="180"/>
    <w:p>
      <w:pPr>
        <w:spacing w:after="0"/>
        <w:ind w:left="0"/>
        <w:jc w:val="both"/>
      </w:pPr>
      <w:r>
        <w:rPr>
          <w:rFonts w:ascii="Times New Roman"/>
          <w:b w:val="false"/>
          <w:i w:val="false"/>
          <w:color w:val="000000"/>
          <w:sz w:val="28"/>
        </w:rPr>
        <w:t>
      69. Схема выполнения процедуры "Уведомление о завершении удержания" (P.PP.02.PRC.007) представлена на рисунке 11.</w:t>
      </w:r>
    </w:p>
    <w:bookmarkEnd w:id="180"/>
    <w:bookmarkStart w:name="z230"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7597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7597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 w:id="18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11</w:t>
      </w:r>
      <w:r>
        <w:rPr>
          <w:rFonts w:ascii="Times New Roman"/>
          <w:b/>
          <w:i w:val="false"/>
          <w:color w:val="000000"/>
          <w:sz w:val="28"/>
        </w:rPr>
        <w:t>. Схема выполнения процедуры "</w:t>
      </w:r>
      <w:r>
        <w:rPr>
          <w:rFonts w:ascii="Times New Roman"/>
          <w:b/>
          <w:i w:val="false"/>
          <w:color w:val="000000"/>
          <w:sz w:val="28"/>
        </w:rPr>
        <w:t>Уведомление о завершении удержания</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PP</w:t>
      </w:r>
      <w:r>
        <w:rPr>
          <w:rFonts w:ascii="Times New Roman"/>
          <w:b/>
          <w:i w:val="false"/>
          <w:color w:val="000000"/>
          <w:sz w:val="28"/>
        </w:rPr>
        <w:t>.02.</w:t>
      </w:r>
      <w:r>
        <w:rPr>
          <w:rFonts w:ascii="Times New Roman"/>
          <w:b/>
          <w:i w:val="false"/>
          <w:color w:val="000000"/>
          <w:sz w:val="28"/>
        </w:rPr>
        <w:t>PRC</w:t>
      </w:r>
      <w:r>
        <w:rPr>
          <w:rFonts w:ascii="Times New Roman"/>
          <w:b/>
          <w:i w:val="false"/>
          <w:color w:val="000000"/>
          <w:sz w:val="28"/>
        </w:rPr>
        <w:t>.007</w:t>
      </w:r>
      <w:r>
        <w:rPr>
          <w:rFonts w:ascii="Times New Roman"/>
          <w:b/>
          <w:i w:val="false"/>
          <w:color w:val="000000"/>
          <w:sz w:val="28"/>
        </w:rPr>
        <w:t>)</w:t>
      </w:r>
    </w:p>
    <w:bookmarkEnd w:id="182"/>
    <w:bookmarkStart w:name="z232" w:id="183"/>
    <w:p>
      <w:pPr>
        <w:spacing w:after="0"/>
        <w:ind w:left="0"/>
        <w:jc w:val="both"/>
      </w:pPr>
      <w:r>
        <w:rPr>
          <w:rFonts w:ascii="Times New Roman"/>
          <w:b w:val="false"/>
          <w:i w:val="false"/>
          <w:color w:val="000000"/>
          <w:sz w:val="28"/>
        </w:rPr>
        <w:t>
      70. Процедура "Уведомление о завершении удержания" (P.PP.02.PRC.007) выполняется компетентным органом, получающим сведения (осуществляющим доставку пенсии) после завершения удержания излишне выплаченной суммы пенсии.</w:t>
      </w:r>
    </w:p>
    <w:bookmarkEnd w:id="183"/>
    <w:bookmarkStart w:name="z233" w:id="184"/>
    <w:p>
      <w:pPr>
        <w:spacing w:after="0"/>
        <w:ind w:left="0"/>
        <w:jc w:val="both"/>
      </w:pPr>
      <w:r>
        <w:rPr>
          <w:rFonts w:ascii="Times New Roman"/>
          <w:b w:val="false"/>
          <w:i w:val="false"/>
          <w:color w:val="000000"/>
          <w:sz w:val="28"/>
        </w:rPr>
        <w:t>
      71. Первой выполняется операция "Передача уведомления о завершении удержания" (P.PP.02.OPR.019), по результатам выполнения которой компетентный орган, получающий сведения (осуществляющий доставку пенсии), формирует и передает в компетентный орган, направляющий сведения (осуществляющий перевод пенсию), уведомление о завершении удержания.</w:t>
      </w:r>
    </w:p>
    <w:bookmarkEnd w:id="184"/>
    <w:bookmarkStart w:name="z234" w:id="185"/>
    <w:p>
      <w:pPr>
        <w:spacing w:after="0"/>
        <w:ind w:left="0"/>
        <w:jc w:val="both"/>
      </w:pPr>
      <w:r>
        <w:rPr>
          <w:rFonts w:ascii="Times New Roman"/>
          <w:b w:val="false"/>
          <w:i w:val="false"/>
          <w:color w:val="000000"/>
          <w:sz w:val="28"/>
        </w:rPr>
        <w:t>
      72. При поступлении уведомления о завершении удержания в компетентный орган, направляющий сведения (осуществляющий перевод пенсии), выполняется операция "Прием и обработка уведомления о завершении удержания" (P.PP.02.OPR.020), по результатам выполнения которой осуществляется прием и обработка представленных сведений. В компетентный орган, получающий сведения (осуществляющий доставку пенсии), передается уведомление об обработке уведомления о завершении удержания.</w:t>
      </w:r>
    </w:p>
    <w:bookmarkEnd w:id="185"/>
    <w:bookmarkStart w:name="z235" w:id="186"/>
    <w:p>
      <w:pPr>
        <w:spacing w:after="0"/>
        <w:ind w:left="0"/>
        <w:jc w:val="both"/>
      </w:pPr>
      <w:r>
        <w:rPr>
          <w:rFonts w:ascii="Times New Roman"/>
          <w:b w:val="false"/>
          <w:i w:val="false"/>
          <w:color w:val="000000"/>
          <w:sz w:val="28"/>
        </w:rPr>
        <w:t>
      73. При поступлении в компетентный орган, получающий сведения (осуществляющий доставку пенсии), уведомления об обработке уведомления о завершении удержания, выполняется операция "Получение уведомления об обработке уведомления о завершении удержания" (P.PP.02.OPR.021).</w:t>
      </w:r>
    </w:p>
    <w:bookmarkEnd w:id="186"/>
    <w:bookmarkStart w:name="z236" w:id="187"/>
    <w:p>
      <w:pPr>
        <w:spacing w:after="0"/>
        <w:ind w:left="0"/>
        <w:jc w:val="both"/>
      </w:pPr>
      <w:r>
        <w:rPr>
          <w:rFonts w:ascii="Times New Roman"/>
          <w:b w:val="false"/>
          <w:i w:val="false"/>
          <w:color w:val="000000"/>
          <w:sz w:val="28"/>
        </w:rPr>
        <w:t>
      74. Результатами выполнения процедуры "Уведомление о завершении удержания" (P.PP.02.PRC.007) являются получение и обработка компетентным органом, направляющим сведения (осуществляющим перевод пенсии), уведомления о завершении удержания.</w:t>
      </w:r>
    </w:p>
    <w:bookmarkEnd w:id="187"/>
    <w:bookmarkStart w:name="z237" w:id="188"/>
    <w:p>
      <w:pPr>
        <w:spacing w:after="0"/>
        <w:ind w:left="0"/>
        <w:jc w:val="both"/>
      </w:pPr>
      <w:r>
        <w:rPr>
          <w:rFonts w:ascii="Times New Roman"/>
          <w:b w:val="false"/>
          <w:i w:val="false"/>
          <w:color w:val="000000"/>
          <w:sz w:val="28"/>
        </w:rPr>
        <w:t>
      75. Перечень операций общего процесса, выполняемых в рамках процедуры "Уведомление о завершении удержания" (P.PP.02.PRC.007), приведен в таблице 31.</w:t>
      </w:r>
    </w:p>
    <w:bookmarkEnd w:id="1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239" w:id="189"/>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о завершении удержания" (P.PP.02.PRC.007)</w:t>
      </w:r>
    </w:p>
    <w:bookmarkEnd w:id="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уведомления о завершении удержания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завершении удержания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уведомления о завершении удержания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34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241" w:id="190"/>
    <w:p>
      <w:pPr>
        <w:spacing w:after="0"/>
        <w:ind w:left="0"/>
        <w:jc w:val="left"/>
      </w:pPr>
      <w:r>
        <w:rPr>
          <w:rFonts w:ascii="Times New Roman"/>
          <w:b/>
          <w:i w:val="false"/>
          <w:color w:val="000000"/>
        </w:rPr>
        <w:t xml:space="preserve"> Описание операции "Передача уведомления о завершении удержания" (P.PP.02.OPR.019)</w:t>
      </w:r>
    </w:p>
    <w:bookmarkEnd w:id="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уведомления о завершении удержания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получающий сведения (осуществляющий доставку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после завершения удержания исполнителем излишне выплаченной суммы пенсии, если предварительно было принято решение об удержании излишне выплаченной суммы пенсии и соответствующее уведомление было направлено в адрес компетентного органа, направляющего сведения (осуществляющего перевод пенсии) (операция "Передача уведомления о принятом решении об удержании (отказе в удержании) излишне выплаченной суммы пенсии" (P.PP.02.OPR.016))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уведомление о завершении удержания и направляет его в компетентный орган, направляющий сведения (осуществляющий перевод пенсии), в соответствии с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завершении удержания передано в компетентный орган, направляющий сведения (осуществляющий перевод пенсии)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243" w:id="191"/>
    <w:p>
      <w:pPr>
        <w:spacing w:after="0"/>
        <w:ind w:left="0"/>
        <w:jc w:val="left"/>
      </w:pPr>
      <w:r>
        <w:rPr>
          <w:rFonts w:ascii="Times New Roman"/>
          <w:b/>
          <w:i w:val="false"/>
          <w:color w:val="000000"/>
        </w:rPr>
        <w:t xml:space="preserve"> Описание операции "Прием и обработка уведомления о завершении удержания" (P.PP.02.OPR.020)</w:t>
      </w:r>
    </w:p>
    <w:bookmarkEnd w:id="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завершении удержания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направляющий сведения (осуществляющий перевод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завершении удержания (операция "Передача уведомления о завершении удержания" (P.PP.02.OPR.019))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 проверяет их в соответствии с Регламентом информационного взаимодействия между компетентными органами. При успешном выполнении проверки исполнитель уведомляет компетентный орган, получающий сведения (осуществляющий доставку пенсии), о результатах обработки сведений с указанием кода результата обработки, соответствующего обработке сведений, в соответствии с Регламентом информационного взаимодействия между компетентными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завершении удержания получено, уведомление об обработке сведений передано в компетентный орган, получающий сведения (осуществляющий доставку пенсии)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bookmarkStart w:name="z245" w:id="192"/>
    <w:p>
      <w:pPr>
        <w:spacing w:after="0"/>
        <w:ind w:left="0"/>
        <w:jc w:val="left"/>
      </w:pPr>
      <w:r>
        <w:rPr>
          <w:rFonts w:ascii="Times New Roman"/>
          <w:b/>
          <w:i w:val="false"/>
          <w:color w:val="000000"/>
        </w:rPr>
        <w:t xml:space="preserve"> Описание операции "Получение уведомления об обработке уведомления о завершении удержания" (P.PP.02.OPR.021)</w:t>
      </w:r>
    </w:p>
    <w:bookmarkEnd w:id="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уведомления о завершении удержания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получающий сведения (осуществляющий доставку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уведомления о завершении удержания (операция "Прием и обработка уведомления о завершении удержания" (P.PP.02.OPR.020))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уведомление об обработке уведомления о завершении удержания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уведомления о завершении удержания получено компетентным органом, получающим сведения (осуществляющим доставку пенсии)</w:t>
            </w:r>
          </w:p>
        </w:tc>
      </w:tr>
    </w:tbl>
    <w:bookmarkStart w:name="z246" w:id="193"/>
    <w:p>
      <w:pPr>
        <w:spacing w:after="0"/>
        <w:ind w:left="0"/>
        <w:jc w:val="left"/>
      </w:pPr>
      <w:r>
        <w:rPr>
          <w:rFonts w:ascii="Times New Roman"/>
          <w:b/>
          <w:i w:val="false"/>
          <w:color w:val="000000"/>
        </w:rPr>
        <w:t xml:space="preserve"> 3. Процедуры представления в Комиссию сведений в сфере пенсионного обеспечения</w:t>
      </w:r>
    </w:p>
    <w:bookmarkEnd w:id="193"/>
    <w:bookmarkStart w:name="z247" w:id="194"/>
    <w:p>
      <w:pPr>
        <w:spacing w:after="0"/>
        <w:ind w:left="0"/>
        <w:jc w:val="both"/>
      </w:pPr>
      <w:r>
        <w:rPr>
          <w:rFonts w:ascii="Times New Roman"/>
          <w:b w:val="false"/>
          <w:i w:val="false"/>
          <w:color w:val="000000"/>
          <w:sz w:val="28"/>
        </w:rPr>
        <w:t>
      Процедура "Представление обобщенных сведений" (P.PP.02.PRC.008)</w:t>
      </w:r>
    </w:p>
    <w:bookmarkEnd w:id="194"/>
    <w:bookmarkStart w:name="z248" w:id="195"/>
    <w:p>
      <w:pPr>
        <w:spacing w:after="0"/>
        <w:ind w:left="0"/>
        <w:jc w:val="both"/>
      </w:pPr>
      <w:r>
        <w:rPr>
          <w:rFonts w:ascii="Times New Roman"/>
          <w:b w:val="false"/>
          <w:i w:val="false"/>
          <w:color w:val="000000"/>
          <w:sz w:val="28"/>
        </w:rPr>
        <w:t>
      76. Схема выполнения процедуры "Представление обобщенных сведений" (P.PP.02.PRC.008) представлена на рисунке 12.</w:t>
      </w:r>
    </w:p>
    <w:bookmarkEnd w:id="195"/>
    <w:bookmarkStart w:name="z249"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7597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7597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 w:id="19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12</w:t>
      </w:r>
      <w:r>
        <w:rPr>
          <w:rFonts w:ascii="Times New Roman"/>
          <w:b/>
          <w:i w:val="false"/>
          <w:color w:val="000000"/>
          <w:sz w:val="28"/>
        </w:rPr>
        <w:t>. Схема выполнения процедуры "</w:t>
      </w:r>
      <w:r>
        <w:rPr>
          <w:rFonts w:ascii="Times New Roman"/>
          <w:b/>
          <w:i w:val="false"/>
          <w:color w:val="000000"/>
          <w:sz w:val="28"/>
        </w:rPr>
        <w:t>Представление обобщенных сведений</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PP</w:t>
      </w:r>
      <w:r>
        <w:rPr>
          <w:rFonts w:ascii="Times New Roman"/>
          <w:b/>
          <w:i w:val="false"/>
          <w:color w:val="000000"/>
          <w:sz w:val="28"/>
        </w:rPr>
        <w:t>.02.</w:t>
      </w:r>
      <w:r>
        <w:rPr>
          <w:rFonts w:ascii="Times New Roman"/>
          <w:b/>
          <w:i w:val="false"/>
          <w:color w:val="000000"/>
          <w:sz w:val="28"/>
        </w:rPr>
        <w:t>PRC</w:t>
      </w:r>
      <w:r>
        <w:rPr>
          <w:rFonts w:ascii="Times New Roman"/>
          <w:b/>
          <w:i w:val="false"/>
          <w:color w:val="000000"/>
          <w:sz w:val="28"/>
        </w:rPr>
        <w:t>.008</w:t>
      </w:r>
      <w:r>
        <w:rPr>
          <w:rFonts w:ascii="Times New Roman"/>
          <w:b/>
          <w:i w:val="false"/>
          <w:color w:val="000000"/>
          <w:sz w:val="28"/>
        </w:rPr>
        <w:t>)</w:t>
      </w:r>
    </w:p>
    <w:bookmarkEnd w:id="197"/>
    <w:bookmarkStart w:name="z251" w:id="198"/>
    <w:p>
      <w:pPr>
        <w:spacing w:after="0"/>
        <w:ind w:left="0"/>
        <w:jc w:val="both"/>
      </w:pPr>
      <w:r>
        <w:rPr>
          <w:rFonts w:ascii="Times New Roman"/>
          <w:b w:val="false"/>
          <w:i w:val="false"/>
          <w:color w:val="000000"/>
          <w:sz w:val="28"/>
        </w:rPr>
        <w:t>
      77. Процедура "Представление обобщенных сведений" (P.PP.02.PRC.008) выполняется уполномоченным и (или) компетентным органом, при необходимости представления в Комиссию обобщенных сведений в соответствии с пунктом 7 Правил реализации.</w:t>
      </w:r>
    </w:p>
    <w:bookmarkEnd w:id="198"/>
    <w:bookmarkStart w:name="z252" w:id="199"/>
    <w:p>
      <w:pPr>
        <w:spacing w:after="0"/>
        <w:ind w:left="0"/>
        <w:jc w:val="both"/>
      </w:pPr>
      <w:r>
        <w:rPr>
          <w:rFonts w:ascii="Times New Roman"/>
          <w:b w:val="false"/>
          <w:i w:val="false"/>
          <w:color w:val="000000"/>
          <w:sz w:val="28"/>
        </w:rPr>
        <w:t>
      78. Первой выполняется операция "Передача обобщенных сведений" (P.PP.02.OPR.022), по результатам выполнения которой уполномоченный и (или) компетентный орган формирует и передает в Комиссию обобщенные сведения.</w:t>
      </w:r>
    </w:p>
    <w:bookmarkEnd w:id="199"/>
    <w:bookmarkStart w:name="z253" w:id="200"/>
    <w:p>
      <w:pPr>
        <w:spacing w:after="0"/>
        <w:ind w:left="0"/>
        <w:jc w:val="both"/>
      </w:pPr>
      <w:r>
        <w:rPr>
          <w:rFonts w:ascii="Times New Roman"/>
          <w:b w:val="false"/>
          <w:i w:val="false"/>
          <w:color w:val="000000"/>
          <w:sz w:val="28"/>
        </w:rPr>
        <w:t>
      79. При поступлении обобщенных сведений в Комиссию выполняется операция "Прием и обработка обобщенных сведений" (P.PP.02.OPR.023), по результатам выполнения которой осуществляется прием и обработка представленных сведений. В уполномоченный и (или) компетентный орган передается уведомление об обработке обобщенных сведений.</w:t>
      </w:r>
    </w:p>
    <w:bookmarkEnd w:id="200"/>
    <w:bookmarkStart w:name="z254" w:id="201"/>
    <w:p>
      <w:pPr>
        <w:spacing w:after="0"/>
        <w:ind w:left="0"/>
        <w:jc w:val="both"/>
      </w:pPr>
      <w:r>
        <w:rPr>
          <w:rFonts w:ascii="Times New Roman"/>
          <w:b w:val="false"/>
          <w:i w:val="false"/>
          <w:color w:val="000000"/>
          <w:sz w:val="28"/>
        </w:rPr>
        <w:t>
      80. При поступлении в уполномоченный и (или) компетентный орган уведомления об обработке обобщенных сведений, выполняется операция "Получение уведомления об обработке обобщенных сведений" (P.PP.02.OPR.024).</w:t>
      </w:r>
    </w:p>
    <w:bookmarkEnd w:id="201"/>
    <w:bookmarkStart w:name="z255" w:id="202"/>
    <w:p>
      <w:pPr>
        <w:spacing w:after="0"/>
        <w:ind w:left="0"/>
        <w:jc w:val="both"/>
      </w:pPr>
      <w:r>
        <w:rPr>
          <w:rFonts w:ascii="Times New Roman"/>
          <w:b w:val="false"/>
          <w:i w:val="false"/>
          <w:color w:val="000000"/>
          <w:sz w:val="28"/>
        </w:rPr>
        <w:t>
      81. Результатами выполнения процедуры "Представление обобщенных сведений" (P.PP.02.PRC.008) являются получение и обработка Комиссией обобщенных сведений.</w:t>
      </w:r>
    </w:p>
    <w:bookmarkEnd w:id="202"/>
    <w:bookmarkStart w:name="z256" w:id="203"/>
    <w:p>
      <w:pPr>
        <w:spacing w:after="0"/>
        <w:ind w:left="0"/>
        <w:jc w:val="both"/>
      </w:pPr>
      <w:r>
        <w:rPr>
          <w:rFonts w:ascii="Times New Roman"/>
          <w:b w:val="false"/>
          <w:i w:val="false"/>
          <w:color w:val="000000"/>
          <w:sz w:val="28"/>
        </w:rPr>
        <w:t>
      82. Перечень операций общего процесса, выполняемых в рамках процедуры "Представление обобщенных сведений" (P.PP.02.PRC.008), приведен в таблице 35.</w:t>
      </w:r>
    </w:p>
    <w:bookmarkEnd w:id="2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258" w:id="204"/>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обобщенных сведений" (P.PP.02.PRC.008)</w:t>
      </w:r>
    </w:p>
    <w:bookmarkEnd w:id="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обобщенных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обобщенных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обобщенных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260" w:id="205"/>
    <w:p>
      <w:pPr>
        <w:spacing w:after="0"/>
        <w:ind w:left="0"/>
        <w:jc w:val="left"/>
      </w:pPr>
      <w:r>
        <w:rPr>
          <w:rFonts w:ascii="Times New Roman"/>
          <w:b/>
          <w:i w:val="false"/>
          <w:color w:val="000000"/>
        </w:rPr>
        <w:t xml:space="preserve"> Описание операции "Передача обобщенных сведений" (P.PP.02.OPR.022)</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обобщенных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и (или) компетентный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представления в Комиссию обобщенных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обобщенные сведения и направляет их в Комиссию в соответствии с Регламентом информационного взаимодействия между компетентными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переданы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37</w:t>
            </w:r>
          </w:p>
        </w:tc>
      </w:tr>
    </w:tbl>
    <w:bookmarkStart w:name="z262" w:id="206"/>
    <w:p>
      <w:pPr>
        <w:spacing w:after="0"/>
        <w:ind w:left="0"/>
        <w:jc w:val="left"/>
      </w:pPr>
      <w:r>
        <w:rPr>
          <w:rFonts w:ascii="Times New Roman"/>
          <w:b/>
          <w:i w:val="false"/>
          <w:color w:val="000000"/>
        </w:rPr>
        <w:t xml:space="preserve"> Описание операции "Прием и обработка обобщенных сведений" (P.PP.02.OPR.023)</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обобщенных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обобщенных сведений (операция "Передача обобщенных сведений" (P.PP.02.OPR.022))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между компетентными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 проверяет их в соответствии с Регламентом информационного взаимодействия между компетентными органами и Комиссией. При успешном выполнении проверки исполнитель уведомляет уполномоченный и (или) компетентный орган о результатах обработки сведений с указанием кода результата обработки, соответствующего обработке сведений, в соответствии с Регламентом информационного взаимодействия между компетентными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получены, уведомление об обработке сведений передано в уполномоченный и (или) компетентный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38</w:t>
            </w:r>
          </w:p>
        </w:tc>
      </w:tr>
    </w:tbl>
    <w:bookmarkStart w:name="z264" w:id="207"/>
    <w:p>
      <w:pPr>
        <w:spacing w:after="0"/>
        <w:ind w:left="0"/>
        <w:jc w:val="left"/>
      </w:pPr>
      <w:r>
        <w:rPr>
          <w:rFonts w:ascii="Times New Roman"/>
          <w:b/>
          <w:i w:val="false"/>
          <w:color w:val="000000"/>
        </w:rPr>
        <w:t xml:space="preserve"> Описание операции "Получение уведомления об обработке обобщенных сведений" (P.PP.02.OPR.024)</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обобщенных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и (или) компетентный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обобщенных сведений (операция "Прием и обработка обобщенных сведений" (P.PP.02.OPR.023))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уведомление об обработке обобщенных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обобщенных сведений получено уполномоченным и (или) компетентным органом</w:t>
            </w:r>
          </w:p>
        </w:tc>
      </w:tr>
    </w:tbl>
    <w:bookmarkStart w:name="z265" w:id="208"/>
    <w:p>
      <w:pPr>
        <w:spacing w:after="0"/>
        <w:ind w:left="0"/>
        <w:jc w:val="both"/>
      </w:pPr>
      <w:r>
        <w:rPr>
          <w:rFonts w:ascii="Times New Roman"/>
          <w:b w:val="false"/>
          <w:i w:val="false"/>
          <w:color w:val="000000"/>
          <w:sz w:val="28"/>
        </w:rPr>
        <w:t>
      Процедура "Представление по запросу сведений в сфере пенсионного обеспечения" (P.PP.02.PRC.009)</w:t>
      </w:r>
    </w:p>
    <w:bookmarkEnd w:id="208"/>
    <w:bookmarkStart w:name="z266" w:id="209"/>
    <w:p>
      <w:pPr>
        <w:spacing w:after="0"/>
        <w:ind w:left="0"/>
        <w:jc w:val="both"/>
      </w:pPr>
      <w:r>
        <w:rPr>
          <w:rFonts w:ascii="Times New Roman"/>
          <w:b w:val="false"/>
          <w:i w:val="false"/>
          <w:color w:val="000000"/>
          <w:sz w:val="28"/>
        </w:rPr>
        <w:t>
      83. Схема выполнения процедуры "Представление по запросу сведений в сфере пенсионного обеспечения" (P.PP.02.PRC.009) представлена на рисунке 13.</w:t>
      </w:r>
    </w:p>
    <w:bookmarkEnd w:id="209"/>
    <w:bookmarkStart w:name="z267"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7597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7597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8" w:id="21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 xml:space="preserve">. </w:t>
      </w:r>
      <w:r>
        <w:rPr>
          <w:rFonts w:ascii="Times New Roman"/>
          <w:b/>
          <w:i w:val="false"/>
          <w:color w:val="000000"/>
          <w:sz w:val="28"/>
        </w:rPr>
        <w:t>13</w:t>
      </w:r>
      <w:r>
        <w:rPr>
          <w:rFonts w:ascii="Times New Roman"/>
          <w:b/>
          <w:i w:val="false"/>
          <w:color w:val="000000"/>
          <w:sz w:val="28"/>
        </w:rPr>
        <w:t xml:space="preserve">. Схема выполнения процедуры </w:t>
      </w:r>
      <w:r>
        <w:rPr>
          <w:rFonts w:ascii="Times New Roman"/>
          <w:b/>
          <w:i w:val="false"/>
          <w:color w:val="000000"/>
          <w:sz w:val="28"/>
        </w:rPr>
        <w:t>"</w:t>
      </w:r>
      <w:r>
        <w:rPr>
          <w:rFonts w:ascii="Times New Roman"/>
          <w:b/>
          <w:i w:val="false"/>
          <w:color w:val="000000"/>
          <w:sz w:val="28"/>
        </w:rPr>
        <w:t>Представление по запросу сведений в сфере пенсионного обеспечения</w:t>
      </w:r>
      <w:r>
        <w:rPr>
          <w:rFonts w:ascii="Times New Roman"/>
          <w:b/>
          <w:i w:val="false"/>
          <w:color w:val="000000"/>
          <w:sz w:val="28"/>
        </w:rPr>
        <w:t>" (</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PP</w:t>
      </w:r>
      <w:r>
        <w:rPr>
          <w:rFonts w:ascii="Times New Roman"/>
          <w:b/>
          <w:i w:val="false"/>
          <w:color w:val="000000"/>
          <w:sz w:val="28"/>
        </w:rPr>
        <w:t>.02.</w:t>
      </w:r>
      <w:r>
        <w:rPr>
          <w:rFonts w:ascii="Times New Roman"/>
          <w:b/>
          <w:i w:val="false"/>
          <w:color w:val="000000"/>
          <w:sz w:val="28"/>
        </w:rPr>
        <w:t>PRC</w:t>
      </w:r>
      <w:r>
        <w:rPr>
          <w:rFonts w:ascii="Times New Roman"/>
          <w:b/>
          <w:i w:val="false"/>
          <w:color w:val="000000"/>
          <w:sz w:val="28"/>
        </w:rPr>
        <w:t>.009</w:t>
      </w:r>
      <w:r>
        <w:rPr>
          <w:rFonts w:ascii="Times New Roman"/>
          <w:b/>
          <w:i w:val="false"/>
          <w:color w:val="000000"/>
          <w:sz w:val="28"/>
        </w:rPr>
        <w:t>)</w:t>
      </w:r>
    </w:p>
    <w:bookmarkEnd w:id="211"/>
    <w:bookmarkStart w:name="z269" w:id="212"/>
    <w:p>
      <w:pPr>
        <w:spacing w:after="0"/>
        <w:ind w:left="0"/>
        <w:jc w:val="both"/>
      </w:pPr>
      <w:r>
        <w:rPr>
          <w:rFonts w:ascii="Times New Roman"/>
          <w:b w:val="false"/>
          <w:i w:val="false"/>
          <w:color w:val="000000"/>
          <w:sz w:val="28"/>
        </w:rPr>
        <w:t>
      84. Процедура "Представление по запросу сведений в сфере пенсионного обеспечения" (P.PP.02.PRC.009) выполняется при необходимости получения Комиссией сведений, относящихся к предмету регулирования Соглашения и Порядка.</w:t>
      </w:r>
    </w:p>
    <w:bookmarkEnd w:id="212"/>
    <w:bookmarkStart w:name="z270" w:id="213"/>
    <w:p>
      <w:pPr>
        <w:spacing w:after="0"/>
        <w:ind w:left="0"/>
        <w:jc w:val="both"/>
      </w:pPr>
      <w:r>
        <w:rPr>
          <w:rFonts w:ascii="Times New Roman"/>
          <w:b w:val="false"/>
          <w:i w:val="false"/>
          <w:color w:val="000000"/>
          <w:sz w:val="28"/>
        </w:rPr>
        <w:t>
      85. Первой выполняется операция "Запрос сведений в сфере пенсионного обеспечения" (P.PP.02.OPR.025), по результатам выполнения которой Комиссия формирует и передает в уполномоченный и (или) компетентный орган запрос сведений в сфере пенсионного обеспечения.</w:t>
      </w:r>
    </w:p>
    <w:bookmarkEnd w:id="213"/>
    <w:bookmarkStart w:name="z271" w:id="214"/>
    <w:p>
      <w:pPr>
        <w:spacing w:after="0"/>
        <w:ind w:left="0"/>
        <w:jc w:val="both"/>
      </w:pPr>
      <w:r>
        <w:rPr>
          <w:rFonts w:ascii="Times New Roman"/>
          <w:b w:val="false"/>
          <w:i w:val="false"/>
          <w:color w:val="000000"/>
          <w:sz w:val="28"/>
        </w:rPr>
        <w:t>
      86. При получении запроса сведений в сфере пенсионного обеспечения, выполняется операция "Обработка запроса и представление сведений в сфере пенсионного обеспечения" (P.PP.02.OPR.026), по результатам выполнения которой уполномоченный и (или) компетентный орган формирует и направляет в Комиссию сведения в сфере пенсионного обеспечения, соответствующие параметрам запроса, или уведомление об отсутствии сведений.</w:t>
      </w:r>
    </w:p>
    <w:bookmarkEnd w:id="214"/>
    <w:bookmarkStart w:name="z272" w:id="215"/>
    <w:p>
      <w:pPr>
        <w:spacing w:after="0"/>
        <w:ind w:left="0"/>
        <w:jc w:val="both"/>
      </w:pPr>
      <w:r>
        <w:rPr>
          <w:rFonts w:ascii="Times New Roman"/>
          <w:b w:val="false"/>
          <w:i w:val="false"/>
          <w:color w:val="000000"/>
          <w:sz w:val="28"/>
        </w:rPr>
        <w:t>
      87. При поступлении сведений в сфере пенсионного обеспечения в Комиссию выполняется операция "Прием и обработка сведений в сфере пенсионного обеспечения" (P.PP.02.OPR.027), по результатам выполнения которой осуществляется прием и обработка сведений в сфере пенсионного обеспечения.</w:t>
      </w:r>
    </w:p>
    <w:bookmarkEnd w:id="215"/>
    <w:bookmarkStart w:name="z273" w:id="216"/>
    <w:p>
      <w:pPr>
        <w:spacing w:after="0"/>
        <w:ind w:left="0"/>
        <w:jc w:val="both"/>
      </w:pPr>
      <w:r>
        <w:rPr>
          <w:rFonts w:ascii="Times New Roman"/>
          <w:b w:val="false"/>
          <w:i w:val="false"/>
          <w:color w:val="000000"/>
          <w:sz w:val="28"/>
        </w:rPr>
        <w:t>
      88. Результатом выполнения процедуры "Представление по запросу сведений в сфере пенсионного обеспечения" (P.PP.02.PRC.009) является получение Комиссией сведений в сфере пенсионного обеспечения (уведомления об отсутствии сведений), соответствующих параметрам запроса.</w:t>
      </w:r>
    </w:p>
    <w:bookmarkEnd w:id="216"/>
    <w:bookmarkStart w:name="z274" w:id="217"/>
    <w:p>
      <w:pPr>
        <w:spacing w:after="0"/>
        <w:ind w:left="0"/>
        <w:jc w:val="both"/>
      </w:pPr>
      <w:r>
        <w:rPr>
          <w:rFonts w:ascii="Times New Roman"/>
          <w:b w:val="false"/>
          <w:i w:val="false"/>
          <w:color w:val="000000"/>
          <w:sz w:val="28"/>
        </w:rPr>
        <w:t>
      89. Перечень операций общего процесса, выполняемых в рамках процедуры "Представление по запросу сведений в сфере пенсионного обеспечения" (P.PP.02.PRC.009), приведен в таблице 39.</w:t>
      </w:r>
    </w:p>
    <w:bookmarkEnd w:id="2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39</w:t>
            </w:r>
          </w:p>
        </w:tc>
      </w:tr>
    </w:tbl>
    <w:bookmarkStart w:name="z276" w:id="218"/>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по запросу сведений в сфере пенсионного обеспечения" (P.PP.02.PRC.009)</w:t>
      </w:r>
    </w:p>
    <w:bookmarkEnd w:id="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в сфере пенсионного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в сфере пенсионного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в сфере пенсионного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40</w:t>
            </w:r>
          </w:p>
        </w:tc>
      </w:tr>
    </w:tbl>
    <w:bookmarkStart w:name="z278" w:id="219"/>
    <w:p>
      <w:pPr>
        <w:spacing w:after="0"/>
        <w:ind w:left="0"/>
        <w:jc w:val="left"/>
      </w:pPr>
      <w:r>
        <w:rPr>
          <w:rFonts w:ascii="Times New Roman"/>
          <w:b/>
          <w:i w:val="false"/>
          <w:color w:val="000000"/>
        </w:rPr>
        <w:t xml:space="preserve"> Описание операции "Запрос сведений в сфере пенсионного обеспечения" (P.PP.02.OPR.025)</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в сфере пенсионного обеспечения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случае необходимости получения исполнителем сведений в сфере пенсионного обеспечения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и (или) компетентный орган запрос сведений в сфере пенсионного обеспечения, в соответствии с Регламентом информационного взаимодействия между компетентными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в сфере пенсионного обеспечения передан в уполномоченный и (или) компетентный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41</w:t>
            </w:r>
          </w:p>
        </w:tc>
      </w:tr>
    </w:tbl>
    <w:bookmarkStart w:name="z280" w:id="220"/>
    <w:p>
      <w:pPr>
        <w:spacing w:after="0"/>
        <w:ind w:left="0"/>
        <w:jc w:val="left"/>
      </w:pPr>
      <w:r>
        <w:rPr>
          <w:rFonts w:ascii="Times New Roman"/>
          <w:b/>
          <w:i w:val="false"/>
          <w:color w:val="000000"/>
        </w:rPr>
        <w:t xml:space="preserve"> Описание операции "Обработка запроса и представление сведений в сфере пенсионного обеспечения" (P.PP.02.OPR.026)</w:t>
      </w:r>
    </w:p>
    <w:bookmarkEnd w:id="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в сфере пенсионного обеспечения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и (или) компетентный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сведений в сфере пенсионного обеспечения (операция "Запрос сведений в сфере пенсионного обеспечения" (P.PP.02.OPR.025))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запрос в соответствии с Регламентом информационного взаимодействия между компетентными органами и Комиссией, формирует и представляет в Комиссию сведения в сфере пенсионного обеспечения в соответствии с параметрами, указанными в запросе. При отсутствии сведений, удовлетворяющих параметрам запроса, в Комиссию направляется уведомление об отсутствии указанных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сфере пенсионного обеспечения (уведомление об отсутствии сведений) переданы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42</w:t>
            </w:r>
          </w:p>
        </w:tc>
      </w:tr>
    </w:tbl>
    <w:bookmarkStart w:name="z282" w:id="221"/>
    <w:p>
      <w:pPr>
        <w:spacing w:after="0"/>
        <w:ind w:left="0"/>
        <w:jc w:val="left"/>
      </w:pPr>
      <w:r>
        <w:rPr>
          <w:rFonts w:ascii="Times New Roman"/>
          <w:b/>
          <w:i w:val="false"/>
          <w:color w:val="000000"/>
        </w:rPr>
        <w:t xml:space="preserve"> Описание операции "Прием и обработка сведений в сфере пенсионного обеспечения" (P.PP.02.OPR.027)</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в сфере пенсионного обеспечения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в сфере пенсионного обеспечения, либо уведомления об отсутствии сведений (операция "Обработка запроса и представление сведений в сфере пенсионного обеспечения" (P.PP.02.OPR.026))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между компетентными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в сфере пенсионного обеспечения или уведомление об отсутствии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сфере пенсионного обеспечения (уведомление об отсутствии сведений) получены Комиссией</w:t>
            </w:r>
          </w:p>
        </w:tc>
      </w:tr>
    </w:tbl>
    <w:bookmarkStart w:name="z283" w:id="222"/>
    <w:p>
      <w:pPr>
        <w:spacing w:after="0"/>
        <w:ind w:left="0"/>
        <w:jc w:val="left"/>
      </w:pPr>
      <w:r>
        <w:rPr>
          <w:rFonts w:ascii="Times New Roman"/>
          <w:b/>
          <w:i w:val="false"/>
          <w:color w:val="000000"/>
        </w:rPr>
        <w:t xml:space="preserve"> IX. Порядок действий в нештатных ситуациях</w:t>
      </w:r>
    </w:p>
    <w:bookmarkEnd w:id="222"/>
    <w:bookmarkStart w:name="z284" w:id="223"/>
    <w:p>
      <w:pPr>
        <w:spacing w:after="0"/>
        <w:ind w:left="0"/>
        <w:jc w:val="both"/>
      </w:pPr>
      <w:r>
        <w:rPr>
          <w:rFonts w:ascii="Times New Roman"/>
          <w:b w:val="false"/>
          <w:i w:val="false"/>
          <w:color w:val="000000"/>
          <w:sz w:val="28"/>
        </w:rPr>
        <w:t>
      90.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223"/>
    <w:bookmarkStart w:name="z285" w:id="224"/>
    <w:p>
      <w:pPr>
        <w:spacing w:after="0"/>
        <w:ind w:left="0"/>
        <w:jc w:val="both"/>
      </w:pPr>
      <w:r>
        <w:rPr>
          <w:rFonts w:ascii="Times New Roman"/>
          <w:b w:val="false"/>
          <w:i w:val="false"/>
          <w:color w:val="000000"/>
          <w:sz w:val="28"/>
        </w:rPr>
        <w:t>
      91. В случае возникновения ошибок структурного и форматно-логического контроля уполномоченный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В случае выявления несоответствия сведений требованиям указанных документов уполномоченный орган государства-члена принимает необходимые меры для устранения выявленной ошибки в установленном порядке.</w:t>
      </w:r>
    </w:p>
    <w:bookmarkEnd w:id="224"/>
    <w:bookmarkStart w:name="z286" w:id="225"/>
    <w:p>
      <w:pPr>
        <w:spacing w:after="0"/>
        <w:ind w:left="0"/>
        <w:jc w:val="both"/>
      </w:pPr>
      <w:r>
        <w:rPr>
          <w:rFonts w:ascii="Times New Roman"/>
          <w:b w:val="false"/>
          <w:i w:val="false"/>
          <w:color w:val="000000"/>
          <w:sz w:val="28"/>
        </w:rPr>
        <w:t>
      92. В целях разрешения нештатных ситуаций государства-члены информируют друг друга и Евразийскую экономическую комиссию об уполномоченных органах государств-членов,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2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 xml:space="preserve"> от 14 марта 2023 г. № 32</w:t>
            </w:r>
          </w:p>
        </w:tc>
      </w:tr>
    </w:tbl>
    <w:bookmarkStart w:name="z288" w:id="226"/>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компетентными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w:t>
      </w:r>
    </w:p>
    <w:bookmarkEnd w:id="226"/>
    <w:bookmarkStart w:name="z289" w:id="227"/>
    <w:p>
      <w:pPr>
        <w:spacing w:after="0"/>
        <w:ind w:left="0"/>
        <w:jc w:val="left"/>
      </w:pPr>
      <w:r>
        <w:rPr>
          <w:rFonts w:ascii="Times New Roman"/>
          <w:b/>
          <w:i w:val="false"/>
          <w:color w:val="000000"/>
        </w:rPr>
        <w:t xml:space="preserve"> I. Общие положения</w:t>
      </w:r>
    </w:p>
    <w:bookmarkEnd w:id="227"/>
    <w:bookmarkStart w:name="z290" w:id="228"/>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228"/>
    <w:bookmarkStart w:name="z291" w:id="229"/>
    <w:p>
      <w:pPr>
        <w:spacing w:after="0"/>
        <w:ind w:left="0"/>
        <w:jc w:val="both"/>
      </w:pPr>
      <w:r>
        <w:rPr>
          <w:rFonts w:ascii="Times New Roman"/>
          <w:b w:val="false"/>
          <w:i w:val="false"/>
          <w:color w:val="000000"/>
          <w:sz w:val="28"/>
        </w:rPr>
        <w:t>
      Договор о Евразийском экономическом союзе от 29 мая 2014 года;</w:t>
      </w:r>
    </w:p>
    <w:bookmarkEnd w:id="229"/>
    <w:bookmarkStart w:name="z292" w:id="230"/>
    <w:p>
      <w:pPr>
        <w:spacing w:after="0"/>
        <w:ind w:left="0"/>
        <w:jc w:val="both"/>
      </w:pPr>
      <w:r>
        <w:rPr>
          <w:rFonts w:ascii="Times New Roman"/>
          <w:b w:val="false"/>
          <w:i w:val="false"/>
          <w:color w:val="000000"/>
          <w:sz w:val="28"/>
        </w:rPr>
        <w:t>
      Соглашение о пенсионном обеспечении трудящихся государств – членов Евразийского экономического союза от 20 декабря 2019 года;</w:t>
      </w:r>
    </w:p>
    <w:bookmarkEnd w:id="230"/>
    <w:bookmarkStart w:name="z293" w:id="231"/>
    <w:p>
      <w:pPr>
        <w:spacing w:after="0"/>
        <w:ind w:left="0"/>
        <w:jc w:val="both"/>
      </w:pPr>
      <w:r>
        <w:rPr>
          <w:rFonts w:ascii="Times New Roman"/>
          <w:b w:val="false"/>
          <w:i w:val="false"/>
          <w:color w:val="000000"/>
          <w:sz w:val="28"/>
        </w:rPr>
        <w:t>
      Решение Совета Евразийской экономической комиссии от 23 декабря 2020 года № 122 "О Порядке взаимодействия между уполномоченными органами, компетентными органами государств – членов Евразийского экономического союза и Евразийской экономической комиссией по применению норм Соглашения о пенсионном обеспечении трудящихся государств – членов Евразийского экономического союза от 20 декабря 2019 года";</w:t>
      </w:r>
    </w:p>
    <w:bookmarkEnd w:id="231"/>
    <w:bookmarkStart w:name="z294" w:id="232"/>
    <w:p>
      <w:pPr>
        <w:spacing w:after="0"/>
        <w:ind w:left="0"/>
        <w:jc w:val="both"/>
      </w:pPr>
      <w:r>
        <w:rPr>
          <w:rFonts w:ascii="Times New Roman"/>
          <w:b w:val="false"/>
          <w:i w:val="false"/>
          <w:color w:val="000000"/>
          <w:sz w:val="28"/>
        </w:rPr>
        <w:t>
      Решение Коллегии Евразийской экономической комиссии от 8 февраля 2022 г. № 20 "Об утверждении Правил реализации общих процессов в сфере пенсионного обеспечения трудящихся государств – членов Евразийского экономического союза";</w:t>
      </w:r>
    </w:p>
    <w:bookmarkEnd w:id="232"/>
    <w:bookmarkStart w:name="z295" w:id="233"/>
    <w:p>
      <w:pPr>
        <w:spacing w:after="0"/>
        <w:ind w:left="0"/>
        <w:jc w:val="both"/>
      </w:pPr>
      <w:r>
        <w:rPr>
          <w:rFonts w:ascii="Times New Roman"/>
          <w:b w:val="false"/>
          <w:i w:val="false"/>
          <w:color w:val="000000"/>
          <w:sz w:val="28"/>
        </w:rPr>
        <w:t>
      Решение Коллегии Евразийской экономической комиссии от 06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bookmarkEnd w:id="233"/>
    <w:bookmarkStart w:name="z296" w:id="234"/>
    <w:p>
      <w:pPr>
        <w:spacing w:after="0"/>
        <w:ind w:left="0"/>
        <w:jc w:val="both"/>
      </w:pPr>
      <w:r>
        <w:rPr>
          <w:rFonts w:ascii="Times New Roman"/>
          <w:b w:val="false"/>
          <w:i w:val="false"/>
          <w:color w:val="000000"/>
          <w:sz w:val="28"/>
        </w:rPr>
        <w:t>
      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bookmarkEnd w:id="234"/>
    <w:bookmarkStart w:name="z297" w:id="235"/>
    <w:p>
      <w:pPr>
        <w:spacing w:after="0"/>
        <w:ind w:left="0"/>
        <w:jc w:val="both"/>
      </w:pPr>
      <w:r>
        <w:rPr>
          <w:rFonts w:ascii="Times New Roman"/>
          <w:b w:val="false"/>
          <w:i w:val="false"/>
          <w:color w:val="000000"/>
          <w:sz w:val="28"/>
        </w:rPr>
        <w:t>
      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bookmarkEnd w:id="235"/>
    <w:bookmarkStart w:name="z298" w:id="236"/>
    <w:p>
      <w:pPr>
        <w:spacing w:after="0"/>
        <w:ind w:left="0"/>
        <w:jc w:val="both"/>
      </w:pPr>
      <w:r>
        <w:rPr>
          <w:rFonts w:ascii="Times New Roman"/>
          <w:b w:val="false"/>
          <w:i w:val="false"/>
          <w:color w:val="000000"/>
          <w:sz w:val="28"/>
        </w:rPr>
        <w:t>
      Решение Коллегии Евразийской экономической комиссии от 09 июня 2015 г. № 63 "О Методике анализа, оптимизации, гармонизации и описания общих процессов в рамках Евразийского экономического союза";</w:t>
      </w:r>
    </w:p>
    <w:bookmarkEnd w:id="236"/>
    <w:bookmarkStart w:name="z299" w:id="237"/>
    <w:p>
      <w:pPr>
        <w:spacing w:after="0"/>
        <w:ind w:left="0"/>
        <w:jc w:val="both"/>
      </w:pPr>
      <w:r>
        <w:rPr>
          <w:rFonts w:ascii="Times New Roman"/>
          <w:b w:val="false"/>
          <w:i w:val="false"/>
          <w:color w:val="000000"/>
          <w:sz w:val="28"/>
        </w:rPr>
        <w:t>
      Решение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End w:id="237"/>
    <w:bookmarkStart w:name="z300" w:id="238"/>
    <w:p>
      <w:pPr>
        <w:spacing w:after="0"/>
        <w:ind w:left="0"/>
        <w:jc w:val="left"/>
      </w:pPr>
      <w:r>
        <w:rPr>
          <w:rFonts w:ascii="Times New Roman"/>
          <w:b/>
          <w:i w:val="false"/>
          <w:color w:val="000000"/>
        </w:rPr>
        <w:t xml:space="preserve"> II. Область применения</w:t>
      </w:r>
    </w:p>
    <w:bookmarkEnd w:id="238"/>
    <w:bookmarkStart w:name="z301" w:id="239"/>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(далее – общий процесс), а также своей роли при их выполнении.</w:t>
      </w:r>
    </w:p>
    <w:bookmarkEnd w:id="239"/>
    <w:bookmarkStart w:name="z302" w:id="240"/>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240"/>
    <w:bookmarkStart w:name="z303" w:id="241"/>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241"/>
    <w:bookmarkStart w:name="z304" w:id="242"/>
    <w:p>
      <w:pPr>
        <w:spacing w:after="0"/>
        <w:ind w:left="0"/>
        <w:jc w:val="left"/>
      </w:pPr>
      <w:r>
        <w:rPr>
          <w:rFonts w:ascii="Times New Roman"/>
          <w:b/>
          <w:i w:val="false"/>
          <w:color w:val="000000"/>
        </w:rPr>
        <w:t xml:space="preserve"> III. Основные понятия</w:t>
      </w:r>
    </w:p>
    <w:bookmarkEnd w:id="242"/>
    <w:bookmarkStart w:name="z305" w:id="243"/>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243"/>
    <w:bookmarkStart w:name="z306" w:id="244"/>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244"/>
    <w:bookmarkStart w:name="z307" w:id="245"/>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245"/>
    <w:bookmarkStart w:name="z308" w:id="246"/>
    <w:p>
      <w:pPr>
        <w:spacing w:after="0"/>
        <w:ind w:left="0"/>
        <w:jc w:val="both"/>
      </w:pPr>
      <w:r>
        <w:rPr>
          <w:rFonts w:ascii="Times New Roman"/>
          <w:b w:val="false"/>
          <w:i w:val="false"/>
          <w:color w:val="000000"/>
          <w:sz w:val="28"/>
        </w:rPr>
        <w:t>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Союза, утвержденной Решением Коллегии Евразийской экономической комиссии от 9 июня 2015 г. № 63.</w:t>
      </w:r>
    </w:p>
    <w:bookmarkEnd w:id="246"/>
    <w:bookmarkStart w:name="z309" w:id="247"/>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утвержденных Решением Коллегии Евразийской экономической комиссии от 14 марта 2023 г. № 32 (далее – Правила информационного взаимодействия).</w:t>
      </w:r>
    </w:p>
    <w:bookmarkEnd w:id="247"/>
    <w:bookmarkStart w:name="z310" w:id="248"/>
    <w:p>
      <w:pPr>
        <w:spacing w:after="0"/>
        <w:ind w:left="0"/>
        <w:jc w:val="left"/>
      </w:pPr>
      <w:r>
        <w:rPr>
          <w:rFonts w:ascii="Times New Roman"/>
          <w:b/>
          <w:i w:val="false"/>
          <w:color w:val="000000"/>
        </w:rPr>
        <w:t xml:space="preserve"> IV. Основные сведения об информационном взаимодействии </w:t>
      </w:r>
      <w:r>
        <w:br/>
      </w:r>
      <w:r>
        <w:rPr>
          <w:rFonts w:ascii="Times New Roman"/>
          <w:b/>
          <w:i w:val="false"/>
          <w:color w:val="000000"/>
        </w:rPr>
        <w:t>в рамках общего процесса</w:t>
      </w:r>
    </w:p>
    <w:bookmarkEnd w:id="248"/>
    <w:bookmarkStart w:name="z311" w:id="249"/>
    <w:p>
      <w:pPr>
        <w:spacing w:after="0"/>
        <w:ind w:left="0"/>
        <w:jc w:val="left"/>
      </w:pPr>
      <w:r>
        <w:rPr>
          <w:rFonts w:ascii="Times New Roman"/>
          <w:b/>
          <w:i w:val="false"/>
          <w:color w:val="000000"/>
        </w:rPr>
        <w:t xml:space="preserve"> 1. Участники информационного взаимодействия</w:t>
      </w:r>
    </w:p>
    <w:bookmarkEnd w:id="249"/>
    <w:bookmarkStart w:name="z312" w:id="250"/>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2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314" w:id="251"/>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2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252"/>
          <w:p>
            <w:pPr>
              <w:spacing w:after="20"/>
              <w:ind w:left="20"/>
              <w:jc w:val="both"/>
            </w:pPr>
            <w:r>
              <w:rPr>
                <w:rFonts w:ascii="Times New Roman"/>
                <w:b w:val="false"/>
                <w:i w:val="false"/>
                <w:color w:val="000000"/>
                <w:sz w:val="20"/>
              </w:rPr>
              <w:t>
осуществляет представление сведений в рамках перевода пенсии, сведений о подтверждении сведений об акте сверки, а также сведений об удержании излишне выплаченной суммы пенсии;</w:t>
            </w:r>
          </w:p>
          <w:bookmarkEnd w:id="252"/>
          <w:p>
            <w:pPr>
              <w:spacing w:after="20"/>
              <w:ind w:left="20"/>
              <w:jc w:val="both"/>
            </w:pPr>
            <w:r>
              <w:rPr>
                <w:rFonts w:ascii="Times New Roman"/>
                <w:b w:val="false"/>
                <w:i w:val="false"/>
                <w:color w:val="000000"/>
                <w:sz w:val="20"/>
              </w:rPr>
              <w:t>
принимает и обрабатывает сведения о подтверждении доставки пенсии, сведения об акте сверки, а также уведомление о принятом решении об удержании (отказе в удержании) излишне выплаченной суммы пенсии и уведомление о завершении удержания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государства – члена Союза, направляющий сведения (осуществляющий перевод пенсии) (P.PP.02.ACT.002)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Потребитель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253"/>
          <w:p>
            <w:pPr>
              <w:spacing w:after="20"/>
              <w:ind w:left="20"/>
              <w:jc w:val="both"/>
            </w:pPr>
            <w:r>
              <w:rPr>
                <w:rFonts w:ascii="Times New Roman"/>
                <w:b w:val="false"/>
                <w:i w:val="false"/>
                <w:color w:val="000000"/>
                <w:sz w:val="20"/>
              </w:rPr>
              <w:t>
принимает и обрабатывает сведения в рамках перевода пенсии, сведения о подтверждении сведений об акте сверки, а также сведения об удержании излишне выплаченной суммы пенсии;</w:t>
            </w:r>
          </w:p>
          <w:bookmarkEnd w:id="253"/>
          <w:p>
            <w:pPr>
              <w:spacing w:after="20"/>
              <w:ind w:left="20"/>
              <w:jc w:val="both"/>
            </w:pPr>
            <w:r>
              <w:rPr>
                <w:rFonts w:ascii="Times New Roman"/>
                <w:b w:val="false"/>
                <w:i w:val="false"/>
                <w:color w:val="000000"/>
                <w:sz w:val="20"/>
              </w:rPr>
              <w:t>
осуществляет представление сведений о подтверждении доставки пенсии, сведений об акте сверки, а также уведомления о принятом решении об удержании (отказе в удержании) излишне выплаченной суммы пенсии и уведомления о завершении удержания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государства – члена Союза, получающий сведения (осуществляющий доставку пенсии) (P.PP.02.ACT.003)</w:t>
            </w:r>
          </w:p>
        </w:tc>
      </w:tr>
    </w:tbl>
    <w:bookmarkStart w:name="z317" w:id="254"/>
    <w:p>
      <w:pPr>
        <w:spacing w:after="0"/>
        <w:ind w:left="0"/>
        <w:jc w:val="left"/>
      </w:pPr>
      <w:r>
        <w:rPr>
          <w:rFonts w:ascii="Times New Roman"/>
          <w:b/>
          <w:i w:val="false"/>
          <w:color w:val="000000"/>
        </w:rPr>
        <w:t xml:space="preserve"> 2. Структура информационного взаимодействия</w:t>
      </w:r>
    </w:p>
    <w:bookmarkEnd w:id="254"/>
    <w:bookmarkStart w:name="z318" w:id="255"/>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компетентными органами государств – членов Союза (далее соответственно – компетентные органы, государства-члены) в соответствии с процедурами общего процесса, сгруппированными по их назначению:</w:t>
      </w:r>
    </w:p>
    <w:bookmarkEnd w:id="255"/>
    <w:bookmarkStart w:name="z319" w:id="256"/>
    <w:p>
      <w:pPr>
        <w:spacing w:after="0"/>
        <w:ind w:left="0"/>
        <w:jc w:val="both"/>
      </w:pPr>
      <w:r>
        <w:rPr>
          <w:rFonts w:ascii="Times New Roman"/>
          <w:b w:val="false"/>
          <w:i w:val="false"/>
          <w:color w:val="000000"/>
          <w:sz w:val="28"/>
        </w:rPr>
        <w:t>
      а) информационное взаимодействие при обмене сведениями в рамках перевода пенсии;</w:t>
      </w:r>
    </w:p>
    <w:bookmarkEnd w:id="256"/>
    <w:bookmarkStart w:name="z320" w:id="257"/>
    <w:p>
      <w:pPr>
        <w:spacing w:after="0"/>
        <w:ind w:left="0"/>
        <w:jc w:val="both"/>
      </w:pPr>
      <w:r>
        <w:rPr>
          <w:rFonts w:ascii="Times New Roman"/>
          <w:b w:val="false"/>
          <w:i w:val="false"/>
          <w:color w:val="000000"/>
          <w:sz w:val="28"/>
        </w:rPr>
        <w:t>
      б) информационное взаимодействие при удержании излишне выплаченных сумм пенсии.</w:t>
      </w:r>
    </w:p>
    <w:bookmarkEnd w:id="257"/>
    <w:bookmarkStart w:name="z321" w:id="258"/>
    <w:p>
      <w:pPr>
        <w:spacing w:after="0"/>
        <w:ind w:left="0"/>
        <w:jc w:val="both"/>
      </w:pPr>
      <w:r>
        <w:rPr>
          <w:rFonts w:ascii="Times New Roman"/>
          <w:b w:val="false"/>
          <w:i w:val="false"/>
          <w:color w:val="000000"/>
          <w:sz w:val="28"/>
        </w:rPr>
        <w:t>
      Структура информационного взаимодействия между компетентными органами представлена на рисунке 1.</w:t>
      </w:r>
    </w:p>
    <w:bookmarkEnd w:id="258"/>
    <w:bookmarkStart w:name="z322"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 w:id="26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1</w:t>
      </w:r>
      <w:r>
        <w:rPr>
          <w:rFonts w:ascii="Times New Roman"/>
          <w:b/>
          <w:i w:val="false"/>
          <w:color w:val="000000"/>
          <w:sz w:val="28"/>
        </w:rPr>
        <w:t xml:space="preserve">. Структура информационного взаимодействия </w:t>
      </w:r>
      <w:r>
        <w:rPr>
          <w:rFonts w:ascii="Times New Roman"/>
          <w:b/>
          <w:i w:val="false"/>
          <w:color w:val="000000"/>
          <w:sz w:val="28"/>
        </w:rPr>
        <w:t>между компетентными органами</w:t>
      </w:r>
    </w:p>
    <w:bookmarkEnd w:id="260"/>
    <w:bookmarkStart w:name="z324" w:id="261"/>
    <w:p>
      <w:pPr>
        <w:spacing w:after="0"/>
        <w:ind w:left="0"/>
        <w:jc w:val="both"/>
      </w:pPr>
      <w:r>
        <w:rPr>
          <w:rFonts w:ascii="Times New Roman"/>
          <w:b w:val="false"/>
          <w:i w:val="false"/>
          <w:color w:val="000000"/>
          <w:sz w:val="28"/>
        </w:rPr>
        <w:t>
      8. Информационное взаимодействие между компетентными органами реализуется в рамках общего процесса. Структура общего процесса определена в Правилах информационного взаимодействия.</w:t>
      </w:r>
    </w:p>
    <w:bookmarkEnd w:id="261"/>
    <w:bookmarkStart w:name="z325" w:id="262"/>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262"/>
    <w:bookmarkStart w:name="z326" w:id="263"/>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утвержденному Решением Коллегии Евразийской экономической комиссии от 14 марта 2023 г. № 32 (далее – Описание форматов и структур электронных документов и сведений).</w:t>
      </w:r>
    </w:p>
    <w:bookmarkEnd w:id="263"/>
    <w:bookmarkStart w:name="z327" w:id="264"/>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264"/>
    <w:bookmarkStart w:name="z328" w:id="265"/>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265"/>
    <w:bookmarkStart w:name="z329" w:id="266"/>
    <w:p>
      <w:pPr>
        <w:spacing w:after="0"/>
        <w:ind w:left="0"/>
        <w:jc w:val="left"/>
      </w:pPr>
      <w:r>
        <w:rPr>
          <w:rFonts w:ascii="Times New Roman"/>
          <w:b/>
          <w:i w:val="false"/>
          <w:color w:val="000000"/>
        </w:rPr>
        <w:t xml:space="preserve"> 1. Информационное взаимодействие при обмене сведениями в рамках перевода пенсии</w:t>
      </w:r>
    </w:p>
    <w:bookmarkEnd w:id="266"/>
    <w:bookmarkStart w:name="z330" w:id="267"/>
    <w:p>
      <w:pPr>
        <w:spacing w:after="0"/>
        <w:ind w:left="0"/>
        <w:jc w:val="both"/>
      </w:pPr>
      <w:r>
        <w:rPr>
          <w:rFonts w:ascii="Times New Roman"/>
          <w:b w:val="false"/>
          <w:i w:val="false"/>
          <w:color w:val="000000"/>
          <w:sz w:val="28"/>
        </w:rPr>
        <w:t>
      12. Схема выполнения транзакций общего процесса при обмене сведениями в рамках перевода пенсии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67"/>
    <w:bookmarkStart w:name="z331"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 w:id="26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2</w:t>
      </w:r>
      <w:r>
        <w:rPr>
          <w:rFonts w:ascii="Times New Roman"/>
          <w:b/>
          <w:i w:val="false"/>
          <w:color w:val="000000"/>
          <w:sz w:val="28"/>
        </w:rPr>
        <w:t xml:space="preserve">. </w:t>
      </w:r>
      <w:r>
        <w:rPr>
          <w:rFonts w:ascii="Times New Roman"/>
          <w:b/>
          <w:i w:val="false"/>
          <w:color w:val="000000"/>
          <w:sz w:val="28"/>
        </w:rPr>
        <w:t>Схема выполнения транзакций общего процесса при обмене сведениями в рамках перевода пенсии</w:t>
      </w:r>
    </w:p>
    <w:bookmarkEnd w:id="2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334" w:id="270"/>
    <w:p>
      <w:pPr>
        <w:spacing w:after="0"/>
        <w:ind w:left="0"/>
        <w:jc w:val="left"/>
      </w:pPr>
      <w:r>
        <w:rPr>
          <w:rFonts w:ascii="Times New Roman"/>
          <w:b/>
          <w:i w:val="false"/>
          <w:color w:val="000000"/>
        </w:rPr>
        <w:t xml:space="preserve"> Перечень транзакций общего процесса при обмене сведениями в рамках перевода пенсии</w:t>
      </w:r>
    </w:p>
    <w:bookmarkEnd w:id="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в рамках перевода пенсии (P.PP.02.PRC.001)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271"/>
          <w:p>
            <w:pPr>
              <w:spacing w:after="20"/>
              <w:ind w:left="20"/>
              <w:jc w:val="both"/>
            </w:pPr>
            <w:r>
              <w:rPr>
                <w:rFonts w:ascii="Times New Roman"/>
                <w:b w:val="false"/>
                <w:i w:val="false"/>
                <w:color w:val="000000"/>
                <w:sz w:val="20"/>
              </w:rPr>
              <w:t>
Передача сведений в рамках перевода пенсии (P.PP.02.OPR.001).</w:t>
            </w:r>
          </w:p>
          <w:bookmarkEnd w:id="271"/>
          <w:p>
            <w:pPr>
              <w:spacing w:after="20"/>
              <w:ind w:left="20"/>
              <w:jc w:val="both"/>
            </w:pPr>
            <w:r>
              <w:rPr>
                <w:rFonts w:ascii="Times New Roman"/>
                <w:b w:val="false"/>
                <w:i w:val="false"/>
                <w:color w:val="000000"/>
                <w:sz w:val="20"/>
              </w:rPr>
              <w:t>
Получение уведомления об обработке сведений в рамках перевода пенсии (P.PP.02.OPR.003)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рамках перевода пенсии (P.PP.02.BEN.001):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в рамках перевода пенсии (P.PP.02.OPR.002)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рамках перевода пенсии (P.PP.02.BEN.001):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в рамках перевода пенсии (P.PP.02.TRN.001)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подтверждении доставки пенсии (P.PP.02.PRC.002)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272"/>
          <w:p>
            <w:pPr>
              <w:spacing w:after="20"/>
              <w:ind w:left="20"/>
              <w:jc w:val="both"/>
            </w:pPr>
            <w:r>
              <w:rPr>
                <w:rFonts w:ascii="Times New Roman"/>
                <w:b w:val="false"/>
                <w:i w:val="false"/>
                <w:color w:val="000000"/>
                <w:sz w:val="20"/>
              </w:rPr>
              <w:t>
Передача сведений о подтверждении доставки пенсии (P.PP.02.OPR.004).</w:t>
            </w:r>
          </w:p>
          <w:bookmarkEnd w:id="272"/>
          <w:p>
            <w:pPr>
              <w:spacing w:after="20"/>
              <w:ind w:left="20"/>
              <w:jc w:val="both"/>
            </w:pPr>
            <w:r>
              <w:rPr>
                <w:rFonts w:ascii="Times New Roman"/>
                <w:b w:val="false"/>
                <w:i w:val="false"/>
                <w:color w:val="000000"/>
                <w:sz w:val="20"/>
              </w:rPr>
              <w:t>
Получение уведомления об обработке сведений о подтверждении доставки пенсии (P.PP.02.OPR.006)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доставки пенсии (P.PP.02.BEN.002):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подтверждении доставки пенсии (P.PP.02.OPR.005)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доставки пенсии (P.PP.02.BEN.002):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подтверждении доставки пенсии (P.PP.02.TRN.002)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акте сверки (P.PP.02.PRC.003)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273"/>
          <w:p>
            <w:pPr>
              <w:spacing w:after="20"/>
              <w:ind w:left="20"/>
              <w:jc w:val="both"/>
            </w:pPr>
            <w:r>
              <w:rPr>
                <w:rFonts w:ascii="Times New Roman"/>
                <w:b w:val="false"/>
                <w:i w:val="false"/>
                <w:color w:val="000000"/>
                <w:sz w:val="20"/>
              </w:rPr>
              <w:t>
Передача сведений об акте сверки (P.PP.02.OPR.007).</w:t>
            </w:r>
          </w:p>
          <w:bookmarkEnd w:id="273"/>
          <w:p>
            <w:pPr>
              <w:spacing w:after="20"/>
              <w:ind w:left="20"/>
              <w:jc w:val="both"/>
            </w:pPr>
            <w:r>
              <w:rPr>
                <w:rFonts w:ascii="Times New Roman"/>
                <w:b w:val="false"/>
                <w:i w:val="false"/>
                <w:color w:val="000000"/>
                <w:sz w:val="20"/>
              </w:rPr>
              <w:t>
Получение уведомления об обработке сведений об акте сверки (P.PP.02.OPR.009)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акте сверки (P.PP.02.BEN.003):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акте сверки (P.PP.02.OPR.008)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акте сверки (P.PP.02.BEN.003):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акте сверки (P.PP.02.TRN.003)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подтверждении сведений об акте сверки (P.PP.02.PRC.004)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274"/>
          <w:p>
            <w:pPr>
              <w:spacing w:after="20"/>
              <w:ind w:left="20"/>
              <w:jc w:val="both"/>
            </w:pPr>
            <w:r>
              <w:rPr>
                <w:rFonts w:ascii="Times New Roman"/>
                <w:b w:val="false"/>
                <w:i w:val="false"/>
                <w:color w:val="000000"/>
                <w:sz w:val="20"/>
              </w:rPr>
              <w:t>
Передача сведений о подтверждении сведений об акте сверки (P.PP.02.OPR.010).</w:t>
            </w:r>
          </w:p>
          <w:bookmarkEnd w:id="274"/>
          <w:p>
            <w:pPr>
              <w:spacing w:after="20"/>
              <w:ind w:left="20"/>
              <w:jc w:val="both"/>
            </w:pPr>
            <w:r>
              <w:rPr>
                <w:rFonts w:ascii="Times New Roman"/>
                <w:b w:val="false"/>
                <w:i w:val="false"/>
                <w:color w:val="000000"/>
                <w:sz w:val="20"/>
              </w:rPr>
              <w:t>
Получение уведомления об обработке сведений о подтверждении сведений об акте сверки (P.PP.02.OPR.012)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сведений об акте сверки (P.PP.02.BEN.004):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подтверждении сведений об акте сверки (P.PP.02.OPR.011)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сведений об акте сверки (P.PP.02.BEN.004):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подтверждении сведений об акте сверки (P.PP.02.TRN.004)</w:t>
            </w:r>
          </w:p>
        </w:tc>
      </w:tr>
    </w:tbl>
    <w:bookmarkStart w:name="z339" w:id="275"/>
    <w:p>
      <w:pPr>
        <w:spacing w:after="0"/>
        <w:ind w:left="0"/>
        <w:jc w:val="left"/>
      </w:pPr>
      <w:r>
        <w:rPr>
          <w:rFonts w:ascii="Times New Roman"/>
          <w:b/>
          <w:i w:val="false"/>
          <w:color w:val="000000"/>
        </w:rPr>
        <w:t xml:space="preserve"> 2. Информационное взаимодействие при удержании излишне выплаченных сумм пенсии</w:t>
      </w:r>
    </w:p>
    <w:bookmarkEnd w:id="275"/>
    <w:bookmarkStart w:name="z340" w:id="276"/>
    <w:p>
      <w:pPr>
        <w:spacing w:after="0"/>
        <w:ind w:left="0"/>
        <w:jc w:val="both"/>
      </w:pPr>
      <w:r>
        <w:rPr>
          <w:rFonts w:ascii="Times New Roman"/>
          <w:b w:val="false"/>
          <w:i w:val="false"/>
          <w:color w:val="000000"/>
          <w:sz w:val="28"/>
        </w:rPr>
        <w:t>
      13. Схема выполнения транзакций общего процесса при удержании излишне выплаченных сумм пенсии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76"/>
    <w:bookmarkStart w:name="z341" w:id="277"/>
    <w:p>
      <w:pPr>
        <w:spacing w:after="0"/>
        <w:ind w:left="0"/>
        <w:jc w:val="both"/>
      </w:pPr>
      <w:r>
        <w:rPr>
          <w:rFonts w:ascii="Times New Roman"/>
          <w:b w:val="false"/>
          <w:i w:val="false"/>
          <w:color w:val="000000"/>
          <w:sz w:val="28"/>
        </w:rPr>
        <w:t xml:space="preserve">
      </w:t>
      </w:r>
    </w:p>
    <w:bookmarkEnd w:id="277"/>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 w:id="27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3</w:t>
      </w:r>
      <w:r>
        <w:rPr>
          <w:rFonts w:ascii="Times New Roman"/>
          <w:b/>
          <w:i w:val="false"/>
          <w:color w:val="000000"/>
          <w:sz w:val="28"/>
        </w:rPr>
        <w:t xml:space="preserve">. </w:t>
      </w:r>
      <w:r>
        <w:rPr>
          <w:rFonts w:ascii="Times New Roman"/>
          <w:b/>
          <w:i w:val="false"/>
          <w:color w:val="000000"/>
          <w:sz w:val="28"/>
        </w:rPr>
        <w:t>Схема выполнения транзакций общего процесса при удержании излишне выплаченных сумм пенсии</w:t>
      </w:r>
    </w:p>
    <w:bookmarkEnd w:id="2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344" w:id="279"/>
    <w:p>
      <w:pPr>
        <w:spacing w:after="0"/>
        <w:ind w:left="0"/>
        <w:jc w:val="left"/>
      </w:pPr>
      <w:r>
        <w:rPr>
          <w:rFonts w:ascii="Times New Roman"/>
          <w:b/>
          <w:i w:val="false"/>
          <w:color w:val="000000"/>
        </w:rPr>
        <w:t xml:space="preserve"> Перечень транзакций общего процесса при удержании излишне выплаченных сумм пенсии</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удержании излишне выплаченной суммы пенсии (P.PP.02.PRC.005)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280"/>
          <w:p>
            <w:pPr>
              <w:spacing w:after="20"/>
              <w:ind w:left="20"/>
              <w:jc w:val="both"/>
            </w:pPr>
            <w:r>
              <w:rPr>
                <w:rFonts w:ascii="Times New Roman"/>
                <w:b w:val="false"/>
                <w:i w:val="false"/>
                <w:color w:val="000000"/>
                <w:sz w:val="20"/>
              </w:rPr>
              <w:t>
Передача сведений об удержании излишне выплаченной суммы пенсии (P.PP.02.OPR.013).</w:t>
            </w:r>
          </w:p>
          <w:bookmarkEnd w:id="280"/>
          <w:p>
            <w:pPr>
              <w:spacing w:after="20"/>
              <w:ind w:left="20"/>
              <w:jc w:val="both"/>
            </w:pPr>
            <w:r>
              <w:rPr>
                <w:rFonts w:ascii="Times New Roman"/>
                <w:b w:val="false"/>
                <w:i w:val="false"/>
                <w:color w:val="000000"/>
                <w:sz w:val="20"/>
              </w:rPr>
              <w:t>
Получение уведомления об обработке сведений об удержании излишне выплаченной суммы пенсии (P.PP.02.OPR.015)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удержании излишне выплаченной суммы пенсии (P.PP.02.BEN.005):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удержании излишне выплаченной суммы пенсии (P.PP.02.OPR.014)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удержании излишне выплаченной суммы пенсии (P.PP.02.BEN.005):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удержании излишне выплаченной суммы пенсии (P.PP.02.TRN.005)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уведомления о принятом решении об удержании (отказе в удержании) излишне выплаченной суммы пенсии (P.PP.02.PRC.006)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281"/>
          <w:p>
            <w:pPr>
              <w:spacing w:after="20"/>
              <w:ind w:left="20"/>
              <w:jc w:val="both"/>
            </w:pPr>
            <w:r>
              <w:rPr>
                <w:rFonts w:ascii="Times New Roman"/>
                <w:b w:val="false"/>
                <w:i w:val="false"/>
                <w:color w:val="000000"/>
                <w:sz w:val="20"/>
              </w:rPr>
              <w:t>
Передача уведомления о принятом решении об удержании (отказе в удержании) излишне выплаченной суммы пенсии (P.PP.02.OPR.016).</w:t>
            </w:r>
          </w:p>
          <w:bookmarkEnd w:id="281"/>
          <w:p>
            <w:pPr>
              <w:spacing w:after="20"/>
              <w:ind w:left="20"/>
              <w:jc w:val="both"/>
            </w:pPr>
            <w:r>
              <w:rPr>
                <w:rFonts w:ascii="Times New Roman"/>
                <w:b w:val="false"/>
                <w:i w:val="false"/>
                <w:color w:val="000000"/>
                <w:sz w:val="20"/>
              </w:rPr>
              <w:t>
Получение уведомления об обработке уведомления о принятом решении об удержании (отказе в удержании) излишне выплаченной суммы пенсии (P.PP.02.OPR.018)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об удержании (отказе в удержании) излишне выплаченной суммы пенсии (P.PP.02.BEN.006):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принятом решении об удержании (отказе в удержании) излишне выплаченной суммы пенсии (P.PP.02.OPR.017)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об удержании (отказе в удержании) излишне выплаченной суммы пенсии (P.PP.02.BEN.006):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уведомления о принятом решении об удержании (отказе в удержании) излишне выплаченной суммы пенсии (P.PP.02.TRN.006)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завершении удержания (P.PP.02.PRC.007)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282"/>
          <w:p>
            <w:pPr>
              <w:spacing w:after="20"/>
              <w:ind w:left="20"/>
              <w:jc w:val="both"/>
            </w:pPr>
            <w:r>
              <w:rPr>
                <w:rFonts w:ascii="Times New Roman"/>
                <w:b w:val="false"/>
                <w:i w:val="false"/>
                <w:color w:val="000000"/>
                <w:sz w:val="20"/>
              </w:rPr>
              <w:t>
Передача уведомления о завершении удержания (P.PP.02.OPR.019).</w:t>
            </w:r>
          </w:p>
          <w:bookmarkEnd w:id="282"/>
          <w:p>
            <w:pPr>
              <w:spacing w:after="20"/>
              <w:ind w:left="20"/>
              <w:jc w:val="both"/>
            </w:pPr>
            <w:r>
              <w:rPr>
                <w:rFonts w:ascii="Times New Roman"/>
                <w:b w:val="false"/>
                <w:i w:val="false"/>
                <w:color w:val="000000"/>
                <w:sz w:val="20"/>
              </w:rPr>
              <w:t>
Получение уведомления об обработке уведомления о завершении удержания (P.PP.02.OPR.021)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завершении удержания (P.PP.02.BEN.007):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завершении удержания (P.PP.02.OPR.020)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завершении удержания (P.PP.02.BEN.007):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уведомления о завершении удержания (P.PP.02.TRN.007)</w:t>
            </w:r>
          </w:p>
        </w:tc>
      </w:tr>
    </w:tbl>
    <w:bookmarkStart w:name="z348" w:id="283"/>
    <w:p>
      <w:pPr>
        <w:spacing w:after="0"/>
        <w:ind w:left="0"/>
        <w:jc w:val="left"/>
      </w:pPr>
      <w:r>
        <w:rPr>
          <w:rFonts w:ascii="Times New Roman"/>
          <w:b/>
          <w:i w:val="false"/>
          <w:color w:val="000000"/>
        </w:rPr>
        <w:t xml:space="preserve"> VI. Описание сообщений общего процесса</w:t>
      </w:r>
    </w:p>
    <w:bookmarkEnd w:id="283"/>
    <w:bookmarkStart w:name="z349" w:id="284"/>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2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351" w:id="285"/>
    <w:p>
      <w:pPr>
        <w:spacing w:after="0"/>
        <w:ind w:left="0"/>
        <w:jc w:val="left"/>
      </w:pPr>
      <w:r>
        <w:rPr>
          <w:rFonts w:ascii="Times New Roman"/>
          <w:b/>
          <w:i w:val="false"/>
          <w:color w:val="000000"/>
        </w:rPr>
        <w:t xml:space="preserve"> Перечень сообщений общего процесса</w:t>
      </w:r>
    </w:p>
    <w:bookmarkEnd w:id="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рамках перевода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рамках перевода пенсии (R.SP.PP.02.001)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доставки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рамках перевода пенсии (R.SP.PP.02.001)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акте сверки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акте сверки выплаченных пенсий (R.SP.PP.02.002)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сведений об акте сверки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акте сверки выплаченных пенсий (R.SP.PP.02.002)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удержании излишне выплаченной суммы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удержании излишне выплаченной суммы пенсии (R.SP.PP.02.003)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об удержании (отказе в удержании) излишне выплаченной суммы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в сфере пенсионного обеспечения (R.SP.PP.01.004)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завершении удержания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завершении удержания излишне выплаченной суммы пенсии (R.SP.PP.02.004)</w:t>
            </w:r>
          </w:p>
        </w:tc>
      </w:tr>
    </w:tbl>
    <w:bookmarkStart w:name="z352" w:id="286"/>
    <w:p>
      <w:pPr>
        <w:spacing w:after="0"/>
        <w:ind w:left="0"/>
        <w:jc w:val="left"/>
      </w:pPr>
      <w:r>
        <w:rPr>
          <w:rFonts w:ascii="Times New Roman"/>
          <w:b/>
          <w:i w:val="false"/>
          <w:color w:val="000000"/>
        </w:rPr>
        <w:t xml:space="preserve"> VII. Описание транзакций общего процесса</w:t>
      </w:r>
    </w:p>
    <w:bookmarkEnd w:id="286"/>
    <w:bookmarkStart w:name="z353" w:id="287"/>
    <w:p>
      <w:pPr>
        <w:spacing w:after="0"/>
        <w:ind w:left="0"/>
        <w:jc w:val="left"/>
      </w:pPr>
      <w:r>
        <w:rPr>
          <w:rFonts w:ascii="Times New Roman"/>
          <w:b/>
          <w:i w:val="false"/>
          <w:color w:val="000000"/>
        </w:rPr>
        <w:t xml:space="preserve"> 1. Транзакция общего процесса "Представление сведений в рамках перевода пенсии" (P.PP.02.TRN.001)</w:t>
      </w:r>
    </w:p>
    <w:bookmarkEnd w:id="287"/>
    <w:bookmarkStart w:name="z354" w:id="288"/>
    <w:p>
      <w:pPr>
        <w:spacing w:after="0"/>
        <w:ind w:left="0"/>
        <w:jc w:val="both"/>
      </w:pPr>
      <w:r>
        <w:rPr>
          <w:rFonts w:ascii="Times New Roman"/>
          <w:b w:val="false"/>
          <w:i w:val="false"/>
          <w:color w:val="000000"/>
          <w:sz w:val="28"/>
        </w:rPr>
        <w:t>
      15. Транзакция общего процесса "Представление сведений в рамках перевода пенсии" (P.PP.02.TRN.001) выполняется для представления респонденту сведений, необходимых для выплаты пенсии.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288"/>
    <w:bookmarkStart w:name="z355" w:id="289"/>
    <w:p>
      <w:pPr>
        <w:spacing w:after="0"/>
        <w:ind w:left="0"/>
        <w:jc w:val="both"/>
      </w:pPr>
      <w:r>
        <w:rPr>
          <w:rFonts w:ascii="Times New Roman"/>
          <w:b w:val="false"/>
          <w:i w:val="false"/>
          <w:color w:val="000000"/>
          <w:sz w:val="28"/>
        </w:rPr>
        <w:t xml:space="preserve">
      </w:t>
      </w:r>
    </w:p>
    <w:bookmarkEnd w:id="289"/>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 w:id="29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4. </w:t>
      </w:r>
      <w:r>
        <w:rPr>
          <w:rFonts w:ascii="Times New Roman"/>
          <w:b/>
          <w:i w:val="false"/>
          <w:color w:val="000000"/>
          <w:sz w:val="28"/>
        </w:rPr>
        <w:t>Схема выполнения транзакции общего процесса "</w:t>
      </w:r>
      <w:r>
        <w:rPr>
          <w:rFonts w:ascii="Times New Roman"/>
          <w:b/>
          <w:i w:val="false"/>
          <w:color w:val="000000"/>
          <w:sz w:val="28"/>
        </w:rPr>
        <w:t>Представление сведений в рамках перевода пенсии</w:t>
      </w:r>
      <w:r>
        <w:rPr>
          <w:rFonts w:ascii="Times New Roman"/>
          <w:b/>
          <w:i w:val="false"/>
          <w:color w:val="000000"/>
          <w:sz w:val="28"/>
        </w:rPr>
        <w:t>" (</w:t>
      </w:r>
      <w:r>
        <w:rPr>
          <w:rFonts w:ascii="Times New Roman"/>
          <w:b/>
          <w:i w:val="false"/>
          <w:color w:val="000000"/>
          <w:sz w:val="28"/>
        </w:rPr>
        <w:t>P.PP.02.TRN.001)</w:t>
      </w:r>
    </w:p>
    <w:bookmarkEnd w:id="2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358" w:id="291"/>
    <w:p>
      <w:pPr>
        <w:spacing w:after="0"/>
        <w:ind w:left="0"/>
        <w:jc w:val="left"/>
      </w:pPr>
      <w:r>
        <w:rPr>
          <w:rFonts w:ascii="Times New Roman"/>
          <w:b/>
          <w:i w:val="false"/>
          <w:color w:val="000000"/>
        </w:rPr>
        <w:t xml:space="preserve"> Описание транзакции общего процесса "Представление сведений в рамках перевода пенсии" (P.PP.02.TRN.001)</w:t>
      </w:r>
    </w:p>
    <w:bookmarkEnd w:id="2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в рамках перевода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в рамках перевода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в рамках перевода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рамках перевода пенсии (P.PP.02.BEN.001):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рамках перевода пенсии (P.PP.02.MSG.001)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(P.PP.02.MSG.002)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292"/>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 для P.PP.02.MSG.001;</w:t>
            </w:r>
          </w:p>
          <w:bookmarkEnd w:id="292"/>
          <w:p>
            <w:pPr>
              <w:spacing w:after="20"/>
              <w:ind w:left="20"/>
              <w:jc w:val="both"/>
            </w:pPr>
            <w:r>
              <w:rPr>
                <w:rFonts w:ascii="Times New Roman"/>
                <w:b w:val="false"/>
                <w:i w:val="false"/>
                <w:color w:val="000000"/>
                <w:sz w:val="20"/>
              </w:rPr>
              <w:t>
нет – для P.PP.02.MSG.002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360" w:id="293"/>
    <w:p>
      <w:pPr>
        <w:spacing w:after="0"/>
        <w:ind w:left="0"/>
        <w:jc w:val="left"/>
      </w:pPr>
      <w:r>
        <w:rPr>
          <w:rFonts w:ascii="Times New Roman"/>
          <w:b/>
          <w:i w:val="false"/>
          <w:color w:val="000000"/>
        </w:rPr>
        <w:t xml:space="preserve"> 2. Транзакция общего процесса "Представление сведений о подтверждении доставки пенсии" (P.PP.02.TRN.002)</w:t>
      </w:r>
    </w:p>
    <w:bookmarkEnd w:id="293"/>
    <w:bookmarkStart w:name="z361" w:id="294"/>
    <w:p>
      <w:pPr>
        <w:spacing w:after="0"/>
        <w:ind w:left="0"/>
        <w:jc w:val="both"/>
      </w:pPr>
      <w:r>
        <w:rPr>
          <w:rFonts w:ascii="Times New Roman"/>
          <w:b w:val="false"/>
          <w:i w:val="false"/>
          <w:color w:val="000000"/>
          <w:sz w:val="28"/>
        </w:rPr>
        <w:t>
      16. Транзакция общего процесса "Представление сведений о подтверждении доставки пенсии" (P.PP.02.TRN.002) выполняется для представления респонденту сведений о подтверждении доставки пенсии с отметкой о выплате или указанием причины невыплаты пенсии.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294"/>
    <w:bookmarkStart w:name="z362"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3" w:id="29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5. </w:t>
      </w:r>
      <w:r>
        <w:rPr>
          <w:rFonts w:ascii="Times New Roman"/>
          <w:b/>
          <w:i w:val="false"/>
          <w:color w:val="000000"/>
          <w:sz w:val="28"/>
        </w:rPr>
        <w:t>Схема выполнения транзакции общего процесса "</w:t>
      </w:r>
      <w:r>
        <w:rPr>
          <w:rFonts w:ascii="Times New Roman"/>
          <w:b/>
          <w:i w:val="false"/>
          <w:color w:val="000000"/>
          <w:sz w:val="28"/>
        </w:rPr>
        <w:t>Представление сведений о подтверждении доставки пенсии</w:t>
      </w:r>
      <w:r>
        <w:rPr>
          <w:rFonts w:ascii="Times New Roman"/>
          <w:b/>
          <w:i w:val="false"/>
          <w:color w:val="000000"/>
          <w:sz w:val="28"/>
        </w:rPr>
        <w:t>" (</w:t>
      </w:r>
      <w:r>
        <w:rPr>
          <w:rFonts w:ascii="Times New Roman"/>
          <w:b/>
          <w:i w:val="false"/>
          <w:color w:val="000000"/>
          <w:sz w:val="28"/>
        </w:rPr>
        <w:t>P.PP.02.TRN.002)</w:t>
      </w:r>
    </w:p>
    <w:bookmarkEnd w:id="2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365" w:id="297"/>
    <w:p>
      <w:pPr>
        <w:spacing w:after="0"/>
        <w:ind w:left="0"/>
        <w:jc w:val="left"/>
      </w:pPr>
      <w:r>
        <w:rPr>
          <w:rFonts w:ascii="Times New Roman"/>
          <w:b/>
          <w:i w:val="false"/>
          <w:color w:val="000000"/>
        </w:rPr>
        <w:t xml:space="preserve"> Описание транзакции общего процесса "Представление сведений о подтверждении доставки пенсии" (P.PP.02.TRN.002)</w:t>
      </w:r>
    </w:p>
    <w:bookmarkEnd w:id="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подтверждении доставки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подтверждении доставки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подтверждении доставки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доставки пенсии (P.PP.02.BEN.002):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доставки пенсии (P.PP.02.MSG.003)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(P.PP.02.MSG.002)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298"/>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 для P.PP.02.MSG.003;</w:t>
            </w:r>
          </w:p>
          <w:bookmarkEnd w:id="298"/>
          <w:p>
            <w:pPr>
              <w:spacing w:after="20"/>
              <w:ind w:left="20"/>
              <w:jc w:val="both"/>
            </w:pPr>
            <w:r>
              <w:rPr>
                <w:rFonts w:ascii="Times New Roman"/>
                <w:b w:val="false"/>
                <w:i w:val="false"/>
                <w:color w:val="000000"/>
                <w:sz w:val="20"/>
              </w:rPr>
              <w:t>
нет – для P.PP.02.MSG.002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367" w:id="299"/>
    <w:p>
      <w:pPr>
        <w:spacing w:after="0"/>
        <w:ind w:left="0"/>
        <w:jc w:val="left"/>
      </w:pPr>
      <w:r>
        <w:rPr>
          <w:rFonts w:ascii="Times New Roman"/>
          <w:b/>
          <w:i w:val="false"/>
          <w:color w:val="000000"/>
        </w:rPr>
        <w:t xml:space="preserve"> 3. Транзакция общего процесса "Представление сведений об акте сверки" (P.PP.02.TRN.003)</w:t>
      </w:r>
    </w:p>
    <w:bookmarkEnd w:id="299"/>
    <w:bookmarkStart w:name="z368" w:id="300"/>
    <w:p>
      <w:pPr>
        <w:spacing w:after="0"/>
        <w:ind w:left="0"/>
        <w:jc w:val="both"/>
      </w:pPr>
      <w:r>
        <w:rPr>
          <w:rFonts w:ascii="Times New Roman"/>
          <w:b w:val="false"/>
          <w:i w:val="false"/>
          <w:color w:val="000000"/>
          <w:sz w:val="28"/>
        </w:rPr>
        <w:t>
      17. Транзакция общего процесса "Представление сведений об акте сверки" (P.PP.02.TRN.003) выполняется для представления респонденту сведений, необходимых для обеспечения сверки выплаченных пенсий.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300"/>
    <w:bookmarkStart w:name="z369" w:id="301"/>
    <w:p>
      <w:pPr>
        <w:spacing w:after="0"/>
        <w:ind w:left="0"/>
        <w:jc w:val="both"/>
      </w:pPr>
      <w:r>
        <w:rPr>
          <w:rFonts w:ascii="Times New Roman"/>
          <w:b w:val="false"/>
          <w:i w:val="false"/>
          <w:color w:val="000000"/>
          <w:sz w:val="28"/>
        </w:rPr>
        <w:t xml:space="preserve">
      </w:t>
      </w:r>
    </w:p>
    <w:bookmarkEnd w:id="301"/>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0" w:id="30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6. </w:t>
      </w:r>
      <w:r>
        <w:rPr>
          <w:rFonts w:ascii="Times New Roman"/>
          <w:b/>
          <w:i w:val="false"/>
          <w:color w:val="000000"/>
          <w:sz w:val="28"/>
        </w:rPr>
        <w:t>Схема выполнения транзакции общего процесса "</w:t>
      </w:r>
      <w:r>
        <w:rPr>
          <w:rFonts w:ascii="Times New Roman"/>
          <w:b/>
          <w:i w:val="false"/>
          <w:color w:val="000000"/>
          <w:sz w:val="28"/>
        </w:rPr>
        <w:t>Представление сведений об акте сверки</w:t>
      </w:r>
      <w:r>
        <w:rPr>
          <w:rFonts w:ascii="Times New Roman"/>
          <w:b/>
          <w:i w:val="false"/>
          <w:color w:val="000000"/>
          <w:sz w:val="28"/>
        </w:rPr>
        <w:t>" (</w:t>
      </w:r>
      <w:r>
        <w:rPr>
          <w:rFonts w:ascii="Times New Roman"/>
          <w:b/>
          <w:i w:val="false"/>
          <w:color w:val="000000"/>
          <w:sz w:val="28"/>
        </w:rPr>
        <w:t>P.PP.02.TRN.003)</w:t>
      </w:r>
    </w:p>
    <w:bookmarkEnd w:id="3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372" w:id="303"/>
    <w:p>
      <w:pPr>
        <w:spacing w:after="0"/>
        <w:ind w:left="0"/>
        <w:jc w:val="left"/>
      </w:pPr>
      <w:r>
        <w:rPr>
          <w:rFonts w:ascii="Times New Roman"/>
          <w:b/>
          <w:i w:val="false"/>
          <w:color w:val="000000"/>
        </w:rPr>
        <w:t xml:space="preserve"> Описание транзакции общего процесса "Представление сведений об акте сверки" (P.PP.02.TRN.003)</w:t>
      </w:r>
    </w:p>
    <w:bookmarkEnd w:id="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акте сверки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об акте сверки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акте сверки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акте сверки (P.PP.02.BEN.003):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акте сверки (P.PP.02.MSG.004)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(P.PP.02.MSG.002)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 w:id="304"/>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 для P.PP.02.MSG.004;</w:t>
            </w:r>
          </w:p>
          <w:bookmarkEnd w:id="304"/>
          <w:p>
            <w:pPr>
              <w:spacing w:after="20"/>
              <w:ind w:left="20"/>
              <w:jc w:val="both"/>
            </w:pPr>
            <w:r>
              <w:rPr>
                <w:rFonts w:ascii="Times New Roman"/>
                <w:b w:val="false"/>
                <w:i w:val="false"/>
                <w:color w:val="000000"/>
                <w:sz w:val="20"/>
              </w:rPr>
              <w:t>
нет – для P.PP.02.MSG.002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374" w:id="305"/>
    <w:p>
      <w:pPr>
        <w:spacing w:after="0"/>
        <w:ind w:left="0"/>
        <w:jc w:val="left"/>
      </w:pPr>
      <w:r>
        <w:rPr>
          <w:rFonts w:ascii="Times New Roman"/>
          <w:b/>
          <w:i w:val="false"/>
          <w:color w:val="000000"/>
        </w:rPr>
        <w:t xml:space="preserve"> 4. Транзакция общего процесса "Представление сведений о подтверждении сведений об акте сверки" (P.PP.02.TRN.004)</w:t>
      </w:r>
    </w:p>
    <w:bookmarkEnd w:id="305"/>
    <w:bookmarkStart w:name="z375" w:id="306"/>
    <w:p>
      <w:pPr>
        <w:spacing w:after="0"/>
        <w:ind w:left="0"/>
        <w:jc w:val="both"/>
      </w:pPr>
      <w:r>
        <w:rPr>
          <w:rFonts w:ascii="Times New Roman"/>
          <w:b w:val="false"/>
          <w:i w:val="false"/>
          <w:color w:val="000000"/>
          <w:sz w:val="28"/>
        </w:rPr>
        <w:t>
      18. Транзакция общего процесса "Представление сведений о подтверждении сведений об акте сверки" (P.PP.02.TRN.004) выполняется для представления респонденту сведений о подтверждении сведений, необходимых для обеспечения сверки выплаченных пенсий.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306"/>
    <w:bookmarkStart w:name="z376" w:id="307"/>
    <w:p>
      <w:pPr>
        <w:spacing w:after="0"/>
        <w:ind w:left="0"/>
        <w:jc w:val="both"/>
      </w:pPr>
      <w:r>
        <w:rPr>
          <w:rFonts w:ascii="Times New Roman"/>
          <w:b w:val="false"/>
          <w:i w:val="false"/>
          <w:color w:val="000000"/>
          <w:sz w:val="28"/>
        </w:rPr>
        <w:t xml:space="preserve">
      </w:t>
      </w:r>
    </w:p>
    <w:bookmarkEnd w:id="307"/>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7" w:id="30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7. </w:t>
      </w:r>
      <w:r>
        <w:rPr>
          <w:rFonts w:ascii="Times New Roman"/>
          <w:b/>
          <w:i w:val="false"/>
          <w:color w:val="000000"/>
          <w:sz w:val="28"/>
        </w:rPr>
        <w:t>Схема выполнения транзакции общего процесса "</w:t>
      </w:r>
      <w:r>
        <w:rPr>
          <w:rFonts w:ascii="Times New Roman"/>
          <w:b/>
          <w:i w:val="false"/>
          <w:color w:val="000000"/>
          <w:sz w:val="28"/>
        </w:rPr>
        <w:t>Представление сведений о подтверждении сведений об акте сверки</w:t>
      </w:r>
      <w:r>
        <w:rPr>
          <w:rFonts w:ascii="Times New Roman"/>
          <w:b/>
          <w:i w:val="false"/>
          <w:color w:val="000000"/>
          <w:sz w:val="28"/>
        </w:rPr>
        <w:t>" (</w:t>
      </w:r>
      <w:r>
        <w:rPr>
          <w:rFonts w:ascii="Times New Roman"/>
          <w:b/>
          <w:i w:val="false"/>
          <w:color w:val="000000"/>
          <w:sz w:val="28"/>
        </w:rPr>
        <w:t>P.PP.02.TRN.004)</w:t>
      </w:r>
    </w:p>
    <w:bookmarkEnd w:id="3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379" w:id="309"/>
    <w:p>
      <w:pPr>
        <w:spacing w:after="0"/>
        <w:ind w:left="0"/>
        <w:jc w:val="left"/>
      </w:pPr>
      <w:r>
        <w:rPr>
          <w:rFonts w:ascii="Times New Roman"/>
          <w:b/>
          <w:i w:val="false"/>
          <w:color w:val="000000"/>
        </w:rPr>
        <w:t xml:space="preserve"> Описание транзакции общего процесса "Представление сведений о подтверждении сведений об акте сверки" (P.PP.02.TRN.004)</w:t>
      </w:r>
    </w:p>
    <w:bookmarkEnd w:id="3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подтверждении сведений об акте сверки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подтверждении сведений об акте сверки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подтверждении сведений об акте сверки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сведений об акте сверки (P.PP.02.BEN.004):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сведений об акте сверки (P.PP.02.MSG.005)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(P.PP.02.MSG.002)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310"/>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 для P.PP.02.MSG.005;</w:t>
            </w:r>
          </w:p>
          <w:bookmarkEnd w:id="310"/>
          <w:p>
            <w:pPr>
              <w:spacing w:after="20"/>
              <w:ind w:left="20"/>
              <w:jc w:val="both"/>
            </w:pPr>
            <w:r>
              <w:rPr>
                <w:rFonts w:ascii="Times New Roman"/>
                <w:b w:val="false"/>
                <w:i w:val="false"/>
                <w:color w:val="000000"/>
                <w:sz w:val="20"/>
              </w:rPr>
              <w:t>
нет – для P.PP.02.MSG.002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381" w:id="311"/>
    <w:p>
      <w:pPr>
        <w:spacing w:after="0"/>
        <w:ind w:left="0"/>
        <w:jc w:val="left"/>
      </w:pPr>
      <w:r>
        <w:rPr>
          <w:rFonts w:ascii="Times New Roman"/>
          <w:b/>
          <w:i w:val="false"/>
          <w:color w:val="000000"/>
        </w:rPr>
        <w:t xml:space="preserve"> 5. Транзакция общего процесса "Представление сведений об удержании излишне выплаченной суммы пенсии" (P.PP.02.TRN.005)</w:t>
      </w:r>
    </w:p>
    <w:bookmarkEnd w:id="311"/>
    <w:bookmarkStart w:name="z382" w:id="312"/>
    <w:p>
      <w:pPr>
        <w:spacing w:after="0"/>
        <w:ind w:left="0"/>
        <w:jc w:val="both"/>
      </w:pPr>
      <w:r>
        <w:rPr>
          <w:rFonts w:ascii="Times New Roman"/>
          <w:b w:val="false"/>
          <w:i w:val="false"/>
          <w:color w:val="000000"/>
          <w:sz w:val="28"/>
        </w:rPr>
        <w:t>
      19. Транзакция общего процесса "Представление сведений об удержании излишне выплаченной суммы пенсии" (P.PP.02.TRN.005) выполняется для представления респонденту сведений об излишне выплаченных суммах пенсии трудящемуся (члену семьи), подлежащих удержанию в соответствии с пунктом 28 Порядка взаимодействия между уполномоченными органами, компетентными органами государств – членов Евразийского экономического союза и Евразийской экономической комиссией по применению норм Соглашения о пенсионном обеспечении трудящихся государств – членов Евразийского экономического союза от 20 декабря 2019 года, утвержденного Решением Совета Евразийской экономической комиссии от 23 декабря 2020 года № 122.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312"/>
    <w:bookmarkStart w:name="z383" w:id="313"/>
    <w:p>
      <w:pPr>
        <w:spacing w:after="0"/>
        <w:ind w:left="0"/>
        <w:jc w:val="both"/>
      </w:pPr>
      <w:r>
        <w:rPr>
          <w:rFonts w:ascii="Times New Roman"/>
          <w:b w:val="false"/>
          <w:i w:val="false"/>
          <w:color w:val="000000"/>
          <w:sz w:val="28"/>
        </w:rPr>
        <w:t xml:space="preserve">
      </w:t>
      </w:r>
    </w:p>
    <w:bookmarkEnd w:id="313"/>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 w:id="31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8. </w:t>
      </w:r>
      <w:r>
        <w:rPr>
          <w:rFonts w:ascii="Times New Roman"/>
          <w:b/>
          <w:i w:val="false"/>
          <w:color w:val="000000"/>
          <w:sz w:val="28"/>
        </w:rPr>
        <w:t>Схема выполнения транзакции общего процесса "</w:t>
      </w:r>
      <w:r>
        <w:rPr>
          <w:rFonts w:ascii="Times New Roman"/>
          <w:b/>
          <w:i w:val="false"/>
          <w:color w:val="000000"/>
          <w:sz w:val="28"/>
        </w:rPr>
        <w:t>Представление сведений об удержании излишне выплаченной суммы пенсии</w:t>
      </w:r>
      <w:r>
        <w:rPr>
          <w:rFonts w:ascii="Times New Roman"/>
          <w:b/>
          <w:i w:val="false"/>
          <w:color w:val="000000"/>
          <w:sz w:val="28"/>
        </w:rPr>
        <w:t>" (</w:t>
      </w:r>
      <w:r>
        <w:rPr>
          <w:rFonts w:ascii="Times New Roman"/>
          <w:b/>
          <w:i w:val="false"/>
          <w:color w:val="000000"/>
          <w:sz w:val="28"/>
        </w:rPr>
        <w:t>P.PP.02.TRN.005)</w:t>
      </w:r>
    </w:p>
    <w:bookmarkEnd w:id="3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386" w:id="315"/>
    <w:p>
      <w:pPr>
        <w:spacing w:after="0"/>
        <w:ind w:left="0"/>
        <w:jc w:val="left"/>
      </w:pPr>
      <w:r>
        <w:rPr>
          <w:rFonts w:ascii="Times New Roman"/>
          <w:b/>
          <w:i w:val="false"/>
          <w:color w:val="000000"/>
        </w:rPr>
        <w:t xml:space="preserve"> Описание транзакции общего процесса "Представление сведений об удержании излишне выплаченной суммы пенсии" (P.PP.02.TRN.005)</w:t>
      </w:r>
    </w:p>
    <w:bookmarkEnd w:id="3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удержании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об удержании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удержании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удержании излишне выплаченной суммы пенсии (P.PP.02.BEN.005):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удержании излишне выплаченной суммы пенсии (P.PP.02.MSG.006)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(P.PP.02.MSG.002)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 w:id="316"/>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 для P.PP.02.MSG.006;</w:t>
            </w:r>
          </w:p>
          <w:bookmarkEnd w:id="316"/>
          <w:p>
            <w:pPr>
              <w:spacing w:after="20"/>
              <w:ind w:left="20"/>
              <w:jc w:val="both"/>
            </w:pPr>
            <w:r>
              <w:rPr>
                <w:rFonts w:ascii="Times New Roman"/>
                <w:b w:val="false"/>
                <w:i w:val="false"/>
                <w:color w:val="000000"/>
                <w:sz w:val="20"/>
              </w:rPr>
              <w:t>
нет – для P.PP.02.MSG.002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388" w:id="317"/>
    <w:p>
      <w:pPr>
        <w:spacing w:after="0"/>
        <w:ind w:left="0"/>
        <w:jc w:val="left"/>
      </w:pPr>
      <w:r>
        <w:rPr>
          <w:rFonts w:ascii="Times New Roman"/>
          <w:b/>
          <w:i w:val="false"/>
          <w:color w:val="000000"/>
        </w:rPr>
        <w:t xml:space="preserve"> 6. Транзакция общего процесса "Представление уведомления о принятом решении об удержании (отказе в удержании) излишне выплаченной суммы пенсии" (P.PP.02.TRN.006)</w:t>
      </w:r>
    </w:p>
    <w:bookmarkEnd w:id="317"/>
    <w:bookmarkStart w:name="z389" w:id="318"/>
    <w:p>
      <w:pPr>
        <w:spacing w:after="0"/>
        <w:ind w:left="0"/>
        <w:jc w:val="both"/>
      </w:pPr>
      <w:r>
        <w:rPr>
          <w:rFonts w:ascii="Times New Roman"/>
          <w:b w:val="false"/>
          <w:i w:val="false"/>
          <w:color w:val="000000"/>
          <w:sz w:val="28"/>
        </w:rPr>
        <w:t>
      20. Транзакция общего процесса "Представление уведомления о принятом решении об удержании (отказе в удержании) излишне выплаченной суммы пенсии" (P.PP.02.TRN.006) выполняется для представления респонденту сведений об удержании (невозможности удержания) излишне выплаченной суммы пенсии.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318"/>
    <w:bookmarkStart w:name="z390" w:id="319"/>
    <w:p>
      <w:pPr>
        <w:spacing w:after="0"/>
        <w:ind w:left="0"/>
        <w:jc w:val="both"/>
      </w:pPr>
      <w:r>
        <w:rPr>
          <w:rFonts w:ascii="Times New Roman"/>
          <w:b w:val="false"/>
          <w:i w:val="false"/>
          <w:color w:val="000000"/>
          <w:sz w:val="28"/>
        </w:rPr>
        <w:t xml:space="preserve">
      </w:t>
      </w:r>
    </w:p>
    <w:bookmarkEnd w:id="319"/>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1" w:id="32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9. </w:t>
      </w:r>
      <w:r>
        <w:rPr>
          <w:rFonts w:ascii="Times New Roman"/>
          <w:b/>
          <w:i w:val="false"/>
          <w:color w:val="000000"/>
          <w:sz w:val="28"/>
        </w:rPr>
        <w:t>Схема выполнения транзакции общего процесса "</w:t>
      </w:r>
      <w:r>
        <w:rPr>
          <w:rFonts w:ascii="Times New Roman"/>
          <w:b/>
          <w:i w:val="false"/>
          <w:color w:val="000000"/>
          <w:sz w:val="28"/>
        </w:rPr>
        <w:t>Представление уведомления о принятом решении об удержании (отказе в удержании) излишне выплаченной суммы пенсии</w:t>
      </w:r>
      <w:r>
        <w:rPr>
          <w:rFonts w:ascii="Times New Roman"/>
          <w:b/>
          <w:i w:val="false"/>
          <w:color w:val="000000"/>
          <w:sz w:val="28"/>
        </w:rPr>
        <w:t>" (</w:t>
      </w:r>
      <w:r>
        <w:rPr>
          <w:rFonts w:ascii="Times New Roman"/>
          <w:b/>
          <w:i w:val="false"/>
          <w:color w:val="000000"/>
          <w:sz w:val="28"/>
        </w:rPr>
        <w:t>P.PP.02.TRN.006)</w:t>
      </w:r>
    </w:p>
    <w:bookmarkEnd w:id="3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393" w:id="321"/>
    <w:p>
      <w:pPr>
        <w:spacing w:after="0"/>
        <w:ind w:left="0"/>
        <w:jc w:val="left"/>
      </w:pPr>
      <w:r>
        <w:rPr>
          <w:rFonts w:ascii="Times New Roman"/>
          <w:b/>
          <w:i w:val="false"/>
          <w:color w:val="000000"/>
        </w:rPr>
        <w:t xml:space="preserve"> Описание транзакции общего процесса "Представление уведомления о принятом решении об удержании (отказе в удержании) излишне выплаченной суммы пенсии" (P.PP.02.TRN.006)</w:t>
      </w:r>
    </w:p>
    <w:bookmarkEnd w:id="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уведомления о принятом решении об удержании (отказе в удержании)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уведомления о принятом решении об удержании (отказе в удержании)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принятом решении об удержании (отказе в удержании)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об удержании (отказе в удержании) излишне выплаченной суммы пенсии (P.PP.02.BEN.006):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об удержании (отказе в удержании) излишне выплаченной суммы пенсии (P.PP.02.MSG.007)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(P.PP.02.MSG.002)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322"/>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 для P.PP.02.MSG.007;</w:t>
            </w:r>
          </w:p>
          <w:bookmarkEnd w:id="322"/>
          <w:p>
            <w:pPr>
              <w:spacing w:after="20"/>
              <w:ind w:left="20"/>
              <w:jc w:val="both"/>
            </w:pPr>
            <w:r>
              <w:rPr>
                <w:rFonts w:ascii="Times New Roman"/>
                <w:b w:val="false"/>
                <w:i w:val="false"/>
                <w:color w:val="000000"/>
                <w:sz w:val="20"/>
              </w:rPr>
              <w:t>
нет – для P.PP.02.MSG.002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395" w:id="323"/>
    <w:p>
      <w:pPr>
        <w:spacing w:after="0"/>
        <w:ind w:left="0"/>
        <w:jc w:val="left"/>
      </w:pPr>
      <w:r>
        <w:rPr>
          <w:rFonts w:ascii="Times New Roman"/>
          <w:b/>
          <w:i w:val="false"/>
          <w:color w:val="000000"/>
        </w:rPr>
        <w:t xml:space="preserve"> 7. Транзакция общего процесса "Представление уведомления о завершении удержания" (P.PP.02.TRN.007)</w:t>
      </w:r>
    </w:p>
    <w:bookmarkEnd w:id="323"/>
    <w:bookmarkStart w:name="z396" w:id="324"/>
    <w:p>
      <w:pPr>
        <w:spacing w:after="0"/>
        <w:ind w:left="0"/>
        <w:jc w:val="both"/>
      </w:pPr>
      <w:r>
        <w:rPr>
          <w:rFonts w:ascii="Times New Roman"/>
          <w:b w:val="false"/>
          <w:i w:val="false"/>
          <w:color w:val="000000"/>
          <w:sz w:val="28"/>
        </w:rPr>
        <w:t>
      21. Транзакция общего процесса "Представление уведомления о завершении удержания" (P.PP.02.TRN.007) выполняется для представления респонденту сведений о завершении удержания излишне выплаченной суммы пенсии. Схема выполнения указанной транзакции общего процесса представлена на рисунке 10. Параметры транзакции общего процесса приведены в таблице 11.</w:t>
      </w:r>
    </w:p>
    <w:bookmarkEnd w:id="324"/>
    <w:bookmarkStart w:name="z397" w:id="325"/>
    <w:p>
      <w:pPr>
        <w:spacing w:after="0"/>
        <w:ind w:left="0"/>
        <w:jc w:val="both"/>
      </w:pPr>
      <w:r>
        <w:rPr>
          <w:rFonts w:ascii="Times New Roman"/>
          <w:b w:val="false"/>
          <w:i w:val="false"/>
          <w:color w:val="000000"/>
          <w:sz w:val="28"/>
        </w:rPr>
        <w:t xml:space="preserve">
      </w:t>
      </w:r>
    </w:p>
    <w:bookmarkEnd w:id="325"/>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8" w:id="32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10. </w:t>
      </w:r>
      <w:r>
        <w:rPr>
          <w:rFonts w:ascii="Times New Roman"/>
          <w:b/>
          <w:i w:val="false"/>
          <w:color w:val="000000"/>
          <w:sz w:val="28"/>
        </w:rPr>
        <w:t>Схема выполнения транзакции общего процесса "</w:t>
      </w:r>
      <w:r>
        <w:rPr>
          <w:rFonts w:ascii="Times New Roman"/>
          <w:b/>
          <w:i w:val="false"/>
          <w:color w:val="000000"/>
          <w:sz w:val="28"/>
        </w:rPr>
        <w:t>Представление уведомления о завершении удержания</w:t>
      </w:r>
      <w:r>
        <w:rPr>
          <w:rFonts w:ascii="Times New Roman"/>
          <w:b/>
          <w:i w:val="false"/>
          <w:color w:val="000000"/>
          <w:sz w:val="28"/>
        </w:rPr>
        <w:t>" (</w:t>
      </w:r>
      <w:r>
        <w:rPr>
          <w:rFonts w:ascii="Times New Roman"/>
          <w:b/>
          <w:i w:val="false"/>
          <w:color w:val="000000"/>
          <w:sz w:val="28"/>
        </w:rPr>
        <w:t>P.PP.02.TRN.007)</w:t>
      </w:r>
    </w:p>
    <w:bookmarkEnd w:id="3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400" w:id="327"/>
    <w:p>
      <w:pPr>
        <w:spacing w:after="0"/>
        <w:ind w:left="0"/>
        <w:jc w:val="left"/>
      </w:pPr>
      <w:r>
        <w:rPr>
          <w:rFonts w:ascii="Times New Roman"/>
          <w:b/>
          <w:i w:val="false"/>
          <w:color w:val="000000"/>
        </w:rPr>
        <w:t xml:space="preserve"> Описание транзакции общего процесса "Представление уведомления о завершении удержания" (P.PP.02.TRN.007)</w:t>
      </w:r>
    </w:p>
    <w:bookmarkEnd w:id="3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уведомления о завершении удержания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уведомления о завершении удержания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завершении удержания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завершении удержания (P.PP.02.BEN.007):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завершении удержания (P.PP.02.MSG.008)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(P.PP.02.MSG.002)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 w:id="328"/>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 для P.PP.02.MSG.008;</w:t>
            </w:r>
          </w:p>
          <w:bookmarkEnd w:id="328"/>
          <w:p>
            <w:pPr>
              <w:spacing w:after="20"/>
              <w:ind w:left="20"/>
              <w:jc w:val="both"/>
            </w:pPr>
            <w:r>
              <w:rPr>
                <w:rFonts w:ascii="Times New Roman"/>
                <w:b w:val="false"/>
                <w:i w:val="false"/>
                <w:color w:val="000000"/>
                <w:sz w:val="20"/>
              </w:rPr>
              <w:t>
нет – для P.PP.02.MSG.002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402" w:id="329"/>
    <w:p>
      <w:pPr>
        <w:spacing w:after="0"/>
        <w:ind w:left="0"/>
        <w:jc w:val="left"/>
      </w:pPr>
      <w:r>
        <w:rPr>
          <w:rFonts w:ascii="Times New Roman"/>
          <w:b/>
          <w:i w:val="false"/>
          <w:color w:val="000000"/>
        </w:rPr>
        <w:t xml:space="preserve"> VIII. Порядок действий в нештатных ситуациях</w:t>
      </w:r>
    </w:p>
    <w:bookmarkEnd w:id="329"/>
    <w:bookmarkStart w:name="z403" w:id="330"/>
    <w:p>
      <w:pPr>
        <w:spacing w:after="0"/>
        <w:ind w:left="0"/>
        <w:jc w:val="both"/>
      </w:pPr>
      <w:r>
        <w:rPr>
          <w:rFonts w:ascii="Times New Roman"/>
          <w:b w:val="false"/>
          <w:i w:val="false"/>
          <w:color w:val="000000"/>
          <w:sz w:val="28"/>
        </w:rPr>
        <w:t>
      22.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службы технической поддержки Комиссии, заказчиков национальных сегментов и компетентных органов. Общие рекомендации по разрешению нештатной ситуации приведены в таблице 12.</w:t>
      </w:r>
    </w:p>
    <w:bookmarkEnd w:id="330"/>
    <w:bookmarkStart w:name="z404" w:id="331"/>
    <w:p>
      <w:pPr>
        <w:spacing w:after="0"/>
        <w:ind w:left="0"/>
        <w:jc w:val="both"/>
      </w:pPr>
      <w:r>
        <w:rPr>
          <w:rFonts w:ascii="Times New Roman"/>
          <w:b w:val="false"/>
          <w:i w:val="false"/>
          <w:color w:val="000000"/>
          <w:sz w:val="28"/>
        </w:rPr>
        <w:t>
      23. Компетентный орган государства-члена проводит проверку сообщения, в связи с которым получено сообщение об ошибке структурного контроля или форматно-логического контроля, на соответствие Описанию форматов и структур электронных документов и сведений, а также требованиям к заполнению электронных документов и сведений, указанным в разделе IX настоящего Регламента. В случае если выявлено несоответствие Описанию форматов и структур электронных документов и сведений или указанным требованиям, компетентный орган государства-члена принимает все необходимые меры для устранения выявленной ошибки. В случае если несоответствий не выявлено, компетентный орган государства-члена направляет сообщение с описанием этой нештатной ситуации в службу технической поддержки Комиссии, заказчика национального сегмента и (или) компетентного органа.</w:t>
      </w:r>
    </w:p>
    <w:bookmarkEnd w:id="3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406" w:id="332"/>
    <w:p>
      <w:pPr>
        <w:spacing w:after="0"/>
        <w:ind w:left="0"/>
        <w:jc w:val="left"/>
      </w:pPr>
      <w:r>
        <w:rPr>
          <w:rFonts w:ascii="Times New Roman"/>
          <w:b/>
          <w:i w:val="false"/>
          <w:color w:val="000000"/>
        </w:rPr>
        <w:t xml:space="preserve"> Действия в нештатных ситуациях</w:t>
      </w:r>
    </w:p>
    <w:bookmarkEnd w:id="3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333"/>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333"/>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408" w:id="334"/>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334"/>
    <w:bookmarkStart w:name="z409" w:id="335"/>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"Сведения в рамках перевода пенсии" (R.SP.PP.02.001), передаваемых в сообщении "Сведения в рамках перевода пенсии" (P.PP.02.MSG.001), приведены в таблице 13.</w:t>
      </w:r>
    </w:p>
    <w:bookmarkEnd w:id="3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411" w:id="33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в рамках перевода пенсии" (R.SP.PP.02.001), передаваемых в сообщении "Сведения в рамках перевода пенсии" (P.PP.02.MSG.001)</w:t>
      </w:r>
    </w:p>
    <w:bookmarkEnd w:id="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корневом уровне документа реквизиты "Компетентный орган, направляющий сведения" (spcdo:SubmittingAuthorityBaseDetails), "Oстаток средств" (spsdo:BalanceAmount), "Итоговая сумма финансирования" (spsdo:TotalFinancingAmount), "Должностное лицо" (ccdo:OfficerDetails)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корневом уровне документа реквизиты "Компетентный орган, получающий сведения" (spcdo:ReceivingAuthorityBaseDetails), "Подтверждение доставки пенсии" (spcdo:PensionDeliveryConfirmationDetails), "Сведения об удержании излишне выплаченных сумм пенсий" (spcdo:WithholdingOverpaidPensionsDetails), "Сведения о возвращенных суммах пенсий" (spcdo:ReturnedPensionsDetails)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"Компетентный орган, направляющий сведения" (spcdo:SubmittingAuthorityBaseDetails) реквизит "Идентификатор уполномоченного органа" (csdo:AuthorityId) либо реквизит "Наименование уполномоченного органа" (csdo:AuthorityName)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в составе сложного реквизита "Компетентный орган, направляющий сведения" (spcdo:SubmittingAuthorityBaseDetails) заполнен, его значение должно соответствовать коду органа государственной власти государства-члена либо уполномоченной им организации из справочника органов Союза, органов государственной власти и управления государств-членов, а также уполномоченных ими организаций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"Начальная дата и время" (csdo:​Start​Date​Time) и "Конечная дата и время" (csdo:EndDateTime) в составе сложного реквизита "Период" (ccdo:​Period​Details) должны быть заполнены, при этом значение реквизита "Конечная дата и время" (csdo:EndDateTime) должно быть больше или равно значению реквизита "Начальная дата и время" (csdo:​Start​Date​Time)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реквизитов "Начальная дата и время" (csdo:​Start​Date​Time) и "Конечная дата и время" (csdo:EndDateTime) в составе сложного реквизита "Период" (ccdo:​Period​Details) на корневом уровне документа должны представлять соответственно начальную и конечную даты календарного квартала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на любом уровне документа, он должен содержать кодовое обозначение государства-члена в соответствии с классификатором стран мира, представленным в таблице 6 Правил информационного взаимодействия, атрибут "Идентификатор справочника (классификатора)" (атрибут codeListId) в его составе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"Вид пенсии" (spcdo:PensionKindDetails) должен быть заполнен реквизит "Код вида пенсии" (spsdo:PensionKindCode) или "Наименование вида пенсии" (spsdo:PensionKindName)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пенсии" (spsdo:PensionKindCode) в составе сложного реквизита "Вид пенсии" (spcdo:PensionKindDetails), его значение должно соответствовать коду вида пенсии из справочника видов пенсий в государствах-членах, в отношении которых действуют нормы Соглашения о пенсионном обеспечении трудящихся государств-членов от 20 декабря 2019 года,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"Наименование вида пенсии" (spsdo:PensionKindName), его значение должно соответствовать пункту 2 Соглашения о пенсионном обеспечении трудящихся государств-членов от 20 декабря 2019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"Адрес" (ccdo:SubjectAddressDetails) в составе сложного реквизита "Сведения об участнике пенсионного обеспечения" (spcdo:PensionRecepientDetails)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адреса" (csdo:AddressKindCode) в составе сложного реквизита "Адрес" (ccdo:SubjectAddressDetails) в составе сложного реквизита "Сведения об участнике пенсионного обеспечения" (spcdo:PensionRecepientDetails), его значение должно соответствовать коду из перечня видов адреса в реестре нормативно-справочной информации Союза.</w:t>
            </w:r>
          </w:p>
          <w:p>
            <w:pPr>
              <w:spacing w:after="20"/>
              <w:ind w:left="20"/>
              <w:jc w:val="both"/>
            </w:pPr>
            <w:r>
              <w:rPr>
                <w:rFonts w:ascii="Times New Roman"/>
                <w:b w:val="false"/>
                <w:i w:val="false"/>
                <w:color w:val="000000"/>
                <w:sz w:val="20"/>
              </w:rPr>
              <w:t>До момента включения в состав ресурсов единой системы нормативно-справочной информации Союза указанного перечня реквизит "Код вида адреса" (csdo:AddressKindCode) должен принимать значение "05" – адрес места жительства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"Адрес" (ccdo:SubjectAddressDetails) в составе сложного реквизита "Сведения об умершем трудящемся" (spcdo:DeceasedPensionRecepientDetails)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"Размер невыплаченной пенсии" (spsdo:UnpaidPensionAmount) в составе сложного реквизита "Сведения о размере неполученной пенсии" (spcdo:UnreceivedPensionAmountDetails), значение реквизита "Общая сумма выплаты (в валюте, в которой назначена пенсия)" (spsdo:TotalPayoutAmount) в составе сложного реквизита "Общая сумма выплаты пенсии" (spcdo:PensionPayoutDetails) должно быть равно сумме значений реквизитов "Размер пенсии" (spsdo:PensionAmount) и "Размер невыплаченной пенсии" (spsdo:UnpaidPensionAmount) в составе сложного реквизита "Сведения о размере неполученной пенсии" (spcdo:UnreceivedPensionAmountDetails)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не заполнен реквизит "Размер невыплаченной пенсии" (spsdo:UnpaidPensionAmount) в составе сложного реквизита "Сведения о размере неполученной пенсии" (spcdo:UnreceivedPensionAmountDetails), значение реквизита "Общая сумма выплаты (в валюте, в которой назначена пенсия)" (spsdo:TotalPayoutAmount) в составе сложного реквизита "Общая сумма выплаты пенсии" (spcdo:PensionPayoutDetails) должно быть равно значению реквизита "Размер пенсии" (spsdo:PensionAmount) в составе сложного реквизита "Сведения о размере неполученной пенсии" (spcdo:UnreceivedPensionAmountDetails)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"Общая сумма выплаты пенсии" (spcdo:PensionPayoutDetails) значение реквизита "Общая сумма выплаты (в валюте, в которой осуществляется перевод пенсии)" (spsdo:TotalPayoutTransferAmount) должно быть равно произведению значений реквизитов "Общая сумма выплаты (в валюте, в которой назначена пенсия)" (spsdo:TotalPayoutAmount) и "Курс валюты" (csdo:CurrencyConversionRate)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причины невыплаты пенсии" (spsdo:NonPaymentReasonCode) в составе сложного реквизита "Сведения о выплате пенсии" (spcdo:PayRollDetails)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об итоговых значениях по документу" (spcdo:PayRollTotalAmountsDetails) должны быть заполнены реквизиты "Размер пенсии" (spsdo:PensionAmount), "Размер невыплаченной пенсии" (spsdo:UnpaidPensionAmount), "Общая сумма выплаты (в валюте, в которой назначена пенсия)" (spsdo:TotalPayoutAmount), "Общая сумма выплаты (в валюте, в которой осуществляется перевод пенсии)" (spsdo:TotalPayoutTransferAmount)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"Отметка о причине невыплаты пенсии" (spsdo:NonPaymentReasonText) в составе сложного реквизита "Сведения об итоговых значениях по документу" (spcdo:PayRollTotalAmountsDetails)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"Должностное лицо" (ccdo:OfficerDetails) на любом уровне документа должен быть заполнен реквизит "Наименование должности" (csdo:PositionName)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любого реквизита заполнен атрибут "Код валюты" (атрибут currencyCode), его значение должно соответствовать коду из классификатора валют, представленного в таблице 6 Правил информационного взаимодействия</w:t>
            </w:r>
          </w:p>
        </w:tc>
      </w:tr>
    </w:tbl>
    <w:bookmarkStart w:name="z412" w:id="337"/>
    <w:p>
      <w:pPr>
        <w:spacing w:after="0"/>
        <w:ind w:left="0"/>
        <w:jc w:val="both"/>
      </w:pPr>
      <w:r>
        <w:rPr>
          <w:rFonts w:ascii="Times New Roman"/>
          <w:b w:val="false"/>
          <w:i w:val="false"/>
          <w:color w:val="000000"/>
          <w:sz w:val="28"/>
        </w:rPr>
        <w:t>
      25. Требования к заполнению реквизитов электронных документов (сведений) "Сведения в рамках перевода пенсии" (R.SP.PP.02.001), передаваемых в сообщении "Сведения о подтверждении доставки пенсии" (P.PP.02.MSG.003), приведены в таблице 14.</w:t>
      </w:r>
    </w:p>
    <w:bookmarkEnd w:id="3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414" w:id="33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в рамках перевода пенсии" (R.SP.PP.02.001), передаваемых в сообщении "Сведения о подтверждении доставки пенсии" (P.PP.02.MSG.003)</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корневом уровне документа должны быть заполнены реквизиты "Компетентный орган, получающий сведения" (spcdo:ReceivingAuthorityBaseDetails), "Подтверждение доставки пенсии" (spcdo:PensionDeliveryConfirmationDetails)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корневом уровне документа реквизиты "Компетентный орган, направляющий сведения" (spcdo:SubmittingAuthorityBaseDetails), "Oстаток средств" (spsdo:BalanceAmount), "Итоговая сумма финансирования" (spsdo:TotalFinancingAmount), "Должностное лицо" (ccdo:OfficerDetails)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"Компетентный орган, получающий сведения" (spcdo:ReceivingAuthorityBaseDetails) должен быть заполнен реквизит "Идентификатор уполномоченного органа" (csdo:AuthorityId) либо реквизит "Наименование уполномоченного органа" (csdo:AuthorityName)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в составе сложного реквизита "Компетентный орган, получающий сведения" (spcdo:ReceivingAuthorityBaseDetails) заполнен, его значение должно соответствовать коду органа государственной власти государства-члена либо уполномоченной им организации из справочника органов Союза, органов государственной власти и управления государств-членов, а также уполномоченных ими организаций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"Начальная дата и время" (csdo:​Start​Date​Time) и "Конечная дата и время" (csdo:EndDateTime) в составе сложного реквизита "Период" (ccdo:​Period​Details) должны быть заполнены, при этом значение реквизита "Конечная дата и время" (csdo:EndDateTime) должно быть больше или равно значению реквизита "Начальная дата и время" (csdo:​Start​Date​Time)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реквизитов "Начальная дата и время" (csdo:​Start​Date​Time) и "Конечная дата и время" (csdo:EndDateTime) в составе сложного реквизита "Период" (ccdo:​Period​Details) на корневом уровне документа должны представлять соответственно начальную и конечную даты календарного квартала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на любом уровне документа, он должен содержать кодовое обозначение государства-члена в соответствии с классификатором стран мира, представленным в таблице 6 Правил информационного взаимодействия, атрибут "Идентификатор справочника (классификатора)" (атрибут codeListId) в его составе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"Вид пенсии" (spcdo:PensionKindDetails) должен быть заполнен реквизит "Код вида пенсии" (spsdo:PensionKindCode) или "Наименование вида пенсии" (spsdo:PensionKindName)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пенсии" (spsdo:PensionKindCode) в составе сложного реквизита "Вид пенсии" (spcdo:PensionKindDetails), его значение должно соответствовать коду вида пенсии из справочника видов пенсий в государствах-членах, в отношении которых действуют нормы Соглашения о пенсионном обеспечении трудящихся государств-членов от 20 декабря 2019 года,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"Наименование вида пенсии" (spsdo:PensionKindName), его значение должно соответствовать пункту 2 Соглашения о пенсионном обеспечении трудящихся государств-членов от 20 декабря 2019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сложного реквизита "Сведения о выплате пенсии" (spcdo:PayRollDetails) заполнен реквизит "Код причины невыплаты пенсии" (spsdo:NonPaymentReasonCode),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переезд на другое место жительства;</w:t>
            </w:r>
          </w:p>
          <w:p>
            <w:pPr>
              <w:spacing w:after="20"/>
              <w:ind w:left="20"/>
              <w:jc w:val="both"/>
            </w:pPr>
            <w:r>
              <w:rPr>
                <w:rFonts w:ascii="Times New Roman"/>
                <w:b w:val="false"/>
                <w:i w:val="false"/>
                <w:color w:val="000000"/>
                <w:sz w:val="20"/>
              </w:rPr>
              <w:t>"02" – смерть;</w:t>
            </w:r>
          </w:p>
          <w:p>
            <w:pPr>
              <w:spacing w:after="20"/>
              <w:ind w:left="20"/>
              <w:jc w:val="both"/>
            </w:pPr>
            <w:r>
              <w:rPr>
                <w:rFonts w:ascii="Times New Roman"/>
                <w:b w:val="false"/>
                <w:i w:val="false"/>
                <w:color w:val="000000"/>
                <w:sz w:val="20"/>
              </w:rPr>
              <w:t>"03" – лишение свободы по приговору суда;</w:t>
            </w:r>
          </w:p>
          <w:p>
            <w:pPr>
              <w:spacing w:after="20"/>
              <w:ind w:left="20"/>
              <w:jc w:val="both"/>
            </w:pPr>
            <w:r>
              <w:rPr>
                <w:rFonts w:ascii="Times New Roman"/>
                <w:b w:val="false"/>
                <w:i w:val="false"/>
                <w:color w:val="000000"/>
                <w:sz w:val="20"/>
              </w:rPr>
              <w:t>"99" – иное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выплате пенсии" (spcdo:PayRollDetails): если заполнен реквизит "Код причины невыплаты пенсии" (spsdo:NonPaymentReasonCode) и его значение соответствует значению "99" – иное, реквизит "Отметка о причине невыплаты пенсии" (spsdo:NonPaymentReasonText)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"Отметка о причине невыплаты пенсии" (spsdo:NonPaymentReasonText) в составе сложного реквизита "Сведения об итоговых значениях по документу" (spcdo:PayRollTotalAmountsDetails)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"Должностное лицо" (ccdo:OfficerDetails) на любом уровне документа должен быть заполнен реквизит "Наименование должности" (csdo:PositionName)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любого реквизита заполнен атрибут "Код валюты" (атрибут currencyCode), его значение должно соответствовать коду из классификатора валют, представленного в таблице 6 Правил информационного взаимодействия</w:t>
            </w:r>
          </w:p>
        </w:tc>
      </w:tr>
    </w:tbl>
    <w:bookmarkStart w:name="z415" w:id="339"/>
    <w:p>
      <w:pPr>
        <w:spacing w:after="0"/>
        <w:ind w:left="0"/>
        <w:jc w:val="both"/>
      </w:pPr>
      <w:r>
        <w:rPr>
          <w:rFonts w:ascii="Times New Roman"/>
          <w:b w:val="false"/>
          <w:i w:val="false"/>
          <w:color w:val="000000"/>
          <w:sz w:val="28"/>
        </w:rPr>
        <w:t>
      26. Требования к заполнению реквизитов электронных документов (сведений) "Сведения об акте сверки выплаченных пенсий" (R.SP.PP.02.002), передаваемых в сообщениях "Сведения об акте сверки" (P.PP.02.MSG.004) и "Сведения о подтверждении сведений об акте сверки" (P.PP.02.MSG.005), приведены в таблице 15.</w:t>
      </w:r>
    </w:p>
    <w:bookmarkEnd w:id="3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417" w:id="34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об акте сверки выплаченных пенсий" (R.SP.PP.02.002), передаваемых в сообщениях "Сведения об акте сверки" (P.PP.02.MSG.004) и "Сведения о подтверждении сведений об акте сверки" (P.PP.02.MSG.005)</w:t>
      </w:r>
    </w:p>
    <w:bookmarkEnd w:id="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"Компетентный орган" (spcdo:CompetentAuthorityDetails) на корневом уровне документа должен быть заполнен реквизит "Идентификатор уполномоченного органа" (csdo:AuthorityId) либо реквизит "Наименование уполномоченного органа" (csdo:AuthorityName)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в составе сложного реквизита "Компетентный орган" (spcdo:CompetentAuthorityDetails) заполнен, его значение должно соответствовать коду органа государственной власти государства-члена либо уполномоченной им организации из справочника органов Союза, органов государственной власти и управления государств-членов, а также уполномоченных ими организаций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страны" (csdo:UnifiedCountryCode) и "Адрес" (ccdo:SubjectAddressDetails) в составе сложного реквизита "Компетентный орган" (spcdo:CompetentAuthorityDetails) на корневом уровне документа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"Территориальное подразделение" (spcdo:TerritorialSubdivisionDetails) в составе сложного реквизита "Компетентный орган" (spcdo:CompetentAuthorityDetails) на корневом уровне документа, реквизит "Код территориального подразделения" (spsdo:TerritorialSubdivisionCode) либо реквизит "Наименование территориального подразделения" (spsdo:TerritorialSubdivisionName)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"Компетентный орган" (spcdo:CompetentAuthorityDetails) должны быть заполнены следующие реквизиты в составе реквизита "Адрес" (ccdo:SubjectAddressDetails): "Почтовый индекс" (csdo:PostCode), "Регион" (csdo:RegionName), "Район" (csdo:DistrictName), "Город" (csdo:CityName) и (или) "Населенный пункт" (csdo:SettlementName),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"Компетентный орган" (spcdo:CompetentAuthorityDetails) реквизит "Код вида адреса" (csdo:AddressKindCode) в составе реквизита "Адрес" (ccdo:SubjectAddressDetails)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на любом уровне документа, он должен содержать кодовое обозначение государства-члена в соответствии с классификатором стран мира, представленным в таблице 6 Правил информационного взаимодействия, атрибут "Идентификатор справочника (классификатора)" (атрибут codeListId) в его составе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"Должностное лицо" (ccdo:OfficerDetails) на корневом уровне документа должен быть заполнен реквизит "Наименование должности" (csdo:PositionName)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любого реквизита заполнен атрибут "Код валюты" (атрибут currencyCode), его значение должно соответствовать коду из классификатора валют, представленного в таблице 6 Правил информационного взаимодействия</w:t>
            </w:r>
          </w:p>
        </w:tc>
      </w:tr>
    </w:tbl>
    <w:bookmarkStart w:name="z418" w:id="341"/>
    <w:p>
      <w:pPr>
        <w:spacing w:after="0"/>
        <w:ind w:left="0"/>
        <w:jc w:val="both"/>
      </w:pPr>
      <w:r>
        <w:rPr>
          <w:rFonts w:ascii="Times New Roman"/>
          <w:b w:val="false"/>
          <w:i w:val="false"/>
          <w:color w:val="000000"/>
          <w:sz w:val="28"/>
        </w:rPr>
        <w:t>
      27. Требования к заполнению реквизитов электронных документов (сведений) "Сведения об удержании излишне выплаченной суммы пенсии" (R.SP.PP.02.003), передаваемых в сообщении "Сведения об удержании излишне выплаченной суммы пенсии" (P.PP.02.MSG.006), приведены в таблице 16.</w:t>
      </w:r>
    </w:p>
    <w:bookmarkEnd w:id="3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420" w:id="34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об удержании излишне выплаченной суммы пенсии" (R.SP.PP.02.003), передаваемых в сообщении "Сведения об удержании излишне выплаченной суммы пенсии" (P.PP.02.MSG.006)</w:t>
      </w:r>
    </w:p>
    <w:bookmarkEnd w:id="3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сложных реквизитов "Компетентный орган, получающий сведения" (spcdo:ReceivingAuthorityDetails) и "Компетентный орган, направляющий сведения" (spcdo:SubmittingAuthorityDetails) на корневом уровне документа должен быть заполнен реквизит "Идентификатор уполномоченного органа" (csdo:AuthorityId) либо реквизит "Наименование уполномоченного органа" (csdo:AuthorityName)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заполнен на любом уровне документа, его значение должно соответствовать коду органа государственной власти государства-члена либо уполномоченной им организации из справочника органов Союза, органов государственной власти и управления государств-членов, а также уполномоченных ими организаций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страны" (csdo:UnifiedCountryCode) и "Адрес" (ccdo:SubjectAddressDetails) в составе сложного реквизита "Компетентный орган, получающий сведения" (spcdo:ReceivingAuthorityDetails) на корневом уровне документа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страны" (csdo:UnifiedCountryCode), "Адрес" (ccdo:SubjectAddressDetails) и "Контактный реквизит" (ccdo:CommunicationDetails) в составе сложного реквизита "Компетентный орган, направляющий сведения" (spcdo:SubmittingAuthorityDetails) на корневом уровне документа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"Территориальное подразделение" (spcdo:TerritorialSubdivisionDetails) на любом уровне документа, реквизит "Код территориального подразделения" (spsdo:TerritorialSubdivisionCode) либо реквизит "Наименование территориального подразделения" (spsdo:TerritorialSubdivisionName)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сложных реквизитов "Компетентный орган, получающий сведения" (spcdo:ReceivingAuthorityDetails) и "Компетентный орган, направляющий сведения" (spcdo:SubmittingAuthorityDetails) должны быть заполнены следующие реквизиты в составе реквизита "Адрес" (ccdo:SubjectAddressDetails): "Почтовый индекс" (csdo:PostCode), "Регион" (csdo:RegionName), "Район" (csdo:DistrictName), "Город" (csdo:CityName) и (или) "Населенный пункт" (csdo:SettlementName),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сложных реквизитов "Компетентный орган, получающий сведения" (spcdo:ReceivingAuthorityDetails) и "Компетентный орган, направляющий сведения" (spcdo:SubmittingAuthorityDetails) реквизит "Код вида адреса" (csdo:AddressKindCode) в составе сложного реквизита "Адрес" (ccdo:SubjectAddressDetails)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на любом уровне документа, он должен содержать кодовое обозначение государства-члена в соответствии с классификатором стран мира, представленным в таблице 6 Правил информационного взаимодействия, атрибут "Идентификатор справочника (классификатора)" (атрибут codeListId) в его составе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 (ccdo:CommunicationDetails) заполнен, его значение должно соответствовать коду из перечня видов средств (каналов) связи, представленного в таблице 6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об участнике пенсионного обеспечения" (spcdo:PensionParticipantDetails) реквизиты: "Код вида участника пенсионного обеспечения" (spsdo:PensionParticipantKindCode), "Код страны гражданства" (csdo:NationalityCountryCode), "Место рождения" (spsdo:BirthPlaceName), "Адрес" (ccdo:SubjectAddressDetails), "Контактный реквизит" (ccdo:CommunicationDetails)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участника пенсионного обеспечения" (spsdo:PensionParticipantKindCode) должно соответствовать коду вида заявителя из справочника видов заявителей и их представителей, используемого в сфере пенсионного обеспечения трудящихся государств-членов,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До момента включения в состав ресурсов единой системы нормативно-справочной информации Союза указанного справочника значение реквизита "Код вида участника пенсионного обеспечения" (spsdo:PensionParticipantKindCode) должно соответствовать одному из следующих значений: "01" – трудящийся; "02" – член семьи; "03" – наследник (правопреемник) пенсионных накоплений. При этом значение атрибута "Идентификатор справочника (классификатора)" (атрибут codeListId) должно соответствовать значению "P.PP.CLS.001"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гражданства" (csdo:NationalityCountryCode) в составе сложного реквизита "Сведения об участнике пенсионного обеспечения" (spcdo:PensionParticipantDetails) должен содержать кодовое обозначение в соответствии с классификатором стран мира, представленным в таблице 6 Правил информационного взаимодействия, атрибут "Идентификатор справочника (классификатора)" (атрибут codeListId) в его составе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об участнике пенсионного обеспечения" (spcdo:PensionParticipantDetails) должны быть заполнены следующие реквизиты в составе реквизита "Адрес" (ccdo:SubjectAddressDetails): "Код страны" (csdo:UnifiedCountryCode), "Почтовый индекс" (csdo:PostCode), "Регион" (csdo:RegionName), "Район" (csdo:DistrictName), "Город" (csdo:CityName) и (или) "Населенный пункт" (csdo:SettlementName), "Улица" (csdo:StreetName), "Номер дома" (csdo:BuildingNumberId) и "Номер помещения" (csdo:RoomNumberId)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адреса" (csdo:AddressKindCode) в составе реквизита "Адрес" (ccdo:SubjectAddressDetails) в составе сложного реквизита "Сведения об участнике пенсионного обеспечения" (spcdo:PensionParticipantDetails), его значение должно соответствовать коду вида адреса из перечня видов адреса в реестре нормативно-справочной информации Союза.</w:t>
            </w:r>
          </w:p>
          <w:p>
            <w:pPr>
              <w:spacing w:after="20"/>
              <w:ind w:left="20"/>
              <w:jc w:val="both"/>
            </w:pPr>
            <w:r>
              <w:rPr>
                <w:rFonts w:ascii="Times New Roman"/>
                <w:b w:val="false"/>
                <w:i w:val="false"/>
                <w:color w:val="000000"/>
                <w:sz w:val="20"/>
              </w:rPr>
              <w:t>До момента включения в состав ресурсов единой системы нормативно-справочной информации Союза указанного перечня значение реквизита "Код вида адреса" (csdo:AddressKindCode) должно соответствовать значению "05" – адрес места жительства, при этом значение атрибута "Идентификатор справочника (классификатора)" (атрибут codeListId) должно соответствовать значению "P.CLS.048"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об участнике пенсионного обеспечения" (spcdo:PensionParticipantDetails) значение реквизита "Пол" (csdo:SexCode) должно соответствовать одному из следующих значений: "М" – мужской; "Ж" – женский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"Вид пенсии" (spcdo:PensionKindDetails) должен быть заполнен реквизит "Код вида пенсии" (spsdo:PensionKindCode) или "Наименование вида пенсии" (spsdo:PensionKindName)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пенсии" (spsdo:PensionKindCode) в составе сложного реквизита "Вид пенсии" (spcdo:PensionKindDetails), его значение должно соответствовать коду вида пенсии из справочника видов пенсий в государствах-членах, в отношении которых действуют нормы Соглашения о пенсионном обеспечении трудящихся государств-членов от 20 декабря 2019 года,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"Наименование вида пенсии" (spsdo:PensionKindName), его значение должно соответствовать пункту 2 Соглашения о пенсионном обеспечении трудящихся государств-членов от 20 декабря 2019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"Начальная дата и время" (csdo:StartDateTime) и "Конечная дата и время" (csdo:EndDateTime) в составе сложных реквизитов "Период" (ccdo:PeriodDetails) и "Период выплаты излишне выплаченной пенсии" (spcdo:OverpaidPeriodDetails) должны быть заполнены, при этом значение реквизита "Конечная дата и время" (csdo:EndDateTime) должно быть больше или равно значению реквизита "Начальная дата и время" (csdo:StartDateTime)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об излишне выплаченной сумме пенсии" (spcdo:OverpaidPensionAmountsDetails) должны быть заполнены следующие реквизиты в составе реквизита "Ссылка на документ" (ccdo:DocReferenceDetails): "Наименование документа" (csdo:DocName), "Номер документа" (csdo:DocId), "Дата документа" (csdo:DocCreationDate)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любого реквизита заполнен атрибут "Код валюты" (атрибут currencyCode), его значение должно соответствовать коду из классификатора валют, представленного в таблице 6 Правил информационного взаимодействия</w:t>
            </w:r>
          </w:p>
        </w:tc>
      </w:tr>
    </w:tbl>
    <w:bookmarkStart w:name="z421" w:id="343"/>
    <w:p>
      <w:pPr>
        <w:spacing w:after="0"/>
        <w:ind w:left="0"/>
        <w:jc w:val="both"/>
      </w:pPr>
      <w:r>
        <w:rPr>
          <w:rFonts w:ascii="Times New Roman"/>
          <w:b w:val="false"/>
          <w:i w:val="false"/>
          <w:color w:val="000000"/>
          <w:sz w:val="28"/>
        </w:rPr>
        <w:t>
      28. Требования к заполнению реквизитов электронных документов (сведений) "Уведомление о принятом решении в сфере пенсионного обеспечения" (R.SP.PP.01.004), передаваемых в сообщении "Уведомление о принятом решении об удержании (отказе в удержании) излишне выплаченной суммы пенсии" (P.PP.02.MSG.007), приведены в таблице 17.</w:t>
      </w:r>
    </w:p>
    <w:bookmarkEnd w:id="3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423" w:id="34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"Уведомление о принятом решении в сфере пенсионного обеспечения" (R.SP.PP.01.004), передаваемых в сообщении "Уведомление о принятом решении об удержании (отказе в удержании) излишне выплаченной суммы пенсии" (P.PP.02.MSG.007)</w:t>
      </w:r>
    </w:p>
    <w:bookmarkEnd w:id="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сложных реквизитов "Компетентный орган, получающий сведения" (spcdo:ReceivingAuthorityDetails) и "Компетентный орган, направляющий сведения" (spcdo:SubmittingAuthorityDetails) должен быть заполнен реквизит "Идентификатор уполномоченного органа" (csdo:AuthorityId) либо реквизит "Наименование уполномоченного органа" (csdo:AuthorityName)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заполнен на любом уровне документа, его значение должно соответствовать коду органа государственной власти государства-члена либо уполномоченной им организации из справочника органов Союза, органов государственной власти и управления государств-членов, а также уполномоченных ими организаций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страны" (csdo:UnifiedCountryCode) и "Адрес" (ccdo:SubjectAddressDetails) в составе сложного реквизита "Компетентный орган, получающий сведения" (spcdo:ReceivingAuthorityDetails) на корневом уровне документа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страны" (csdo:UnifiedCountryCode), "Адрес" (ccdo:SubjectAddressDetails) и "Контактный реквизит" (ccdo:CommunicationDetails) в составе сложного реквизита "Компетентный орган, направляющий сведения" (spcdo:SubmittingAuthorityDetails) на корневом уровне документа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"Территориальное подразделение" (spcdo:TerritorialSubdivisionDetails) на любом уровне документа, реквизит "Код территориального подразделения" (spsdo:TerritorialSubdivisionCode) либо реквизит "Наименование территориального подразделения" (spsdo:TerritorialSubdivisionName)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сложных реквизитов "Компетентный орган, получающий сведения" (spcdo:ReceivingAuthorityDetails) и "Компетентный орган, направляющий сведения" (spcdo:SubmittingAuthorityDetails) должны быть заполнены следующие реквизиты в составе реквизита "Адрес" (ccdo:SubjectAddressDetails): "Почтовый индекс" (csdo:PostCode), "Регион" (csdo:RegionName), "Район" (csdo:DistrictName), "Город" (csdo:CityName) и (или) "Населенный пункт" (csdo:SettlementName),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сложных реквизитов "Компетентный орган, получающий сведения" (spcdo:ReceivingAuthorityDetails) и "Компетентный орган, направляющий сведения" (spcdo:SubmittingAuthorityDetails) реквизит "Код вида адреса" (csdo:AddressKindCode) в составе реквизита "Адрес" (ccdo:SubjectAddressDetails)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на любом уровне документа, он должен содержать кодовое обозначение государства-члена в соответствии с классификатором стран мира, представленным в таблице 6 Правил информационного взаимодействия, атрибут "Идентификатор справочника (классификатора)" (атрибут codeListId) в его составе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 (ccdo:CommunicationDetails) заполнен, его значение должно соответствовать коду из перечня видов средств (каналов) связи, представленного в таблице 6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об участнике пенсионного обеспечения" (spcdo:PensionParticipantDetails) реквизит "Код вида участника пенсионного обеспечения" (spsdo:PensionParticipantKindCode)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участника пенсионного обеспечения" (spsdo:PensionParticipantKindCode) должно соответствовать коду заявителя из справочника видов заявителей и их представителей, используемого в сфере пенсионного обеспечения трудящихся государств-членов,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До момента включения в состав ресурсов единой системы нормативно-справочной информации Союза указанного справочника значение реквизита "Код вида участника пенсионного обеспечения" (spsdo:PensionParticipantKindCode) должно соответствовать одному из следующих значений: "01" – трудящийся; "02" – член семьи; "03" – наследник (правопреемник) пенсионных накоплений. При этом значение атрибута "Идентификатор справочника (классификатора)" (атрибут codeListId) должно соответствовать значению "P.PP.CLS.001"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об участнике пенсионного обеспечения" (spcdo:PensionParticipantDetails) значение реквизита "Пол" (csdo:SexCode) должно соответствовать одному из следующих значений: "М" – мужской; "Ж" – женский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"Вид пенсии" (spcdo:PensionKindDetails) должен быть заполнен реквизит "Код вида пенсии" (spsdo:PensionKindCode) или "Наименование вида пенсии" (spsdo:PensionKindName)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пенсии" (spsdo:PensionKindCode) в составе сложного реквизита "Вид пенсии" (spcdo:PensionKindDetails), его значение должно соответствовать коду вида пенсии из справочника видов пенсий в государствах-членах, в отношении которых действуют нормы Соглашения о пенсионном обеспечении трудящихся государств-членов от 20 декабря 2019 года,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"Наименование вида пенсии" (spsdo:PensionKindName), его значение должно соответствовать пункту 2 Соглашения о пенсионном обеспечении трудящихся государств-членов от 20 декабря 2019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принятом решении" (spcdo:DecisionReferenceDetails) реквизит "Наименование вида документа" (csdo:DocKindName)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составе сложного реквизита "Сведения о принятом решении" (spcdo:DecisionReferenceDetails) на корневом уровне документа должен быть заполнен реквизит "Код вида документа" (csdo:DocKindCode), его значение должно соответствовать коду вида решения из справочника видов решений о назначении пенсии, о приостановлении (прекращении) выплаты пенсий, принимаемых компетентными органами государств-членов,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До момента включения в состав ресурсов единой системы нормативно-справочной информации Союза указанного справочника значение реквизита "Код вида документа" (csdo:DocKindCode) должно соответствовать одному из следующих значений: "61" – об удержании излишне выплаченной суммы пенсии; "62" – об отказе в удержании излишне выплаченной суммы пенсии. При этом значение атрибута "Идентификатор справочника (классификатора)" (атрибут codeListId) должно соответствовать значению "P.PP.CLS.005"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назначенной пенсии" (spcdo:PensionsDecisionDetails) реквизиты "Основание принятия решения" (spsdo:DecisionBasisText), "Причина отказа" (spsdo:RejectionReasonText), "Период" (ccdo:PeriodDetails), "Сведения о размере пенсии за период" (spcdo:PensionAmountForPeriodDetails), "Сведения о решении в отношении выплаты неполученной суммы пенсии" (spcdo:PayoutDecisionDetails)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назначенной пенсии" (spcdo:PensionsDecisionDetails) должен быть заполнен реквизит "Сведения о решении в отношении удержания излишне выплаченной суммы пенсии" (spcdo:WithholdingDecisionDetails)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об инвалидности" (spcdo:DisabilityPersonDetails) на корневом уровне документа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любого реквизита заполнен атрибут "Код валюты" (атрибут currencyCode), его значение должно соответствовать коду из классификатора валют, представленного в таблице 6 Правил информационного взаимодействия</w:t>
            </w:r>
          </w:p>
        </w:tc>
      </w:tr>
    </w:tbl>
    <w:bookmarkStart w:name="z424" w:id="345"/>
    <w:p>
      <w:pPr>
        <w:spacing w:after="0"/>
        <w:ind w:left="0"/>
        <w:jc w:val="both"/>
      </w:pPr>
      <w:r>
        <w:rPr>
          <w:rFonts w:ascii="Times New Roman"/>
          <w:b w:val="false"/>
          <w:i w:val="false"/>
          <w:color w:val="000000"/>
          <w:sz w:val="28"/>
        </w:rPr>
        <w:t>
      29. Требования к заполнению реквизитов электронных документов (сведений) "Сведения о завершении удержания излишне выплаченной суммы пенсии" (R.SP.PP.02.004), передаваемых в сообщении "Уведомление о завершении удержания" (P.PP.02.MSG.008), приведены в таблице 18.</w:t>
      </w:r>
    </w:p>
    <w:bookmarkEnd w:id="3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426" w:id="34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завершении удержания излишне выплаченной суммы пенсии" (R.SP.PP.02.004), передаваемых в сообщении "Уведомление о завершении удержания" (P.PP.02.MSG.008)</w:t>
      </w:r>
    </w:p>
    <w:bookmarkEnd w:id="3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сложных реквизитов "Компетентный орган, получающий сведения" (spcdo:ReceivingAuthorityDetails) и "Компетентный орган, направляющий сведения" (spcdo:SubmittingAuthorityDetails) должен быть заполнен реквизит "Идентификатор уполномоченного органа" (csdo:AuthorityId) либо реквизит "Наименование уполномоченного органа" (csdo:AuthorityName)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заполнен на любом уровне документа, его значение должно соответствовать коду органа государственной власти государства-члена либо уполномоченной им организации из справочника органов Союза, органов государственной власти и управления государств-членов, а также уполномоченных ими организаций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страны" (csdo:UnifiedCountryCode) и "Адрес" (ccdo:SubjectAddressDetails) в составе сложного реквизита "Компетентный орган, получающий сведения" (spcdo:ReceivingAuthorityDetails) на корневом уровне документа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страны" (csdo:UnifiedCountryCode), "Адрес" (ccdo:SubjectAddressDetails) и "Контактный реквизит" (ccdo:CommunicationDetails) в составе сложного реквизита "Компетентный орган, направляющий сведения" (spcdo:SubmittingAuthorityDetails) на корневом уровне документа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"Территориальное подразделение" (spcdo:TerritorialSubdivisionDetails) на любом уровне документа, реквизит "Код территориального подразделения" (spsdo:TerritorialSubdivisionCode) либо реквизит "Наименование территориального подразделения" (spsdo:TerritorialSubdivisionName)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сложных реквизитов "Компетентный орган, получающий сведения" (spcdo:ReceivingAuthorityDetails) и "Компетентный орган, направляющий сведения" (spcdo:SubmittingAuthorityDetails) должны быть заполнены следующие реквизиты в составе реквизита "Адрес" (ccdo:SubjectAddressDetails): "Почтовый индекс" (csdo:PostCode), "Регион" (csdo:RegionName), "Район" (csdo:DistrictName), "Город" (csdo:CityName) и (или) "Населенный пункт" (csdo:SettlementName),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сложных реквизитов "Компетентный орган, получающий сведения" (spcdo:ReceivingAuthorityDetails) и "Компетентный орган, направляющий сведения" (spcdo:SubmittingAuthorityDetails) реквизит "Код вида адреса" (csdo:AddressKindCode) в составе реквизита "Адрес" (ccdo:SubjectAddressDetails)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 (ccdo:CommunicationDetails) заполнен, его значение должно соответствовать коду из перечня видов средств (каналов) связи, представленного в таблице 6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об участнике пенсионного обеспечения" (spcdo:PensionParticipantDetails) реквизит "Код вида участника пенсионного обеспечения" (spsdo:PensionParticipantKindCode)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участника пенсионного обеспечения" (spsdo:PensionParticipantKindCode) должно соответствовать коду вида заявителя из справочника видов заявителей и их представителей, используемого в сфере пенсионного обеспечения трудящихся государств-членов,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До момента включения в состав ресурсов единой системы нормативно-справочной информации Союза указанного справочника значение реквизита "Код вида участника пенсионного обеспечения" (spsdo:PensionParticipantKindCode) должно соответствовать одному из следующих значений: "01" – трудящийся; "02" – член семьи; "03" – наследник (правопреемник) пенсионных накоплений. При этом значение атрибута "Идентификатор справочника (классификатора)" (атрибут codeListId) должно соответствовать значению "P.PP.CLS.001"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об участнике пенсионного обеспечения" (spcdo:PensionParticipantDetails) значение реквизита "Пол" (csdo:SexCode) должно соответствовать одному из следующих значений: "М" – мужской; "Ж" – женский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"Признак удержания пенсии в полном объеме" (spsdo:PensionFullWithholdingIndicator) в составе сложного реквизита "Сведения о завершении удержания пенсии" (spcdo:PensionWithholdingCompletionDetails) должно соответствовать одному из следующих значений:</w:t>
            </w:r>
          </w:p>
          <w:p>
            <w:pPr>
              <w:spacing w:after="20"/>
              <w:ind w:left="20"/>
              <w:jc w:val="both"/>
            </w:pPr>
            <w:r>
              <w:rPr>
                <w:rFonts w:ascii="Times New Roman"/>
                <w:b w:val="false"/>
                <w:i w:val="false"/>
                <w:color w:val="000000"/>
                <w:sz w:val="20"/>
              </w:rPr>
              <w:t>"true" – удержана в полном объеме;</w:t>
            </w:r>
          </w:p>
          <w:p>
            <w:pPr>
              <w:spacing w:after="20"/>
              <w:ind w:left="20"/>
              <w:jc w:val="both"/>
            </w:pPr>
            <w:r>
              <w:rPr>
                <w:rFonts w:ascii="Times New Roman"/>
                <w:b w:val="false"/>
                <w:i w:val="false"/>
                <w:color w:val="000000"/>
                <w:sz w:val="20"/>
              </w:rPr>
              <w:t>"false" – удержана не в полном объеме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завершении удержания пенсии" (spcdo:PensionWithholdingCompletionDetails) если значение реквизита "Признак удержания пенсии в полном объеме" (spsdo:PensionFullWithholdingIndicator) соответствует значению "false", должны быть заполнены реквизиты "Oстаток средств" (spsdo:BalanceAmount) и "Причина прекращения удержания" (spsdo:WithholdingTerminationReasonText)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завершении удержания пенсии" (spcdo:PensionWithholdingCompletionDetails) если значение реквизита "Признак удержания пенсии в полном объеме" (spsdo:PensionFullWithholdingIndicator) соответствует значению "true", реквизиты "Oстаток средств" (spsdo:BalanceAmount) и "Причина прекращения удержания" (spsdo:WithholdingTerminationReasonText)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на любом уровне документа, он должен содержать кодовое обозначение государства-члена в соответствии с классификатором стран мира, представленным в таблице 6 Правил информационного взаимодействия, атрибут "Идентификатор справочника (классификатора)" (атрибут codeListId) в его составе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любого реквизита заполнен атрибут "Код валюты" (атрибут currencyCode), его значение должно соответствовать коду из классификатора валют, представленного в таблице 6 Правил информационного взаимодействия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 xml:space="preserve"> от 14 марта 2023 г. № 32</w:t>
            </w:r>
          </w:p>
        </w:tc>
      </w:tr>
    </w:tbl>
    <w:bookmarkStart w:name="z428" w:id="347"/>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компетентными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w:t>
      </w:r>
    </w:p>
    <w:bookmarkEnd w:id="347"/>
    <w:bookmarkStart w:name="z429" w:id="348"/>
    <w:p>
      <w:pPr>
        <w:spacing w:after="0"/>
        <w:ind w:left="0"/>
        <w:jc w:val="left"/>
      </w:pPr>
      <w:r>
        <w:rPr>
          <w:rFonts w:ascii="Times New Roman"/>
          <w:b/>
          <w:i w:val="false"/>
          <w:color w:val="000000"/>
        </w:rPr>
        <w:t xml:space="preserve"> I. Общие положения</w:t>
      </w:r>
    </w:p>
    <w:bookmarkEnd w:id="348"/>
    <w:bookmarkStart w:name="z430" w:id="349"/>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349"/>
    <w:bookmarkStart w:name="z431" w:id="350"/>
    <w:p>
      <w:pPr>
        <w:spacing w:after="0"/>
        <w:ind w:left="0"/>
        <w:jc w:val="both"/>
      </w:pPr>
      <w:r>
        <w:rPr>
          <w:rFonts w:ascii="Times New Roman"/>
          <w:b w:val="false"/>
          <w:i w:val="false"/>
          <w:color w:val="000000"/>
          <w:sz w:val="28"/>
        </w:rPr>
        <w:t>
      Договор о Евразийском экономическом союзе от 29 мая 2014 года;</w:t>
      </w:r>
    </w:p>
    <w:bookmarkEnd w:id="350"/>
    <w:bookmarkStart w:name="z432" w:id="351"/>
    <w:p>
      <w:pPr>
        <w:spacing w:after="0"/>
        <w:ind w:left="0"/>
        <w:jc w:val="both"/>
      </w:pPr>
      <w:r>
        <w:rPr>
          <w:rFonts w:ascii="Times New Roman"/>
          <w:b w:val="false"/>
          <w:i w:val="false"/>
          <w:color w:val="000000"/>
          <w:sz w:val="28"/>
        </w:rPr>
        <w:t>
      Соглашение о пенсионном обеспечении трудящихся государств – членов Евразийского экономического союза от 20 декабря 2019 года;</w:t>
      </w:r>
    </w:p>
    <w:bookmarkEnd w:id="351"/>
    <w:bookmarkStart w:name="z433" w:id="352"/>
    <w:p>
      <w:pPr>
        <w:spacing w:after="0"/>
        <w:ind w:left="0"/>
        <w:jc w:val="both"/>
      </w:pPr>
      <w:r>
        <w:rPr>
          <w:rFonts w:ascii="Times New Roman"/>
          <w:b w:val="false"/>
          <w:i w:val="false"/>
          <w:color w:val="000000"/>
          <w:sz w:val="28"/>
        </w:rPr>
        <w:t>
      Решение Совета Евразийской экономической комиссии от 23 декабря 2020 года № 122 "О Порядке взаимодействия между уполномоченными органами, компетентными органами государств – членов Евразийского экономического союза и Евразийской экономической комиссией по применению норм Соглашения о пенсионном обеспечении трудящихся государств – членов Евразийского экономического союза от 20 декабря 2019 года";</w:t>
      </w:r>
    </w:p>
    <w:bookmarkEnd w:id="352"/>
    <w:bookmarkStart w:name="z434" w:id="353"/>
    <w:p>
      <w:pPr>
        <w:spacing w:after="0"/>
        <w:ind w:left="0"/>
        <w:jc w:val="both"/>
      </w:pPr>
      <w:r>
        <w:rPr>
          <w:rFonts w:ascii="Times New Roman"/>
          <w:b w:val="false"/>
          <w:i w:val="false"/>
          <w:color w:val="000000"/>
          <w:sz w:val="28"/>
        </w:rPr>
        <w:t>
      Решение Коллегии Евразийской экономической комиссии от 8 февраля 2022 г. № 20 "Об утверждении Правил реализации общих процессов в сфере пенсионного обеспечения трудящихся государств – членов Евразийского экономического союза";</w:t>
      </w:r>
    </w:p>
    <w:bookmarkEnd w:id="353"/>
    <w:bookmarkStart w:name="z435" w:id="354"/>
    <w:p>
      <w:pPr>
        <w:spacing w:after="0"/>
        <w:ind w:left="0"/>
        <w:jc w:val="both"/>
      </w:pPr>
      <w:r>
        <w:rPr>
          <w:rFonts w:ascii="Times New Roman"/>
          <w:b w:val="false"/>
          <w:i w:val="false"/>
          <w:color w:val="000000"/>
          <w:sz w:val="28"/>
        </w:rPr>
        <w:t>
      Решение Коллегии Евразийской экономической комиссии от 06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bookmarkEnd w:id="354"/>
    <w:bookmarkStart w:name="z436" w:id="355"/>
    <w:p>
      <w:pPr>
        <w:spacing w:after="0"/>
        <w:ind w:left="0"/>
        <w:jc w:val="both"/>
      </w:pPr>
      <w:r>
        <w:rPr>
          <w:rFonts w:ascii="Times New Roman"/>
          <w:b w:val="false"/>
          <w:i w:val="false"/>
          <w:color w:val="000000"/>
          <w:sz w:val="28"/>
        </w:rPr>
        <w:t>
      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bookmarkEnd w:id="355"/>
    <w:bookmarkStart w:name="z437" w:id="356"/>
    <w:p>
      <w:pPr>
        <w:spacing w:after="0"/>
        <w:ind w:left="0"/>
        <w:jc w:val="both"/>
      </w:pPr>
      <w:r>
        <w:rPr>
          <w:rFonts w:ascii="Times New Roman"/>
          <w:b w:val="false"/>
          <w:i w:val="false"/>
          <w:color w:val="000000"/>
          <w:sz w:val="28"/>
        </w:rPr>
        <w:t>
      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bookmarkEnd w:id="356"/>
    <w:bookmarkStart w:name="z438" w:id="357"/>
    <w:p>
      <w:pPr>
        <w:spacing w:after="0"/>
        <w:ind w:left="0"/>
        <w:jc w:val="both"/>
      </w:pPr>
      <w:r>
        <w:rPr>
          <w:rFonts w:ascii="Times New Roman"/>
          <w:b w:val="false"/>
          <w:i w:val="false"/>
          <w:color w:val="000000"/>
          <w:sz w:val="28"/>
        </w:rPr>
        <w:t>
      Решение Коллегии Евразийской экономической комиссии от 09 июня 2015 г. № 63 "О Методике анализа, оптимизации, гармонизации и описания общих процессов в рамках Евразийского экономического союза";</w:t>
      </w:r>
    </w:p>
    <w:bookmarkEnd w:id="357"/>
    <w:bookmarkStart w:name="z439" w:id="358"/>
    <w:p>
      <w:pPr>
        <w:spacing w:after="0"/>
        <w:ind w:left="0"/>
        <w:jc w:val="both"/>
      </w:pPr>
      <w:r>
        <w:rPr>
          <w:rFonts w:ascii="Times New Roman"/>
          <w:b w:val="false"/>
          <w:i w:val="false"/>
          <w:color w:val="000000"/>
          <w:sz w:val="28"/>
        </w:rPr>
        <w:t>
      Решение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End w:id="358"/>
    <w:bookmarkStart w:name="z440" w:id="359"/>
    <w:p>
      <w:pPr>
        <w:spacing w:after="0"/>
        <w:ind w:left="0"/>
        <w:jc w:val="left"/>
      </w:pPr>
      <w:r>
        <w:rPr>
          <w:rFonts w:ascii="Times New Roman"/>
          <w:b/>
          <w:i w:val="false"/>
          <w:color w:val="000000"/>
        </w:rPr>
        <w:t xml:space="preserve"> II. Область применения</w:t>
      </w:r>
    </w:p>
    <w:bookmarkEnd w:id="359"/>
    <w:bookmarkStart w:name="z441" w:id="360"/>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(далее – общий процесс), а также своей роли при их выполнении.</w:t>
      </w:r>
    </w:p>
    <w:bookmarkEnd w:id="360"/>
    <w:bookmarkStart w:name="z442" w:id="361"/>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361"/>
    <w:bookmarkStart w:name="z443" w:id="362"/>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362"/>
    <w:bookmarkStart w:name="z444" w:id="363"/>
    <w:p>
      <w:pPr>
        <w:spacing w:after="0"/>
        <w:ind w:left="0"/>
        <w:jc w:val="left"/>
      </w:pPr>
      <w:r>
        <w:rPr>
          <w:rFonts w:ascii="Times New Roman"/>
          <w:b/>
          <w:i w:val="false"/>
          <w:color w:val="000000"/>
        </w:rPr>
        <w:t xml:space="preserve"> III. Основные понятия</w:t>
      </w:r>
    </w:p>
    <w:bookmarkEnd w:id="363"/>
    <w:bookmarkStart w:name="z445" w:id="364"/>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364"/>
    <w:bookmarkStart w:name="z446" w:id="365"/>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365"/>
    <w:bookmarkStart w:name="z447" w:id="366"/>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366"/>
    <w:bookmarkStart w:name="z448" w:id="367"/>
    <w:p>
      <w:pPr>
        <w:spacing w:after="0"/>
        <w:ind w:left="0"/>
        <w:jc w:val="both"/>
      </w:pPr>
      <w:r>
        <w:rPr>
          <w:rFonts w:ascii="Times New Roman"/>
          <w:b w:val="false"/>
          <w:i w:val="false"/>
          <w:color w:val="000000"/>
          <w:sz w:val="28"/>
        </w:rPr>
        <w:t>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Союза, утвержденной Решением Коллегии Евразийской экономической комиссии от 9 июня 2015 г. № 63.</w:t>
      </w:r>
    </w:p>
    <w:bookmarkEnd w:id="367"/>
    <w:bookmarkStart w:name="z449" w:id="368"/>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утвержденных Решением Коллегии Евразийской экономической комиссии от 14 марта 2023 г. № 32 (далее – Правила информационного взаимодействия).</w:t>
      </w:r>
    </w:p>
    <w:bookmarkEnd w:id="368"/>
    <w:bookmarkStart w:name="z450" w:id="369"/>
    <w:p>
      <w:pPr>
        <w:spacing w:after="0"/>
        <w:ind w:left="0"/>
        <w:jc w:val="left"/>
      </w:pPr>
      <w:r>
        <w:rPr>
          <w:rFonts w:ascii="Times New Roman"/>
          <w:b/>
          <w:i w:val="false"/>
          <w:color w:val="000000"/>
        </w:rPr>
        <w:t xml:space="preserve"> IV. Основные сведения об информационном взаимодействии </w:t>
      </w:r>
      <w:r>
        <w:br/>
      </w:r>
      <w:r>
        <w:rPr>
          <w:rFonts w:ascii="Times New Roman"/>
          <w:b/>
          <w:i w:val="false"/>
          <w:color w:val="000000"/>
        </w:rPr>
        <w:t>в рамках общего процесса</w:t>
      </w:r>
    </w:p>
    <w:bookmarkEnd w:id="369"/>
    <w:bookmarkStart w:name="z451" w:id="370"/>
    <w:p>
      <w:pPr>
        <w:spacing w:after="0"/>
        <w:ind w:left="0"/>
        <w:jc w:val="left"/>
      </w:pPr>
      <w:r>
        <w:rPr>
          <w:rFonts w:ascii="Times New Roman"/>
          <w:b/>
          <w:i w:val="false"/>
          <w:color w:val="000000"/>
        </w:rPr>
        <w:t xml:space="preserve"> 1. Участники информационного взаимодействия</w:t>
      </w:r>
    </w:p>
    <w:bookmarkEnd w:id="370"/>
    <w:bookmarkStart w:name="z452" w:id="371"/>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3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54" w:id="372"/>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3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представление обобщенных сведений, а также по запросу – сведений в сфере пенсионного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и (или) компетентный орган государства – члена Союза (P.PP.02.ACT.001)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Координатор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 w:id="373"/>
          <w:p>
            <w:pPr>
              <w:spacing w:after="20"/>
              <w:ind w:left="20"/>
              <w:jc w:val="both"/>
            </w:pPr>
            <w:r>
              <w:rPr>
                <w:rFonts w:ascii="Times New Roman"/>
                <w:b w:val="false"/>
                <w:i w:val="false"/>
                <w:color w:val="000000"/>
                <w:sz w:val="20"/>
              </w:rPr>
              <w:t>
принимает и обрабатывает обобщенные сведения;</w:t>
            </w:r>
          </w:p>
          <w:bookmarkEnd w:id="373"/>
          <w:p>
            <w:pPr>
              <w:spacing w:after="20"/>
              <w:ind w:left="20"/>
              <w:jc w:val="both"/>
            </w:pPr>
            <w:r>
              <w:rPr>
                <w:rFonts w:ascii="Times New Roman"/>
                <w:b w:val="false"/>
                <w:i w:val="false"/>
                <w:color w:val="000000"/>
                <w:sz w:val="20"/>
              </w:rPr>
              <w:t>
запрашивает, принимает и обрабатывает сведения в сфере пенсионного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bl>
    <w:bookmarkStart w:name="z456" w:id="374"/>
    <w:p>
      <w:pPr>
        <w:spacing w:after="0"/>
        <w:ind w:left="0"/>
        <w:jc w:val="left"/>
      </w:pPr>
      <w:r>
        <w:rPr>
          <w:rFonts w:ascii="Times New Roman"/>
          <w:b/>
          <w:i w:val="false"/>
          <w:color w:val="000000"/>
        </w:rPr>
        <w:t xml:space="preserve"> 2. Структура информационного взаимодействия</w:t>
      </w:r>
    </w:p>
    <w:bookmarkEnd w:id="374"/>
    <w:bookmarkStart w:name="z457" w:id="375"/>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и (или) компетентными органами государств – членов Союза и Евразийской экономической комиссией (далее соответственно – уполномоченные и (или) компетентные органы, государства-члены, Комиссия) в соответствии со следующими процедурами общего процесса:</w:t>
      </w:r>
    </w:p>
    <w:bookmarkEnd w:id="375"/>
    <w:bookmarkStart w:name="z458" w:id="376"/>
    <w:p>
      <w:pPr>
        <w:spacing w:after="0"/>
        <w:ind w:left="0"/>
        <w:jc w:val="both"/>
      </w:pPr>
      <w:r>
        <w:rPr>
          <w:rFonts w:ascii="Times New Roman"/>
          <w:b w:val="false"/>
          <w:i w:val="false"/>
          <w:color w:val="000000"/>
          <w:sz w:val="28"/>
        </w:rPr>
        <w:t>
      а) представление обобщенных сведений;</w:t>
      </w:r>
    </w:p>
    <w:bookmarkEnd w:id="376"/>
    <w:bookmarkStart w:name="z459" w:id="377"/>
    <w:p>
      <w:pPr>
        <w:spacing w:after="0"/>
        <w:ind w:left="0"/>
        <w:jc w:val="both"/>
      </w:pPr>
      <w:r>
        <w:rPr>
          <w:rFonts w:ascii="Times New Roman"/>
          <w:b w:val="false"/>
          <w:i w:val="false"/>
          <w:color w:val="000000"/>
          <w:sz w:val="28"/>
        </w:rPr>
        <w:t>
      б) представление по запросу сведений в сфере пенсионного обеспечения.</w:t>
      </w:r>
    </w:p>
    <w:bookmarkEnd w:id="377"/>
    <w:bookmarkStart w:name="z460" w:id="378"/>
    <w:p>
      <w:pPr>
        <w:spacing w:after="0"/>
        <w:ind w:left="0"/>
        <w:jc w:val="both"/>
      </w:pPr>
      <w:r>
        <w:rPr>
          <w:rFonts w:ascii="Times New Roman"/>
          <w:b w:val="false"/>
          <w:i w:val="false"/>
          <w:color w:val="000000"/>
          <w:sz w:val="28"/>
        </w:rPr>
        <w:t>
      Структура информационного взаимодействия между уполномоченными и (или) компетентными органами и Комиссией представлена на рисунке 1.</w:t>
      </w:r>
    </w:p>
    <w:bookmarkEnd w:id="378"/>
    <w:bookmarkStart w:name="z461" w:id="379"/>
    <w:p>
      <w:pPr>
        <w:spacing w:after="0"/>
        <w:ind w:left="0"/>
        <w:jc w:val="both"/>
      </w:pPr>
      <w:r>
        <w:rPr>
          <w:rFonts w:ascii="Times New Roman"/>
          <w:b w:val="false"/>
          <w:i w:val="false"/>
          <w:color w:val="000000"/>
          <w:sz w:val="28"/>
        </w:rPr>
        <w:t xml:space="preserve">
      </w:t>
      </w:r>
    </w:p>
    <w:bookmarkEnd w:id="379"/>
    <w:p>
      <w:pPr>
        <w:spacing w:after="0"/>
        <w:ind w:left="0"/>
        <w:jc w:val="both"/>
      </w:pPr>
      <w:r>
        <w:drawing>
          <wp:inline distT="0" distB="0" distL="0" distR="0">
            <wp:extent cx="7810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2" w:id="38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1</w:t>
      </w:r>
      <w:r>
        <w:rPr>
          <w:rFonts w:ascii="Times New Roman"/>
          <w:b/>
          <w:i w:val="false"/>
          <w:color w:val="000000"/>
          <w:sz w:val="28"/>
        </w:rPr>
        <w:t xml:space="preserve">. Структура информационного взаимодействия </w:t>
      </w:r>
      <w:r>
        <w:rPr>
          <w:rFonts w:ascii="Times New Roman"/>
          <w:b/>
          <w:i w:val="false"/>
          <w:color w:val="000000"/>
          <w:sz w:val="28"/>
        </w:rPr>
        <w:t>между уполномоченными и (или) компетентными органами и Комиссией</w:t>
      </w:r>
    </w:p>
    <w:bookmarkEnd w:id="380"/>
    <w:bookmarkStart w:name="z463" w:id="381"/>
    <w:p>
      <w:pPr>
        <w:spacing w:after="0"/>
        <w:ind w:left="0"/>
        <w:jc w:val="both"/>
      </w:pPr>
      <w:r>
        <w:rPr>
          <w:rFonts w:ascii="Times New Roman"/>
          <w:b w:val="false"/>
          <w:i w:val="false"/>
          <w:color w:val="000000"/>
          <w:sz w:val="28"/>
        </w:rPr>
        <w:t>
      8. Информационное взаимодействие между уполномоченными и (или) компетентными органами и Комиссией реализуется в рамках общего процесса. Структура общего процесса определена в Правилах информационного взаимодействия.</w:t>
      </w:r>
    </w:p>
    <w:bookmarkEnd w:id="381"/>
    <w:bookmarkStart w:name="z464" w:id="382"/>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382"/>
    <w:bookmarkStart w:name="z465" w:id="383"/>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утвержденному Решением Коллегии Евразийской экономической комиссии от 14 марта 2023 г. № 32 (далее – Описание форматов и структур электронных документов и сведений).</w:t>
      </w:r>
    </w:p>
    <w:bookmarkEnd w:id="383"/>
    <w:bookmarkStart w:name="z466" w:id="384"/>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384"/>
    <w:bookmarkStart w:name="z467" w:id="385"/>
    <w:p>
      <w:pPr>
        <w:spacing w:after="0"/>
        <w:ind w:left="0"/>
        <w:jc w:val="left"/>
      </w:pPr>
      <w:r>
        <w:rPr>
          <w:rFonts w:ascii="Times New Roman"/>
          <w:b/>
          <w:i w:val="false"/>
          <w:color w:val="000000"/>
        </w:rPr>
        <w:t xml:space="preserve"> V. Информационное взаимодействие в рамках процедур</w:t>
      </w:r>
    </w:p>
    <w:bookmarkEnd w:id="385"/>
    <w:bookmarkStart w:name="z468" w:id="386"/>
    <w:p>
      <w:pPr>
        <w:spacing w:after="0"/>
        <w:ind w:left="0"/>
        <w:jc w:val="left"/>
      </w:pPr>
      <w:r>
        <w:rPr>
          <w:rFonts w:ascii="Times New Roman"/>
          <w:b/>
          <w:i w:val="false"/>
          <w:color w:val="000000"/>
        </w:rPr>
        <w:t xml:space="preserve"> 1. Информационное взаимодействие при представлении в Комиссию сведений в сфере пенсионного обеспечения</w:t>
      </w:r>
    </w:p>
    <w:bookmarkEnd w:id="386"/>
    <w:bookmarkStart w:name="z469" w:id="387"/>
    <w:p>
      <w:pPr>
        <w:spacing w:after="0"/>
        <w:ind w:left="0"/>
        <w:jc w:val="both"/>
      </w:pPr>
      <w:r>
        <w:rPr>
          <w:rFonts w:ascii="Times New Roman"/>
          <w:b w:val="false"/>
          <w:i w:val="false"/>
          <w:color w:val="000000"/>
          <w:sz w:val="28"/>
        </w:rPr>
        <w:t>
      12. Схема выполнения транзакций общего процесса при обмене сведениями при представлении в Комиссию сведений в сфере пенсионного обеспечения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387"/>
    <w:bookmarkStart w:name="z470" w:id="388"/>
    <w:p>
      <w:pPr>
        <w:spacing w:after="0"/>
        <w:ind w:left="0"/>
        <w:jc w:val="both"/>
      </w:pPr>
      <w:r>
        <w:rPr>
          <w:rFonts w:ascii="Times New Roman"/>
          <w:b w:val="false"/>
          <w:i w:val="false"/>
          <w:color w:val="000000"/>
          <w:sz w:val="28"/>
        </w:rPr>
        <w:t xml:space="preserve">
      </w:t>
      </w:r>
    </w:p>
    <w:bookmarkEnd w:id="388"/>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1" w:id="38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2</w:t>
      </w:r>
      <w:r>
        <w:rPr>
          <w:rFonts w:ascii="Times New Roman"/>
          <w:b/>
          <w:i w:val="false"/>
          <w:color w:val="000000"/>
          <w:sz w:val="28"/>
        </w:rPr>
        <w:t xml:space="preserve">. </w:t>
      </w:r>
      <w:r>
        <w:rPr>
          <w:rFonts w:ascii="Times New Roman"/>
          <w:b/>
          <w:i w:val="false"/>
          <w:color w:val="000000"/>
          <w:sz w:val="28"/>
        </w:rPr>
        <w:t>Схема выполнения транзакций общего процесса при представлении в Комиссию сведений в сфере пенсионного обеспечения</w:t>
      </w:r>
    </w:p>
    <w:bookmarkEnd w:id="3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473" w:id="390"/>
    <w:p>
      <w:pPr>
        <w:spacing w:after="0"/>
        <w:ind w:left="0"/>
        <w:jc w:val="left"/>
      </w:pPr>
      <w:r>
        <w:rPr>
          <w:rFonts w:ascii="Times New Roman"/>
          <w:b/>
          <w:i w:val="false"/>
          <w:color w:val="000000"/>
        </w:rPr>
        <w:t xml:space="preserve"> Перечень транзакций общего процесса при представлении в Комиссию сведений в сфере пенсионного обеспечения</w:t>
      </w:r>
    </w:p>
    <w:bookmarkEnd w:id="3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 (P.PP.02.PRC.008)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391"/>
          <w:p>
            <w:pPr>
              <w:spacing w:after="20"/>
              <w:ind w:left="20"/>
              <w:jc w:val="both"/>
            </w:pPr>
            <w:r>
              <w:rPr>
                <w:rFonts w:ascii="Times New Roman"/>
                <w:b w:val="false"/>
                <w:i w:val="false"/>
                <w:color w:val="000000"/>
                <w:sz w:val="20"/>
              </w:rPr>
              <w:t>
Передача обобщенных сведений (P.PP.02.OPR.022).</w:t>
            </w:r>
          </w:p>
          <w:bookmarkEnd w:id="391"/>
          <w:p>
            <w:pPr>
              <w:spacing w:after="20"/>
              <w:ind w:left="20"/>
              <w:jc w:val="both"/>
            </w:pPr>
            <w:r>
              <w:rPr>
                <w:rFonts w:ascii="Times New Roman"/>
                <w:b w:val="false"/>
                <w:i w:val="false"/>
                <w:color w:val="000000"/>
                <w:sz w:val="20"/>
              </w:rPr>
              <w:t>
Получение уведомления об обработке обобщенных сведений (P.PP.02.OPR.024)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(P.PP.02.BEN.008):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обобщенных сведений (P.PP.02.OPR.023)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(P.PP.02.BEN.008):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 (P.PP.02.TRN.008)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по запросу сведений в сфере пенсионного обеспечения (P.PP.02.PRC.009)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392"/>
          <w:p>
            <w:pPr>
              <w:spacing w:after="20"/>
              <w:ind w:left="20"/>
              <w:jc w:val="both"/>
            </w:pPr>
            <w:r>
              <w:rPr>
                <w:rFonts w:ascii="Times New Roman"/>
                <w:b w:val="false"/>
                <w:i w:val="false"/>
                <w:color w:val="000000"/>
                <w:sz w:val="20"/>
              </w:rPr>
              <w:t>
Запрос сведений в сфере пенсионного обеспечения (P.PP.02.OPR.025).</w:t>
            </w:r>
          </w:p>
          <w:bookmarkEnd w:id="392"/>
          <w:p>
            <w:pPr>
              <w:spacing w:after="20"/>
              <w:ind w:left="20"/>
              <w:jc w:val="both"/>
            </w:pPr>
            <w:r>
              <w:rPr>
                <w:rFonts w:ascii="Times New Roman"/>
                <w:b w:val="false"/>
                <w:i w:val="false"/>
                <w:color w:val="000000"/>
                <w:sz w:val="20"/>
              </w:rPr>
              <w:t>
Прием и обработка сведений в сфере пенсионного обеспечения (P.PP.02.OPR.027)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сфере пенсионного обеспечения (P.PP.02.BEN.010):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в сфере пенсионного обеспечения (P.PP.02.OPR.026)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393"/>
          <w:p>
            <w:pPr>
              <w:spacing w:after="20"/>
              <w:ind w:left="20"/>
              <w:jc w:val="both"/>
            </w:pPr>
            <w:r>
              <w:rPr>
                <w:rFonts w:ascii="Times New Roman"/>
                <w:b w:val="false"/>
                <w:i w:val="false"/>
                <w:color w:val="000000"/>
                <w:sz w:val="20"/>
              </w:rPr>
              <w:t>
сведения в сфере пенсионного обеспечения (P.PP.02.BEN.010): сведения отсутствуют.</w:t>
            </w:r>
          </w:p>
          <w:bookmarkEnd w:id="393"/>
          <w:p>
            <w:pPr>
              <w:spacing w:after="20"/>
              <w:ind w:left="20"/>
              <w:jc w:val="both"/>
            </w:pPr>
            <w:r>
              <w:rPr>
                <w:rFonts w:ascii="Times New Roman"/>
                <w:b w:val="false"/>
                <w:i w:val="false"/>
                <w:color w:val="000000"/>
                <w:sz w:val="20"/>
              </w:rPr>
              <w:t>
сведения в сфере пенсионного обеспечения (P.PP.02.BEN.010):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в сфере пенсионного обеспечения (P.PP.02.TRN.009)</w:t>
            </w:r>
          </w:p>
        </w:tc>
      </w:tr>
    </w:tbl>
    <w:bookmarkStart w:name="z477" w:id="394"/>
    <w:p>
      <w:pPr>
        <w:spacing w:after="0"/>
        <w:ind w:left="0"/>
        <w:jc w:val="left"/>
      </w:pPr>
      <w:r>
        <w:rPr>
          <w:rFonts w:ascii="Times New Roman"/>
          <w:b/>
          <w:i w:val="false"/>
          <w:color w:val="000000"/>
        </w:rPr>
        <w:t xml:space="preserve"> VI. Описание сообщений общего процесса</w:t>
      </w:r>
    </w:p>
    <w:bookmarkEnd w:id="394"/>
    <w:bookmarkStart w:name="z478" w:id="395"/>
    <w:p>
      <w:pPr>
        <w:spacing w:after="0"/>
        <w:ind w:left="0"/>
        <w:jc w:val="both"/>
      </w:pPr>
      <w:r>
        <w:rPr>
          <w:rFonts w:ascii="Times New Roman"/>
          <w:b w:val="false"/>
          <w:i w:val="false"/>
          <w:color w:val="000000"/>
          <w:sz w:val="28"/>
        </w:rPr>
        <w:t>
      13. Перечень сообщений общего процесса, передаваемых в рамках информационного взаимодействия при реализации общего процесса, приведен в таблице 3.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3.</w:t>
      </w:r>
    </w:p>
    <w:bookmarkEnd w:id="3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480" w:id="396"/>
    <w:p>
      <w:pPr>
        <w:spacing w:after="0"/>
        <w:ind w:left="0"/>
        <w:jc w:val="left"/>
      </w:pPr>
      <w:r>
        <w:rPr>
          <w:rFonts w:ascii="Times New Roman"/>
          <w:b/>
          <w:i w:val="false"/>
          <w:color w:val="000000"/>
        </w:rPr>
        <w:t xml:space="preserve"> Перечень сообщений общего процесса, передаваемых в рамках информационного взаимодействия при представлении в Комиссию сведений в сфере пенсионного обеспечения</w:t>
      </w:r>
    </w:p>
    <w:bookmarkEnd w:id="3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сфере пенсионного обеспечения (R.SP.PP.02.005)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в сфере пенсионного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сфере пенсионного обеспечения (R.SP.PP.02.005)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сфере пенсионного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сфере пенсионного обеспечения (R.SP.PP.02.005)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P.PP.02.MSG.013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запрашиваемых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bl>
    <w:bookmarkStart w:name="z481" w:id="397"/>
    <w:p>
      <w:pPr>
        <w:spacing w:after="0"/>
        <w:ind w:left="0"/>
        <w:jc w:val="left"/>
      </w:pPr>
      <w:r>
        <w:rPr>
          <w:rFonts w:ascii="Times New Roman"/>
          <w:b/>
          <w:i w:val="false"/>
          <w:color w:val="000000"/>
        </w:rPr>
        <w:t xml:space="preserve"> VII. Описание транзакций общего процесса</w:t>
      </w:r>
    </w:p>
    <w:bookmarkEnd w:id="397"/>
    <w:bookmarkStart w:name="z482" w:id="398"/>
    <w:p>
      <w:pPr>
        <w:spacing w:after="0"/>
        <w:ind w:left="0"/>
        <w:jc w:val="left"/>
      </w:pPr>
      <w:r>
        <w:rPr>
          <w:rFonts w:ascii="Times New Roman"/>
          <w:b/>
          <w:i w:val="false"/>
          <w:color w:val="000000"/>
        </w:rPr>
        <w:t xml:space="preserve"> 1. Транзакция общего процесса "Представление обобщенных сведений" (P.PP.02.TRN.008)</w:t>
      </w:r>
    </w:p>
    <w:bookmarkEnd w:id="398"/>
    <w:bookmarkStart w:name="z483" w:id="399"/>
    <w:p>
      <w:pPr>
        <w:spacing w:after="0"/>
        <w:ind w:left="0"/>
        <w:jc w:val="both"/>
      </w:pPr>
      <w:r>
        <w:rPr>
          <w:rFonts w:ascii="Times New Roman"/>
          <w:b w:val="false"/>
          <w:i w:val="false"/>
          <w:color w:val="000000"/>
          <w:sz w:val="28"/>
        </w:rPr>
        <w:t>
      14. Транзакция общего процесса "Представление обобщенных сведений" (P.PP.02.TRN.008) выполняется для представления респонденту обобщенных сведений в сфере пенсионного обеспечения. Схема выполнения указанной транзакции общего процесса представлена на рисунке 3. Параметры транзакции общего процесса приведены в таблице 4.</w:t>
      </w:r>
    </w:p>
    <w:bookmarkEnd w:id="399"/>
    <w:bookmarkStart w:name="z484" w:id="400"/>
    <w:p>
      <w:pPr>
        <w:spacing w:after="0"/>
        <w:ind w:left="0"/>
        <w:jc w:val="both"/>
      </w:pPr>
      <w:r>
        <w:rPr>
          <w:rFonts w:ascii="Times New Roman"/>
          <w:b w:val="false"/>
          <w:i w:val="false"/>
          <w:color w:val="000000"/>
          <w:sz w:val="28"/>
        </w:rPr>
        <w:t xml:space="preserve">
      </w:t>
      </w:r>
    </w:p>
    <w:bookmarkEnd w:id="400"/>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5" w:id="40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3. </w:t>
      </w:r>
      <w:r>
        <w:rPr>
          <w:rFonts w:ascii="Times New Roman"/>
          <w:b/>
          <w:i w:val="false"/>
          <w:color w:val="000000"/>
          <w:sz w:val="28"/>
        </w:rPr>
        <w:t>Схема выполнения транзакции общего процесса "</w:t>
      </w:r>
      <w:r>
        <w:rPr>
          <w:rFonts w:ascii="Times New Roman"/>
          <w:b/>
          <w:i w:val="false"/>
          <w:color w:val="000000"/>
          <w:sz w:val="28"/>
        </w:rPr>
        <w:t>Представление обобщенных сведений</w:t>
      </w:r>
      <w:r>
        <w:rPr>
          <w:rFonts w:ascii="Times New Roman"/>
          <w:b/>
          <w:i w:val="false"/>
          <w:color w:val="000000"/>
          <w:sz w:val="28"/>
        </w:rPr>
        <w:t>" (</w:t>
      </w:r>
      <w:r>
        <w:rPr>
          <w:rFonts w:ascii="Times New Roman"/>
          <w:b/>
          <w:i w:val="false"/>
          <w:color w:val="000000"/>
          <w:sz w:val="28"/>
        </w:rPr>
        <w:t>P.PP.02.TRN.008)</w:t>
      </w:r>
    </w:p>
    <w:bookmarkEnd w:id="4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487" w:id="402"/>
    <w:p>
      <w:pPr>
        <w:spacing w:after="0"/>
        <w:ind w:left="0"/>
        <w:jc w:val="left"/>
      </w:pPr>
      <w:r>
        <w:rPr>
          <w:rFonts w:ascii="Times New Roman"/>
          <w:b/>
          <w:i w:val="false"/>
          <w:color w:val="000000"/>
        </w:rPr>
        <w:t xml:space="preserve"> Описание транзакции общего процесса "Представление обобщенных сведений" (P.PP.02.TRN.008)</w:t>
      </w:r>
    </w:p>
    <w:bookmarkEnd w:id="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P.PP.02.TRN.008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обобщенных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обобщенных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(P.PP.02.BEN.008):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(P.PP.02.MSG.009)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(P.PP.02.MSG.002)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403"/>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 для P.PP.02.MSG.009;</w:t>
            </w:r>
          </w:p>
          <w:bookmarkEnd w:id="403"/>
          <w:p>
            <w:pPr>
              <w:spacing w:after="20"/>
              <w:ind w:left="20"/>
              <w:jc w:val="both"/>
            </w:pPr>
            <w:r>
              <w:rPr>
                <w:rFonts w:ascii="Times New Roman"/>
                <w:b w:val="false"/>
                <w:i w:val="false"/>
                <w:color w:val="000000"/>
                <w:sz w:val="20"/>
              </w:rPr>
              <w:t>
нет – для P.PP.02.MSG.002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489" w:id="404"/>
    <w:p>
      <w:pPr>
        <w:spacing w:after="0"/>
        <w:ind w:left="0"/>
        <w:jc w:val="left"/>
      </w:pPr>
      <w:r>
        <w:rPr>
          <w:rFonts w:ascii="Times New Roman"/>
          <w:b/>
          <w:i w:val="false"/>
          <w:color w:val="000000"/>
        </w:rPr>
        <w:t xml:space="preserve"> 2. Транзакция общего процесса "Запрос сведений в сфере пенсионного обеспечения" (P.PP.02.TRN.009)</w:t>
      </w:r>
    </w:p>
    <w:bookmarkEnd w:id="404"/>
    <w:bookmarkStart w:name="z490" w:id="405"/>
    <w:p>
      <w:pPr>
        <w:spacing w:after="0"/>
        <w:ind w:left="0"/>
        <w:jc w:val="both"/>
      </w:pPr>
      <w:r>
        <w:rPr>
          <w:rFonts w:ascii="Times New Roman"/>
          <w:b w:val="false"/>
          <w:i w:val="false"/>
          <w:color w:val="000000"/>
          <w:sz w:val="28"/>
        </w:rPr>
        <w:t>
      15. Транзакция общего процесса "Запрос сведений в сфере пенсионного обеспечения" (P.PP.02.TRN.009) выполняется для представления респонденту запроса сведений в сфере пенсионного обеспечения.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405"/>
    <w:bookmarkStart w:name="z491" w:id="406"/>
    <w:p>
      <w:pPr>
        <w:spacing w:after="0"/>
        <w:ind w:left="0"/>
        <w:jc w:val="both"/>
      </w:pPr>
      <w:r>
        <w:rPr>
          <w:rFonts w:ascii="Times New Roman"/>
          <w:b w:val="false"/>
          <w:i w:val="false"/>
          <w:color w:val="000000"/>
          <w:sz w:val="28"/>
        </w:rPr>
        <w:t xml:space="preserve">
      </w:t>
      </w:r>
    </w:p>
    <w:bookmarkEnd w:id="406"/>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2" w:id="40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4. </w:t>
      </w:r>
      <w:r>
        <w:rPr>
          <w:rFonts w:ascii="Times New Roman"/>
          <w:b/>
          <w:i w:val="false"/>
          <w:color w:val="000000"/>
          <w:sz w:val="28"/>
        </w:rPr>
        <w:t>Схема выполнения транзакции общего процесса "</w:t>
      </w:r>
      <w:r>
        <w:rPr>
          <w:rFonts w:ascii="Times New Roman"/>
          <w:b/>
          <w:i w:val="false"/>
          <w:color w:val="000000"/>
          <w:sz w:val="28"/>
        </w:rPr>
        <w:t>Запрос сведений в сфере пенсионного обеспечения</w:t>
      </w:r>
      <w:r>
        <w:rPr>
          <w:rFonts w:ascii="Times New Roman"/>
          <w:b/>
          <w:i w:val="false"/>
          <w:color w:val="000000"/>
          <w:sz w:val="28"/>
        </w:rPr>
        <w:t>" (</w:t>
      </w:r>
      <w:r>
        <w:rPr>
          <w:rFonts w:ascii="Times New Roman"/>
          <w:b/>
          <w:i w:val="false"/>
          <w:color w:val="000000"/>
          <w:sz w:val="28"/>
        </w:rPr>
        <w:t>P.PP.02.TRN.009)</w:t>
      </w:r>
    </w:p>
    <w:bookmarkEnd w:id="4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494" w:id="408"/>
    <w:p>
      <w:pPr>
        <w:spacing w:after="0"/>
        <w:ind w:left="0"/>
        <w:jc w:val="left"/>
      </w:pPr>
      <w:r>
        <w:rPr>
          <w:rFonts w:ascii="Times New Roman"/>
          <w:b/>
          <w:i w:val="false"/>
          <w:color w:val="000000"/>
        </w:rPr>
        <w:t xml:space="preserve"> Описание транзакции общего процесса "Запрос сведений в сфере пенсионного обеспечения" (P.PP.02.TRN.009)</w:t>
      </w:r>
    </w:p>
    <w:bookmarkEnd w:id="4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P.PP.02.TRN.009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в сфере пенсионного обеспечения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в сфере пенсионного обеспечения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в сфере пенсионного обеспечения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409"/>
          <w:p>
            <w:pPr>
              <w:spacing w:after="20"/>
              <w:ind w:left="20"/>
              <w:jc w:val="both"/>
            </w:pPr>
            <w:r>
              <w:rPr>
                <w:rFonts w:ascii="Times New Roman"/>
                <w:b w:val="false"/>
                <w:i w:val="false"/>
                <w:color w:val="000000"/>
                <w:sz w:val="20"/>
              </w:rPr>
              <w:t>
сведения в сфере пенсионного обеспечения (P.PP.02.BEN.010): сведения отсутствуют</w:t>
            </w:r>
          </w:p>
          <w:bookmarkEnd w:id="409"/>
          <w:p>
            <w:pPr>
              <w:spacing w:after="20"/>
              <w:ind w:left="20"/>
              <w:jc w:val="both"/>
            </w:pPr>
            <w:r>
              <w:rPr>
                <w:rFonts w:ascii="Times New Roman"/>
                <w:b w:val="false"/>
                <w:i w:val="false"/>
                <w:color w:val="000000"/>
                <w:sz w:val="20"/>
              </w:rPr>
              <w:t>
сведения в сфере пенсионного обеспечения (P.PP.02.BEN.010):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в сфере пенсионного обеспечения (P.PP.02.MSG.010)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410"/>
          <w:p>
            <w:pPr>
              <w:spacing w:after="20"/>
              <w:ind w:left="20"/>
              <w:jc w:val="both"/>
            </w:pPr>
            <w:r>
              <w:rPr>
                <w:rFonts w:ascii="Times New Roman"/>
                <w:b w:val="false"/>
                <w:i w:val="false"/>
                <w:color w:val="000000"/>
                <w:sz w:val="20"/>
              </w:rPr>
              <w:t>
сведения в сфере пенсионного обеспечения (P.PP.02.MSG.011)</w:t>
            </w:r>
          </w:p>
          <w:bookmarkEnd w:id="410"/>
          <w:p>
            <w:pPr>
              <w:spacing w:after="20"/>
              <w:ind w:left="20"/>
              <w:jc w:val="both"/>
            </w:pPr>
            <w:r>
              <w:rPr>
                <w:rFonts w:ascii="Times New Roman"/>
                <w:b w:val="false"/>
                <w:i w:val="false"/>
                <w:color w:val="000000"/>
                <w:sz w:val="20"/>
              </w:rPr>
              <w:t>
уведомление об отсутствии запрашиваемых сведений (P.PP.02.MSG.013)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411"/>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 для P.PP.02.MSG.010, P.PP.02.MSG.011;</w:t>
            </w:r>
          </w:p>
          <w:bookmarkEnd w:id="411"/>
          <w:p>
            <w:pPr>
              <w:spacing w:after="20"/>
              <w:ind w:left="20"/>
              <w:jc w:val="both"/>
            </w:pPr>
            <w:r>
              <w:rPr>
                <w:rFonts w:ascii="Times New Roman"/>
                <w:b w:val="false"/>
                <w:i w:val="false"/>
                <w:color w:val="000000"/>
                <w:sz w:val="20"/>
              </w:rPr>
              <w:t>
нет – для P.PP.02.MSG.013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498" w:id="412"/>
    <w:p>
      <w:pPr>
        <w:spacing w:after="0"/>
        <w:ind w:left="0"/>
        <w:jc w:val="left"/>
      </w:pPr>
      <w:r>
        <w:rPr>
          <w:rFonts w:ascii="Times New Roman"/>
          <w:b/>
          <w:i w:val="false"/>
          <w:color w:val="000000"/>
        </w:rPr>
        <w:t xml:space="preserve"> VIII. Порядок действий в нештатных ситуациях</w:t>
      </w:r>
    </w:p>
    <w:bookmarkEnd w:id="412"/>
    <w:bookmarkStart w:name="z499" w:id="413"/>
    <w:p>
      <w:pPr>
        <w:spacing w:after="0"/>
        <w:ind w:left="0"/>
        <w:jc w:val="both"/>
      </w:pPr>
      <w:r>
        <w:rPr>
          <w:rFonts w:ascii="Times New Roman"/>
          <w:b w:val="false"/>
          <w:i w:val="false"/>
          <w:color w:val="000000"/>
          <w:sz w:val="28"/>
        </w:rPr>
        <w:t>
      16.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службы технической поддержки Комиссии, заказчиков национальных сегментов, уполномоченных и (или) компетентных органов. Общие рекомендации по разрешению нештатной ситуации приведены в таблице 6.</w:t>
      </w:r>
    </w:p>
    <w:bookmarkEnd w:id="413"/>
    <w:bookmarkStart w:name="z500" w:id="414"/>
    <w:p>
      <w:pPr>
        <w:spacing w:after="0"/>
        <w:ind w:left="0"/>
        <w:jc w:val="both"/>
      </w:pPr>
      <w:r>
        <w:rPr>
          <w:rFonts w:ascii="Times New Roman"/>
          <w:b w:val="false"/>
          <w:i w:val="false"/>
          <w:color w:val="000000"/>
          <w:sz w:val="28"/>
        </w:rPr>
        <w:t>
      17. Уполномоченный и (или) компетентный орган государства-члена проводит проверку сообщения, в связи с которым получено сообщение об ошибке структурного контроля или форматно-логического контроля, на соответствие Описанию форматов и структур электронных документов и сведений, а также требованиям к заполнению электронных документов и сведений, указанным в разделе IX настоящего Регламента. В случае если выявлено несоответствие Описанию форматов и структур электронных документов и сведений или указанным требованиям, уполномоченный и (или) компетентный орган государства-члена принимает все необходимые меры для устранения выявленной ошибки. В случае если несоответствий не выявлено, уполномоченный и (или) компетентный орган государства-члена направляет сообщение с описанием этой нештатной ситуации в службу технической поддержки Комиссии, заказчика национального сегмента, уполномоченного и (или) компетентного органа.</w:t>
      </w:r>
    </w:p>
    <w:bookmarkEnd w:id="4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502" w:id="415"/>
    <w:p>
      <w:pPr>
        <w:spacing w:after="0"/>
        <w:ind w:left="0"/>
        <w:jc w:val="left"/>
      </w:pPr>
      <w:r>
        <w:rPr>
          <w:rFonts w:ascii="Times New Roman"/>
          <w:b/>
          <w:i w:val="false"/>
          <w:color w:val="000000"/>
        </w:rPr>
        <w:t xml:space="preserve"> Действия в нештатных ситуациях</w:t>
      </w:r>
    </w:p>
    <w:bookmarkEnd w:id="4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416"/>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416"/>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504" w:id="417"/>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417"/>
    <w:bookmarkStart w:name="z505" w:id="418"/>
    <w:p>
      <w:pPr>
        <w:spacing w:after="0"/>
        <w:ind w:left="0"/>
        <w:jc w:val="both"/>
      </w:pPr>
      <w:r>
        <w:rPr>
          <w:rFonts w:ascii="Times New Roman"/>
          <w:b w:val="false"/>
          <w:i w:val="false"/>
          <w:color w:val="000000"/>
          <w:sz w:val="28"/>
        </w:rPr>
        <w:t>
      18. Требования к заполнению реквизитов электронных документов (сведений) "Сведения в сфере пенсионного обеспечения" (R.SP.PP.02.005), передаваемых в сообщении "Обобщенные сведения" (P.PP.02.MSG.009), приведены в таблице 7.</w:t>
      </w:r>
    </w:p>
    <w:bookmarkEnd w:id="4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507" w:id="41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в сфере пенсионного обеспечения" (R.SP.PP.02.005), передаваемых в сообщении "Обобщенные сведения" (P.PP.02.MSG.009)</w:t>
      </w:r>
    </w:p>
    <w:bookmarkEnd w:id="4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корневом уровне документа должны быть заполнены реквизиты "Год" (csdo:EventYear) и "Обобщенные сведения" (spcdo:SummaryPensionInformationDetails)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"Описание запроса" (spcdo:AuthorityRequestDetails), "Содержание ответа" (spsdo:ResponseText) и "Прилагаемый документ" (spcdo:AttachmentDocumentsDetails) на корневом уровне документа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"Уполномоченный и (или) компетентный орган" (spcdo:UnifiedPensionAuthorityDetails) должен быть заполнен реквизит "Идентификатор уполномоченного органа" (csdo:AuthorityId) либо реквизит "Наименование уполномоченного органа" (csdo:AuthorityName)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заполнен на любом уровне документа, его значение должно соответствовать коду органа государственной власти государства-члена либо уполномоченной им организации из справочника органов Союза, органов государственной власти и управления государств-членов, а также уполномоченных ими организаций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"Уполномоченный и (или) компетентный орган" (spcdo:UnifiedPensionAuthorityDetails) реквизиты "Код страны" (csdo:UnifiedCountryCode), "Адрес" (ccdo:SubjectAddressDetails) и "Контактный реквизит" (ccdo:CommunicationDetails)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на любом уровне документа, он должен содержать кодовое обозначение государства-члена в соответствии с классификатором стран мира, представленным в таблице 6 Правил информационного взаимодействия, атрибут "Идентификатор справочника (классификатора)" (атрибут codeListId) в его составе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"Уполномоченный и (или) компетентный орган" (spcdo:UnifiedPensionAuthorityDetails) реквизит "Код вида адреса" (csdo:AddressKindCode) в составе реквизита "Адрес" (ccdo:SubjectAddressDetails)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 (ccdo:CommunicationDetails) заполнен, его значение должно соответствовать коду из перечня видов средств (каналов) связи, представленного в таблице 6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пенсии" (spsdo:PensionKindCode) в составе сложного реквизита "Сведения о численности получателей пенсии" (spcdo:NumberRecipientsPensionDetails) должно соответствовать коду вида пенсии из справочника видов пенсий в государствах-членах, в отношении которых действуют нормы Соглашения о пенсионном обеспечении трудящихся государств-членов от 20 декабря 2019 года,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любого реквизита заполнен атрибут "Код валюты" (атрибут currencyCode), его значение должно соответствовать коду из классификатора валют, представленного в таблице 6 Правил информационного взаимодействия</w:t>
            </w:r>
          </w:p>
        </w:tc>
      </w:tr>
    </w:tbl>
    <w:bookmarkStart w:name="z508" w:id="420"/>
    <w:p>
      <w:pPr>
        <w:spacing w:after="0"/>
        <w:ind w:left="0"/>
        <w:jc w:val="both"/>
      </w:pPr>
      <w:r>
        <w:rPr>
          <w:rFonts w:ascii="Times New Roman"/>
          <w:b w:val="false"/>
          <w:i w:val="false"/>
          <w:color w:val="000000"/>
          <w:sz w:val="28"/>
        </w:rPr>
        <w:t>
      19. Требования к заполнению реквизитов электронных документов (сведений) "Сведения в сфере пенсионного обеспечения" (R.SP.PP.02.005), передаваемых в сообщении "Запрос сведений в сфере пенсионного обеспечения" (P.PP.02.MSG.010), приведены в таблице 8.</w:t>
      </w:r>
    </w:p>
    <w:bookmarkEnd w:id="4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510" w:id="42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в сфере пенсионного обеспечения" (R.SP.PP.02.005), передаваемых в сообщении "Запрос сведений в сфере пенсионного обеспечения" (P.PP.02.MSG.010)</w:t>
      </w:r>
    </w:p>
    <w:bookmarkEnd w:id="4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корневом уровне документа должен быть заполнен реквизит "Описание запроса" (spcdo:AuthorityRequestDetails)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"Год" (csdo:EventYear), "Обобщенные сведения" (spcdo:SummaryPensionInformationDetails) и "Содержание ответа" (spsdo:ResponseText) на корневом уровне документа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"Уполномоченный и (или) компетентный орган" (spcdo:UnifiedPensionAuthorityDetails) должен быть заполнен реквизит "Идентификатор уполномоченного органа" (csdo:AuthorityId) либо реквизит "Наименование уполномоченного органа" (csdo:AuthorityName)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заполнен на любом уровне документа, его значение должно соответствовать коду органа государственной власти государства-члена либо уполномоченной им организации из справочника органов Союза, органов государственной власти и управления государств-членов, а также уполномоченных ими организаций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"Уполномоченный и (или) компетентный орган" (spcdo:UnifiedPensionAuthorityDetails) реквизиты "Код страны" (csdo:UnifiedCountryCode) и "Контактный реквизит" (ccdo:CommunicationDetails)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на любом уровне документа, он должен содержать кодовое обозначение государства-члена в соответствии с классификатором стран мира, представленным в таблице 6 Правил информационного взаимодействия, атрибут "Идентификатор справочника (классификатора)" (атрибут codeListId) в его составе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"Уполномоченный и (или) компетентный орган" (spcdo:UnifiedPensionAuthorityDetails) реквизит "Код вида адреса" (csdo:AddressKindCode) в составе реквизита "Адрес" (ccdo:SubjectAddressDetails)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 (ccdo:CommunicationDetails) заполнен, его значение должно соответствовать коду из перечня видов средств (каналов) связи, представленного в таблице 6 Правил информационного взаимодействия</w:t>
            </w:r>
          </w:p>
        </w:tc>
      </w:tr>
    </w:tbl>
    <w:bookmarkStart w:name="z511" w:id="422"/>
    <w:p>
      <w:pPr>
        <w:spacing w:after="0"/>
        <w:ind w:left="0"/>
        <w:jc w:val="both"/>
      </w:pPr>
      <w:r>
        <w:rPr>
          <w:rFonts w:ascii="Times New Roman"/>
          <w:b w:val="false"/>
          <w:i w:val="false"/>
          <w:color w:val="000000"/>
          <w:sz w:val="28"/>
        </w:rPr>
        <w:t>
      20. Требования к заполнению реквизитов электронных документов (сведений) "Сведения в сфере пенсионного обеспечения" (R.SP.PP.02.005), передаваемых в сообщении "Сведения в сфере пенсионного обеспечения" (P.PP.02.MSG.011), приведены в таблице 9.</w:t>
      </w:r>
    </w:p>
    <w:bookmarkEnd w:id="4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513" w:id="42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в сфере пенсионного обеспечения" (R.SP.PP.02.005), передаваемых в сообщении "Сведения в сфере пенсионного обеспечения" (P.PP.02.MSG.011)</w:t>
      </w:r>
    </w:p>
    <w:bookmarkEnd w:id="4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и содержать значение реквизита "Идентификатор электронного документа (сведений)" (csdo:EDocId), указанное в составе реквизита "Заголовок электронного документа (сведений)" (ccdo:EDocHeader) структуры электронного документа (сведений) "Сведения в сфере пенсионного обеспечения" (R.SP.PP.02.005), передаваемой в сообщении "Запрос сведений в сфере пенсионного обеспечения" (P.PP.02.MSG.010) в рамках одного экземпляра транзакции "Запрос сведений в сфере пенсионного обеспечения" (P.PP.02.TRN.009)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корневом уровне документа должен быть заполнен реквизит "Содержание ответа" (spsdo:ResponseText)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"Год" (csdo:EventYear), "Обобщенные сведения" (spcdo:SummaryPensionInformationDetails) и "Описание запроса" (spcdo:AuthorityRequestDetails) на корневом уровне документа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"Уполномоченный и (или) компетентный орган" (spcdo:UnifiedPensionAuthorityDetails) должен быть заполнен реквизит "Идентификатор уполномоченного органа" (csdo:AuthorityId) либо реквизит "Наименование уполномоченного органа" (csdo:AuthorityName)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заполнен на любом уровне документа, его значение должно соответствовать коду органа государственной власти государства-члена либо уполномоченной им организации из справочника органов Союза, органов государственной власти и управления государств-членов, а также уполномоченных ими организаций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"Уполномоченный и (или) компетентный орган" (spcdo:UnifiedPensionAuthorityDetails) реквизиты "Код страны" (csdo:UnifiedCountryCode) и "Контактный реквизит" (ccdo:CommunicationDetails)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на любом уровне документа, он должен содержать кодовое обозначение государства-члена в соответствии с классификатором стран мира, представленным в таблице 6 Правил информационного взаимодействия, атрибут "Идентификатор справочника (классификатора)" (атрибут codeListId) в его составе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"Уполномоченный и (или) компетентный орган" (spcdo:UnifiedPensionAuthorityDetails) реквизит "Код вида адреса" (csdo:AddressKindCode) в составе реквизита "Адрес" (ccdo:SubjectAddressDetails)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 (ccdo:CommunicationDetails) заполнен, его значение должно соответствовать коду из перечня видов средств (каналов) связи, представленногов таблице 6 Правил информационного взаимодействия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14 марта 2023 г. № 32</w:t>
            </w:r>
          </w:p>
        </w:tc>
      </w:tr>
    </w:tbl>
    <w:bookmarkStart w:name="z515" w:id="424"/>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w:t>
      </w:r>
    </w:p>
    <w:bookmarkEnd w:id="424"/>
    <w:bookmarkStart w:name="z516" w:id="425"/>
    <w:p>
      <w:pPr>
        <w:spacing w:after="0"/>
        <w:ind w:left="0"/>
        <w:jc w:val="left"/>
      </w:pPr>
      <w:r>
        <w:rPr>
          <w:rFonts w:ascii="Times New Roman"/>
          <w:b/>
          <w:i w:val="false"/>
          <w:color w:val="000000"/>
        </w:rPr>
        <w:t xml:space="preserve"> I. Общие положения</w:t>
      </w:r>
    </w:p>
    <w:bookmarkEnd w:id="425"/>
    <w:bookmarkStart w:name="z517" w:id="426"/>
    <w:p>
      <w:pPr>
        <w:spacing w:after="0"/>
        <w:ind w:left="0"/>
        <w:jc w:val="both"/>
      </w:pPr>
      <w:r>
        <w:rPr>
          <w:rFonts w:ascii="Times New Roman"/>
          <w:b w:val="false"/>
          <w:i w:val="false"/>
          <w:color w:val="000000"/>
          <w:sz w:val="28"/>
        </w:rPr>
        <w:t>
      1. Настоящее Описание разработано в соответствии со следующими актами, входящими в право Евразийского экономического союза (далее – Союз):</w:t>
      </w:r>
    </w:p>
    <w:bookmarkEnd w:id="426"/>
    <w:bookmarkStart w:name="z518" w:id="427"/>
    <w:p>
      <w:pPr>
        <w:spacing w:after="0"/>
        <w:ind w:left="0"/>
        <w:jc w:val="both"/>
      </w:pPr>
      <w:r>
        <w:rPr>
          <w:rFonts w:ascii="Times New Roman"/>
          <w:b w:val="false"/>
          <w:i w:val="false"/>
          <w:color w:val="000000"/>
          <w:sz w:val="28"/>
        </w:rPr>
        <w:t>
      Договор о Евразийском экономическом союзе от 29 мая 2014 года;</w:t>
      </w:r>
    </w:p>
    <w:bookmarkEnd w:id="427"/>
    <w:bookmarkStart w:name="z519" w:id="428"/>
    <w:p>
      <w:pPr>
        <w:spacing w:after="0"/>
        <w:ind w:left="0"/>
        <w:jc w:val="both"/>
      </w:pPr>
      <w:r>
        <w:rPr>
          <w:rFonts w:ascii="Times New Roman"/>
          <w:b w:val="false"/>
          <w:i w:val="false"/>
          <w:color w:val="000000"/>
          <w:sz w:val="28"/>
        </w:rPr>
        <w:t>
      Соглашение о пенсионном обеспечении трудящихся государств – членов Евразийского экономического союза от 20 декабря 2019 года;</w:t>
      </w:r>
    </w:p>
    <w:bookmarkEnd w:id="428"/>
    <w:bookmarkStart w:name="z520" w:id="429"/>
    <w:p>
      <w:pPr>
        <w:spacing w:after="0"/>
        <w:ind w:left="0"/>
        <w:jc w:val="both"/>
      </w:pPr>
      <w:r>
        <w:rPr>
          <w:rFonts w:ascii="Times New Roman"/>
          <w:b w:val="false"/>
          <w:i w:val="false"/>
          <w:color w:val="000000"/>
          <w:sz w:val="28"/>
        </w:rPr>
        <w:t>
      Решение Совета Евразийской экономической комиссии от 23 декабря 2020 года № 122 "О порядке взаимодействия между уполномоченными органами, компетентными органами государств – членов Евразийского экономического союза и Евразийской экономической комиссией по применению норм Соглашения о пенсионном обеспечении трудящихся государств – членов Евразийского экономического союза от 20 декабря 2019 года";</w:t>
      </w:r>
    </w:p>
    <w:bookmarkEnd w:id="429"/>
    <w:bookmarkStart w:name="z521" w:id="430"/>
    <w:p>
      <w:pPr>
        <w:spacing w:after="0"/>
        <w:ind w:left="0"/>
        <w:jc w:val="both"/>
      </w:pPr>
      <w:r>
        <w:rPr>
          <w:rFonts w:ascii="Times New Roman"/>
          <w:b w:val="false"/>
          <w:i w:val="false"/>
          <w:color w:val="000000"/>
          <w:sz w:val="28"/>
        </w:rPr>
        <w:t>
      Решение Коллегии Евразийской экономической комиссии от 8 февраля 2022 г. № 20 "Об утверждении правил реализации общих процессов в сфере пенсионного обеспечения трудящихся государств – членов Евразийского экономического союза";</w:t>
      </w:r>
    </w:p>
    <w:bookmarkEnd w:id="430"/>
    <w:bookmarkStart w:name="z522" w:id="431"/>
    <w:p>
      <w:pPr>
        <w:spacing w:after="0"/>
        <w:ind w:left="0"/>
        <w:jc w:val="both"/>
      </w:pPr>
      <w:r>
        <w:rPr>
          <w:rFonts w:ascii="Times New Roman"/>
          <w:b w:val="false"/>
          <w:i w:val="false"/>
          <w:color w:val="000000"/>
          <w:sz w:val="28"/>
        </w:rPr>
        <w:t>
      Решение Коллегии Евразийской экономической комиссии от 06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bookmarkEnd w:id="431"/>
    <w:bookmarkStart w:name="z523" w:id="432"/>
    <w:p>
      <w:pPr>
        <w:spacing w:after="0"/>
        <w:ind w:left="0"/>
        <w:jc w:val="both"/>
      </w:pPr>
      <w:r>
        <w:rPr>
          <w:rFonts w:ascii="Times New Roman"/>
          <w:b w:val="false"/>
          <w:i w:val="false"/>
          <w:color w:val="000000"/>
          <w:sz w:val="28"/>
        </w:rPr>
        <w:t>
      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bookmarkEnd w:id="432"/>
    <w:bookmarkStart w:name="z524" w:id="433"/>
    <w:p>
      <w:pPr>
        <w:spacing w:after="0"/>
        <w:ind w:left="0"/>
        <w:jc w:val="both"/>
      </w:pPr>
      <w:r>
        <w:rPr>
          <w:rFonts w:ascii="Times New Roman"/>
          <w:b w:val="false"/>
          <w:i w:val="false"/>
          <w:color w:val="000000"/>
          <w:sz w:val="28"/>
        </w:rPr>
        <w:t>
      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bookmarkEnd w:id="433"/>
    <w:bookmarkStart w:name="z525" w:id="434"/>
    <w:p>
      <w:pPr>
        <w:spacing w:after="0"/>
        <w:ind w:left="0"/>
        <w:jc w:val="both"/>
      </w:pPr>
      <w:r>
        <w:rPr>
          <w:rFonts w:ascii="Times New Roman"/>
          <w:b w:val="false"/>
          <w:i w:val="false"/>
          <w:color w:val="000000"/>
          <w:sz w:val="28"/>
        </w:rPr>
        <w:t>
      Решение Коллегии Евразийской экономической комиссии от 09 июня 2015 г. № 63 "О Методике анализа, оптимизации, гармонизации и описания общих процессов в рамках Евразийского экономического союза";</w:t>
      </w:r>
    </w:p>
    <w:bookmarkEnd w:id="434"/>
    <w:bookmarkStart w:name="z526" w:id="435"/>
    <w:p>
      <w:pPr>
        <w:spacing w:after="0"/>
        <w:ind w:left="0"/>
        <w:jc w:val="both"/>
      </w:pPr>
      <w:r>
        <w:rPr>
          <w:rFonts w:ascii="Times New Roman"/>
          <w:b w:val="false"/>
          <w:i w:val="false"/>
          <w:color w:val="000000"/>
          <w:sz w:val="28"/>
        </w:rPr>
        <w:t>
      Решение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End w:id="435"/>
    <w:bookmarkStart w:name="z527" w:id="436"/>
    <w:p>
      <w:pPr>
        <w:spacing w:after="0"/>
        <w:ind w:left="0"/>
        <w:jc w:val="left"/>
      </w:pPr>
      <w:r>
        <w:rPr>
          <w:rFonts w:ascii="Times New Roman"/>
          <w:b/>
          <w:i w:val="false"/>
          <w:color w:val="000000"/>
        </w:rPr>
        <w:t xml:space="preserve"> II. Область применения</w:t>
      </w:r>
    </w:p>
    <w:bookmarkEnd w:id="436"/>
    <w:bookmarkStart w:name="z528" w:id="437"/>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(далее – общий процесс).</w:t>
      </w:r>
    </w:p>
    <w:bookmarkEnd w:id="437"/>
    <w:bookmarkStart w:name="z529" w:id="438"/>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Союза (далее – интегрированная система).</w:t>
      </w:r>
    </w:p>
    <w:bookmarkEnd w:id="438"/>
    <w:bookmarkStart w:name="z530" w:id="439"/>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439"/>
    <w:bookmarkStart w:name="z531" w:id="440"/>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440"/>
    <w:bookmarkStart w:name="z532" w:id="441"/>
    <w:p>
      <w:pPr>
        <w:spacing w:after="0"/>
        <w:ind w:left="0"/>
        <w:jc w:val="both"/>
      </w:pPr>
      <w:r>
        <w:rPr>
          <w:rFonts w:ascii="Times New Roman"/>
          <w:b w:val="false"/>
          <w:i w:val="false"/>
          <w:color w:val="000000"/>
          <w:sz w:val="28"/>
        </w:rPr>
        <w:t>
      6. В таблице формируются следующие поля (графы):</w:t>
      </w:r>
    </w:p>
    <w:bookmarkEnd w:id="441"/>
    <w:bookmarkStart w:name="z533" w:id="442"/>
    <w:p>
      <w:pPr>
        <w:spacing w:after="0"/>
        <w:ind w:left="0"/>
        <w:jc w:val="both"/>
      </w:pPr>
      <w:r>
        <w:rPr>
          <w:rFonts w:ascii="Times New Roman"/>
          <w:b w:val="false"/>
          <w:i w:val="false"/>
          <w:color w:val="000000"/>
          <w:sz w:val="28"/>
        </w:rPr>
        <w:t>
      "иерархический номер" – порядковый номер реквизита;</w:t>
      </w:r>
    </w:p>
    <w:bookmarkEnd w:id="442"/>
    <w:bookmarkStart w:name="z534" w:id="443"/>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443"/>
    <w:bookmarkStart w:name="z535" w:id="444"/>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444"/>
    <w:bookmarkStart w:name="z536" w:id="445"/>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445"/>
    <w:bookmarkStart w:name="z537" w:id="446"/>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446"/>
    <w:bookmarkStart w:name="z538" w:id="447"/>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447"/>
    <w:bookmarkStart w:name="z539" w:id="448"/>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448"/>
    <w:bookmarkStart w:name="z540" w:id="449"/>
    <w:p>
      <w:pPr>
        <w:spacing w:after="0"/>
        <w:ind w:left="0"/>
        <w:jc w:val="both"/>
      </w:pPr>
      <w:r>
        <w:rPr>
          <w:rFonts w:ascii="Times New Roman"/>
          <w:b w:val="false"/>
          <w:i w:val="false"/>
          <w:color w:val="000000"/>
          <w:sz w:val="28"/>
        </w:rPr>
        <w:t>
      1 – реквизит обязателен, повторения не допускаются;</w:t>
      </w:r>
    </w:p>
    <w:bookmarkEnd w:id="449"/>
    <w:bookmarkStart w:name="z541" w:id="450"/>
    <w:p>
      <w:pPr>
        <w:spacing w:after="0"/>
        <w:ind w:left="0"/>
        <w:jc w:val="both"/>
      </w:pPr>
      <w:r>
        <w:rPr>
          <w:rFonts w:ascii="Times New Roman"/>
          <w:b w:val="false"/>
          <w:i w:val="false"/>
          <w:color w:val="000000"/>
          <w:sz w:val="28"/>
        </w:rPr>
        <w:t>
      n – реквизит обязателен, должен повторяться n раз (n &gt; 1);</w:t>
      </w:r>
    </w:p>
    <w:bookmarkEnd w:id="450"/>
    <w:bookmarkStart w:name="z542" w:id="451"/>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451"/>
    <w:bookmarkStart w:name="z543" w:id="452"/>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452"/>
    <w:bookmarkStart w:name="z544" w:id="453"/>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453"/>
    <w:bookmarkStart w:name="z545" w:id="454"/>
    <w:p>
      <w:pPr>
        <w:spacing w:after="0"/>
        <w:ind w:left="0"/>
        <w:jc w:val="both"/>
      </w:pPr>
      <w:r>
        <w:rPr>
          <w:rFonts w:ascii="Times New Roman"/>
          <w:b w:val="false"/>
          <w:i w:val="false"/>
          <w:color w:val="000000"/>
          <w:sz w:val="28"/>
        </w:rPr>
        <w:t>
      0..1 – реквизит опционален, повторения не допускаются;</w:t>
      </w:r>
    </w:p>
    <w:bookmarkEnd w:id="454"/>
    <w:bookmarkStart w:name="z546" w:id="455"/>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455"/>
    <w:bookmarkStart w:name="z547" w:id="456"/>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456"/>
    <w:bookmarkStart w:name="z548" w:id="457"/>
    <w:p>
      <w:pPr>
        <w:spacing w:after="0"/>
        <w:ind w:left="0"/>
        <w:jc w:val="left"/>
      </w:pPr>
      <w:r>
        <w:rPr>
          <w:rFonts w:ascii="Times New Roman"/>
          <w:b/>
          <w:i w:val="false"/>
          <w:color w:val="000000"/>
        </w:rPr>
        <w:t xml:space="preserve"> III. Основные понятия</w:t>
      </w:r>
    </w:p>
    <w:bookmarkEnd w:id="457"/>
    <w:bookmarkStart w:name="z549" w:id="458"/>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458"/>
    <w:bookmarkStart w:name="z550" w:id="459"/>
    <w:p>
      <w:pPr>
        <w:spacing w:after="0"/>
        <w:ind w:left="0"/>
        <w:jc w:val="both"/>
      </w:pPr>
      <w:r>
        <w:rPr>
          <w:rFonts w:ascii="Times New Roman"/>
          <w:b w:val="false"/>
          <w:i w:val="false"/>
          <w:color w:val="000000"/>
          <w:sz w:val="28"/>
        </w:rPr>
        <w:t>
      "государство-член" – государство, являющееся членом Союза;</w:t>
      </w:r>
    </w:p>
    <w:bookmarkEnd w:id="459"/>
    <w:bookmarkStart w:name="z551" w:id="460"/>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460"/>
    <w:bookmarkStart w:name="z552" w:id="461"/>
    <w:p>
      <w:pPr>
        <w:spacing w:after="0"/>
        <w:ind w:left="0"/>
        <w:jc w:val="both"/>
      </w:pPr>
      <w:r>
        <w:rPr>
          <w:rFonts w:ascii="Times New Roman"/>
          <w:b w:val="false"/>
          <w:i w:val="false"/>
          <w:color w:val="000000"/>
          <w:sz w:val="28"/>
        </w:rPr>
        <w:t>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461"/>
    <w:bookmarkStart w:name="z553" w:id="462"/>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системы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утвержденных Решением Коллегии Евразийской экономической комиссии от 14 марта 2023 г. № 32.</w:t>
      </w:r>
    </w:p>
    <w:bookmarkEnd w:id="462"/>
    <w:bookmarkStart w:name="z554" w:id="463"/>
    <w:p>
      <w:pPr>
        <w:spacing w:after="0"/>
        <w:ind w:left="0"/>
        <w:jc w:val="both"/>
      </w:pPr>
      <w:r>
        <w:rPr>
          <w:rFonts w:ascii="Times New Roman"/>
          <w:b w:val="false"/>
          <w:i w:val="false"/>
          <w:color w:val="000000"/>
          <w:sz w:val="28"/>
        </w:rPr>
        <w:t>
      В таблицах 4, 7, 10, 13, 16, 19, 22 настоящего Описания под Регламентами информационного взаимодействия понимаются Регламент информационного взаимодействия между компетентными органами государств-членов при реализации средствами интегрированной системы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утвержденный Решением Коллегии Евразийской экономической комиссии от 14 марта 2023 г. № 32и Регламент информационного взаимодействия между уполномоченными органами, компетентными органами государств-членов и Евразийской экономической комиссией при реализации средствами интегрированной системы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утвержденные Решением Коллегии Евразийской экономической комиссии от 14 марта 2023 г. № 32.</w:t>
      </w:r>
    </w:p>
    <w:bookmarkEnd w:id="463"/>
    <w:bookmarkStart w:name="z555" w:id="464"/>
    <w:p>
      <w:pPr>
        <w:spacing w:after="0"/>
        <w:ind w:left="0"/>
        <w:jc w:val="left"/>
      </w:pPr>
      <w:r>
        <w:rPr>
          <w:rFonts w:ascii="Times New Roman"/>
          <w:b/>
          <w:i w:val="false"/>
          <w:color w:val="000000"/>
        </w:rPr>
        <w:t xml:space="preserve"> IV. Структуры электронных документов и сведений</w:t>
      </w:r>
    </w:p>
    <w:bookmarkEnd w:id="464"/>
    <w:bookmarkStart w:name="z556" w:id="465"/>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4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58" w:id="466"/>
    <w:p>
      <w:pPr>
        <w:spacing w:after="0"/>
        <w:ind w:left="0"/>
        <w:jc w:val="left"/>
      </w:pPr>
      <w:r>
        <w:rPr>
          <w:rFonts w:ascii="Times New Roman"/>
          <w:b/>
          <w:i w:val="false"/>
          <w:color w:val="000000"/>
        </w:rPr>
        <w:t xml:space="preserve"> Перечень структур электронных документов и сведений</w:t>
      </w:r>
    </w:p>
    <w:bookmarkEnd w:id="4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R.SP.PP.01.004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в сфере пенсионного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urn:EEC:R:SP:PP:01:PensionsDecisionNotificationDetails:v1.0.0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R.SP.PP.02.001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рамках перевода пенсии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urn:EEC:R:SP:PP:02:PayRollDocDetails:v1.0.0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R.SP.PP.02.002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акте сверки выплаченных пенсий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urn:EEC:R:SP:PP:02:ActVerificationDocDetails:v1.0.0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R.SP.PP.02.003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удержании излишне выплаченной суммы пенсии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urn:EEC:R:SP:PP:02:RetentionOverallPaidAmountsDocDetails:v1.0.0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R.SP.PP.02.004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завершении удержания излишне выплаченной суммы пенсии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urn:EEC:R:SP:PP:02:PensionWithholdingCompletionDocDetails:v1.0.0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R.SP.PP.02.005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сфере пенсионного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urn:EEC:R:SP:PP:01:SummaryInformationDocDetails:v1.0.0</w:t>
            </w:r>
          </w:p>
        </w:tc>
      </w:tr>
    </w:tbl>
    <w:bookmarkStart w:name="z559" w:id="467"/>
    <w:p>
      <w:pPr>
        <w:spacing w:after="0"/>
        <w:ind w:left="0"/>
        <w:jc w:val="both"/>
      </w:pPr>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14 марта 2023 г. № 32. </w:t>
      </w:r>
    </w:p>
    <w:bookmarkEnd w:id="467"/>
    <w:bookmarkStart w:name="z560" w:id="468"/>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468"/>
    <w:bookmarkStart w:name="z561" w:id="469"/>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4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563" w:id="470"/>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4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564" w:id="471"/>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14 марта 2023 г. № 32.</w:t>
      </w:r>
    </w:p>
    <w:bookmarkEnd w:id="471"/>
    <w:bookmarkStart w:name="z565" w:id="472"/>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4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567" w:id="473"/>
    <w:p>
      <w:pPr>
        <w:spacing w:after="0"/>
        <w:ind w:left="0"/>
        <w:jc w:val="left"/>
      </w:pPr>
      <w:r>
        <w:rPr>
          <w:rFonts w:ascii="Times New Roman"/>
          <w:b/>
          <w:i w:val="false"/>
          <w:color w:val="000000"/>
        </w:rPr>
        <w:t xml:space="preserve"> Импортируемые пространства имен</w:t>
      </w:r>
    </w:p>
    <w:bookmarkEnd w:id="4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68" w:id="474"/>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14 марта 2023 г. № 32.</w:t>
      </w:r>
    </w:p>
    <w:bookmarkEnd w:id="474"/>
    <w:bookmarkStart w:name="z569" w:id="475"/>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4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571" w:id="476"/>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4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477"/>
          <w:p>
            <w:pPr>
              <w:spacing w:after="20"/>
              <w:ind w:left="20"/>
              <w:jc w:val="both"/>
            </w:pPr>
            <w:r>
              <w:rPr>
                <w:rFonts w:ascii="Times New Roman"/>
                <w:b w:val="false"/>
                <w:i w:val="false"/>
                <w:color w:val="000000"/>
                <w:sz w:val="20"/>
              </w:rPr>
              <w:t>
1. Заголовок электронного документа (сведений)</w:t>
            </w:r>
          </w:p>
          <w:bookmarkEnd w:id="477"/>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478"/>
          <w:p>
            <w:pPr>
              <w:spacing w:after="20"/>
              <w:ind w:left="20"/>
              <w:jc w:val="both"/>
            </w:pPr>
            <w:r>
              <w:rPr>
                <w:rFonts w:ascii="Times New Roman"/>
                <w:b w:val="false"/>
                <w:i w:val="false"/>
                <w:color w:val="000000"/>
                <w:sz w:val="20"/>
              </w:rPr>
              <w:t>
ccdo:​E​Doc​Header​Type (M.CDT.90001)</w:t>
            </w:r>
          </w:p>
          <w:bookmarkEnd w:id="47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479"/>
          <w:p>
            <w:pPr>
              <w:spacing w:after="20"/>
              <w:ind w:left="20"/>
              <w:jc w:val="both"/>
            </w:pPr>
            <w:r>
              <w:rPr>
                <w:rFonts w:ascii="Times New Roman"/>
                <w:b w:val="false"/>
                <w:i w:val="false"/>
                <w:color w:val="000000"/>
                <w:sz w:val="20"/>
              </w:rPr>
              <w:t>
1.1. Код сообщения общего процесса</w:t>
            </w:r>
          </w:p>
          <w:bookmarkEnd w:id="479"/>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480"/>
          <w:p>
            <w:pPr>
              <w:spacing w:after="20"/>
              <w:ind w:left="20"/>
              <w:jc w:val="both"/>
            </w:pPr>
            <w:r>
              <w:rPr>
                <w:rFonts w:ascii="Times New Roman"/>
                <w:b w:val="false"/>
                <w:i w:val="false"/>
                <w:color w:val="000000"/>
                <w:sz w:val="20"/>
              </w:rPr>
              <w:t>
csdo:​Inf​Envelope​Code​Type (M.SDT.90004)</w:t>
            </w:r>
          </w:p>
          <w:bookmarkEnd w:id="4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481"/>
          <w:p>
            <w:pPr>
              <w:spacing w:after="20"/>
              <w:ind w:left="20"/>
              <w:jc w:val="both"/>
            </w:pPr>
            <w:r>
              <w:rPr>
                <w:rFonts w:ascii="Times New Roman"/>
                <w:b w:val="false"/>
                <w:i w:val="false"/>
                <w:color w:val="000000"/>
                <w:sz w:val="20"/>
              </w:rPr>
              <w:t>
1.2. Код электронного документа (сведений)</w:t>
            </w:r>
          </w:p>
          <w:bookmarkEnd w:id="481"/>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482"/>
          <w:p>
            <w:pPr>
              <w:spacing w:after="20"/>
              <w:ind w:left="20"/>
              <w:jc w:val="both"/>
            </w:pPr>
            <w:r>
              <w:rPr>
                <w:rFonts w:ascii="Times New Roman"/>
                <w:b w:val="false"/>
                <w:i w:val="false"/>
                <w:color w:val="000000"/>
                <w:sz w:val="20"/>
              </w:rPr>
              <w:t>
csdo:​E​Doc​Code​Type (M.SDT.90001)</w:t>
            </w:r>
          </w:p>
          <w:bookmarkEnd w:id="4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483"/>
          <w:p>
            <w:pPr>
              <w:spacing w:after="20"/>
              <w:ind w:left="20"/>
              <w:jc w:val="both"/>
            </w:pPr>
            <w:r>
              <w:rPr>
                <w:rFonts w:ascii="Times New Roman"/>
                <w:b w:val="false"/>
                <w:i w:val="false"/>
                <w:color w:val="000000"/>
                <w:sz w:val="20"/>
              </w:rPr>
              <w:t>
1.3. Идентификатор электронного документа (сведений)</w:t>
            </w:r>
          </w:p>
          <w:bookmarkEnd w:id="483"/>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484"/>
          <w:p>
            <w:pPr>
              <w:spacing w:after="20"/>
              <w:ind w:left="20"/>
              <w:jc w:val="both"/>
            </w:pPr>
            <w:r>
              <w:rPr>
                <w:rFonts w:ascii="Times New Roman"/>
                <w:b w:val="false"/>
                <w:i w:val="false"/>
                <w:color w:val="000000"/>
                <w:sz w:val="20"/>
              </w:rPr>
              <w:t>
csdo:​Universally​Unique​Id​Type (M.SDT.90003)</w:t>
            </w:r>
          </w:p>
          <w:bookmarkEnd w:id="4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485"/>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485"/>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486"/>
          <w:p>
            <w:pPr>
              <w:spacing w:after="20"/>
              <w:ind w:left="20"/>
              <w:jc w:val="both"/>
            </w:pPr>
            <w:r>
              <w:rPr>
                <w:rFonts w:ascii="Times New Roman"/>
                <w:b w:val="false"/>
                <w:i w:val="false"/>
                <w:color w:val="000000"/>
                <w:sz w:val="20"/>
              </w:rPr>
              <w:t>
csdo:​Universally​Unique​Id​Type (M.SDT.90003)</w:t>
            </w:r>
          </w:p>
          <w:bookmarkEnd w:id="48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487"/>
          <w:p>
            <w:pPr>
              <w:spacing w:after="20"/>
              <w:ind w:left="20"/>
              <w:jc w:val="both"/>
            </w:pPr>
            <w:r>
              <w:rPr>
                <w:rFonts w:ascii="Times New Roman"/>
                <w:b w:val="false"/>
                <w:i w:val="false"/>
                <w:color w:val="000000"/>
                <w:sz w:val="20"/>
              </w:rPr>
              <w:t>
1.5. Дата и время электронного документа (сведений)</w:t>
            </w:r>
          </w:p>
          <w:bookmarkEnd w:id="487"/>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488"/>
          <w:p>
            <w:pPr>
              <w:spacing w:after="20"/>
              <w:ind w:left="20"/>
              <w:jc w:val="both"/>
            </w:pPr>
            <w:r>
              <w:rPr>
                <w:rFonts w:ascii="Times New Roman"/>
                <w:b w:val="false"/>
                <w:i w:val="false"/>
                <w:color w:val="000000"/>
                <w:sz w:val="20"/>
              </w:rPr>
              <w:t>
bdt:​Date​Time​Type (M.BDT.00006)</w:t>
            </w:r>
          </w:p>
          <w:bookmarkEnd w:id="488"/>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489"/>
          <w:p>
            <w:pPr>
              <w:spacing w:after="20"/>
              <w:ind w:left="20"/>
              <w:jc w:val="both"/>
            </w:pPr>
            <w:r>
              <w:rPr>
                <w:rFonts w:ascii="Times New Roman"/>
                <w:b w:val="false"/>
                <w:i w:val="false"/>
                <w:color w:val="000000"/>
                <w:sz w:val="20"/>
              </w:rPr>
              <w:t>
1.6. Код языка</w:t>
            </w:r>
          </w:p>
          <w:bookmarkEnd w:id="489"/>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490"/>
          <w:p>
            <w:pPr>
              <w:spacing w:after="20"/>
              <w:ind w:left="20"/>
              <w:jc w:val="both"/>
            </w:pPr>
            <w:r>
              <w:rPr>
                <w:rFonts w:ascii="Times New Roman"/>
                <w:b w:val="false"/>
                <w:i w:val="false"/>
                <w:color w:val="000000"/>
                <w:sz w:val="20"/>
              </w:rPr>
              <w:t>
csdo:​Language​Code​Type (M.SDT.00051)</w:t>
            </w:r>
          </w:p>
          <w:bookmarkEnd w:id="490"/>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491"/>
          <w:p>
            <w:pPr>
              <w:spacing w:after="20"/>
              <w:ind w:left="20"/>
              <w:jc w:val="both"/>
            </w:pPr>
            <w:r>
              <w:rPr>
                <w:rFonts w:ascii="Times New Roman"/>
                <w:b w:val="false"/>
                <w:i w:val="false"/>
                <w:color w:val="000000"/>
                <w:sz w:val="20"/>
              </w:rPr>
              <w:t>
2. Дата и время</w:t>
            </w:r>
          </w:p>
          <w:bookmarkEnd w:id="491"/>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492"/>
          <w:p>
            <w:pPr>
              <w:spacing w:after="20"/>
              <w:ind w:left="20"/>
              <w:jc w:val="both"/>
            </w:pPr>
            <w:r>
              <w:rPr>
                <w:rFonts w:ascii="Times New Roman"/>
                <w:b w:val="false"/>
                <w:i w:val="false"/>
                <w:color w:val="000000"/>
                <w:sz w:val="20"/>
              </w:rPr>
              <w:t>
bdt:​Date​Time​Type (M.BDT.00006)</w:t>
            </w:r>
          </w:p>
          <w:bookmarkEnd w:id="492"/>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493"/>
          <w:p>
            <w:pPr>
              <w:spacing w:after="20"/>
              <w:ind w:left="20"/>
              <w:jc w:val="both"/>
            </w:pPr>
            <w:r>
              <w:rPr>
                <w:rFonts w:ascii="Times New Roman"/>
                <w:b w:val="false"/>
                <w:i w:val="false"/>
                <w:color w:val="000000"/>
                <w:sz w:val="20"/>
              </w:rPr>
              <w:t>
3. Код результата обработки</w:t>
            </w:r>
          </w:p>
          <w:bookmarkEnd w:id="493"/>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494"/>
          <w:p>
            <w:pPr>
              <w:spacing w:after="20"/>
              <w:ind w:left="20"/>
              <w:jc w:val="both"/>
            </w:pPr>
            <w:r>
              <w:rPr>
                <w:rFonts w:ascii="Times New Roman"/>
                <w:b w:val="false"/>
                <w:i w:val="false"/>
                <w:color w:val="000000"/>
                <w:sz w:val="20"/>
              </w:rPr>
              <w:t>
csdo:​Processing​Result​Code​V2​Type (M.SDT.90006)</w:t>
            </w:r>
          </w:p>
          <w:bookmarkEnd w:id="494"/>
          <w:p>
            <w:pPr>
              <w:spacing w:after="20"/>
              <w:ind w:left="20"/>
              <w:jc w:val="both"/>
            </w:pPr>
            <w:r>
              <w:rPr>
                <w:rFonts w:ascii="Times New Roman"/>
                <w:b w:val="false"/>
                <w:i w:val="false"/>
                <w:color w:val="000000"/>
                <w:sz w:val="20"/>
              </w:rPr>
              <w:t>
Значение кода в соответствии со справочником результатов обработки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495"/>
          <w:p>
            <w:pPr>
              <w:spacing w:after="20"/>
              <w:ind w:left="20"/>
              <w:jc w:val="both"/>
            </w:pPr>
            <w:r>
              <w:rPr>
                <w:rFonts w:ascii="Times New Roman"/>
                <w:b w:val="false"/>
                <w:i w:val="false"/>
                <w:color w:val="000000"/>
                <w:sz w:val="20"/>
              </w:rPr>
              <w:t>
4. Описание</w:t>
            </w:r>
          </w:p>
          <w:bookmarkEnd w:id="495"/>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496"/>
          <w:p>
            <w:pPr>
              <w:spacing w:after="20"/>
              <w:ind w:left="20"/>
              <w:jc w:val="both"/>
            </w:pPr>
            <w:r>
              <w:rPr>
                <w:rFonts w:ascii="Times New Roman"/>
                <w:b w:val="false"/>
                <w:i w:val="false"/>
                <w:color w:val="000000"/>
                <w:sz w:val="20"/>
              </w:rPr>
              <w:t>
csdo:​Text4000​Type (M.SDT.00088)</w:t>
            </w:r>
          </w:p>
          <w:bookmarkEnd w:id="49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99" w:id="497"/>
    <w:p>
      <w:pPr>
        <w:spacing w:after="0"/>
        <w:ind w:left="0"/>
        <w:jc w:val="left"/>
      </w:pPr>
      <w:r>
        <w:rPr>
          <w:rFonts w:ascii="Times New Roman"/>
          <w:b/>
          <w:i w:val="false"/>
          <w:color w:val="000000"/>
        </w:rPr>
        <w:t xml:space="preserve"> 2. Структуры электронных документов и сведений в предметной области</w:t>
      </w:r>
    </w:p>
    <w:bookmarkEnd w:id="497"/>
    <w:bookmarkStart w:name="z600" w:id="498"/>
    <w:p>
      <w:pPr>
        <w:spacing w:after="0"/>
        <w:ind w:left="0"/>
        <w:jc w:val="both"/>
      </w:pPr>
      <w:r>
        <w:rPr>
          <w:rFonts w:ascii="Times New Roman"/>
          <w:b w:val="false"/>
          <w:i w:val="false"/>
          <w:color w:val="000000"/>
          <w:sz w:val="28"/>
        </w:rPr>
        <w:t>
      13. Описание структуры электронного документа (сведений) "Уведомление о принятом решении в сфере пенсионного обеспечения" (R.SP.PP.01.004) приведено в таблице 5.</w:t>
      </w:r>
    </w:p>
    <w:bookmarkEnd w:id="4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602" w:id="499"/>
    <w:p>
      <w:pPr>
        <w:spacing w:after="0"/>
        <w:ind w:left="0"/>
        <w:jc w:val="left"/>
      </w:pPr>
      <w:r>
        <w:rPr>
          <w:rFonts w:ascii="Times New Roman"/>
          <w:b/>
          <w:i w:val="false"/>
          <w:color w:val="000000"/>
        </w:rPr>
        <w:t xml:space="preserve"> Описание структуры электронного документа (сведений) "Уведомление о принятом решении в сфере пенсионного обеспечения" (R.SP.PP.01.004)</w:t>
      </w:r>
    </w:p>
    <w:bookmarkEnd w:id="4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в сфере пенсионного обеспечения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R.SP.PP.01.004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в сфере пенсионного обеспечения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urn:EEC:R:SP:PP:01:PensionsDecisionNotificationDetails:v1.0.0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PensionsDecisionNotificationDetails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EEC_R_SP_PP_01_PensionsDecisionNotificationDetails_v1.0.0.xsd</w:t>
            </w:r>
          </w:p>
        </w:tc>
      </w:tr>
    </w:tbl>
    <w:bookmarkStart w:name="z603" w:id="500"/>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5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605" w:id="501"/>
    <w:p>
      <w:pPr>
        <w:spacing w:after="0"/>
        <w:ind w:left="0"/>
        <w:jc w:val="left"/>
      </w:pPr>
      <w:r>
        <w:rPr>
          <w:rFonts w:ascii="Times New Roman"/>
          <w:b/>
          <w:i w:val="false"/>
          <w:color w:val="000000"/>
        </w:rPr>
        <w:t xml:space="preserve"> Импортируемые пространства имен</w:t>
      </w:r>
    </w:p>
    <w:bookmarkEnd w:id="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urn:EEC:M:SP:ComplexDataObjects:vX.X.X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606" w:id="502"/>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14 марта 2023 г. № 32.</w:t>
      </w:r>
    </w:p>
    <w:bookmarkEnd w:id="502"/>
    <w:bookmarkStart w:name="z607" w:id="503"/>
    <w:p>
      <w:pPr>
        <w:spacing w:after="0"/>
        <w:ind w:left="0"/>
        <w:jc w:val="both"/>
      </w:pPr>
      <w:r>
        <w:rPr>
          <w:rFonts w:ascii="Times New Roman"/>
          <w:b w:val="false"/>
          <w:i w:val="false"/>
          <w:color w:val="000000"/>
          <w:sz w:val="28"/>
        </w:rPr>
        <w:t>
      15. Реквизитный состав структуры электронного документа (сведений) "Уведомление о принятом решении в сфере пенсионного обеспечения" (R.SP.PP.01.004) приведен в таблице 7.</w:t>
      </w:r>
    </w:p>
    <w:bookmarkEnd w:id="5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609" w:id="504"/>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принятом решении в сфере пенсионного обеспечения" (R.SP.PP.01.004)</w:t>
      </w:r>
    </w:p>
    <w:bookmarkEnd w:id="5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505"/>
          <w:p>
            <w:pPr>
              <w:spacing w:after="20"/>
              <w:ind w:left="20"/>
              <w:jc w:val="both"/>
            </w:pPr>
            <w:r>
              <w:rPr>
                <w:rFonts w:ascii="Times New Roman"/>
                <w:b w:val="false"/>
                <w:i w:val="false"/>
                <w:color w:val="000000"/>
                <w:sz w:val="20"/>
              </w:rPr>
              <w:t>
1. Заголовок электронного документа (сведений)</w:t>
            </w:r>
          </w:p>
          <w:bookmarkEnd w:id="505"/>
          <w:p>
            <w:pPr>
              <w:spacing w:after="20"/>
              <w:ind w:left="20"/>
              <w:jc w:val="both"/>
            </w:pPr>
            <w:r>
              <w:rPr>
                <w:rFonts w:ascii="Times New Roman"/>
                <w:b w:val="false"/>
                <w:i w:val="false"/>
                <w:color w:val="000000"/>
                <w:sz w:val="20"/>
              </w:rPr>
              <w:t>
(ccdo:‌EDoc‌Header)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506"/>
          <w:p>
            <w:pPr>
              <w:spacing w:after="20"/>
              <w:ind w:left="20"/>
              <w:jc w:val="both"/>
            </w:pPr>
            <w:r>
              <w:rPr>
                <w:rFonts w:ascii="Times New Roman"/>
                <w:b w:val="false"/>
                <w:i w:val="false"/>
                <w:color w:val="000000"/>
                <w:sz w:val="20"/>
              </w:rPr>
              <w:t>
ccdo:‌EDoc‌Header‌Type (M.CDT.90001)</w:t>
            </w:r>
          </w:p>
          <w:bookmarkEnd w:id="50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507"/>
          <w:p>
            <w:pPr>
              <w:spacing w:after="20"/>
              <w:ind w:left="20"/>
              <w:jc w:val="both"/>
            </w:pPr>
            <w:r>
              <w:rPr>
                <w:rFonts w:ascii="Times New Roman"/>
                <w:b w:val="false"/>
                <w:i w:val="false"/>
                <w:color w:val="000000"/>
                <w:sz w:val="20"/>
              </w:rPr>
              <w:t>
1.1. Код сообщения общего процесса</w:t>
            </w:r>
          </w:p>
          <w:bookmarkEnd w:id="507"/>
          <w:p>
            <w:pPr>
              <w:spacing w:after="20"/>
              <w:ind w:left="20"/>
              <w:jc w:val="both"/>
            </w:pPr>
            <w:r>
              <w:rPr>
                <w:rFonts w:ascii="Times New Roman"/>
                <w:b w:val="false"/>
                <w:i w:val="false"/>
                <w:color w:val="000000"/>
                <w:sz w:val="20"/>
              </w:rPr>
              <w:t>
(csdo:‌Inf‌Envelope‌Code)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508"/>
          <w:p>
            <w:pPr>
              <w:spacing w:after="20"/>
              <w:ind w:left="20"/>
              <w:jc w:val="both"/>
            </w:pPr>
            <w:r>
              <w:rPr>
                <w:rFonts w:ascii="Times New Roman"/>
                <w:b w:val="false"/>
                <w:i w:val="false"/>
                <w:color w:val="000000"/>
                <w:sz w:val="20"/>
              </w:rPr>
              <w:t>
csdo:‌Inf‌Envelope‌Code‌Type (M.SDT.90004)</w:t>
            </w:r>
          </w:p>
          <w:bookmarkEnd w:id="5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509"/>
          <w:p>
            <w:pPr>
              <w:spacing w:after="20"/>
              <w:ind w:left="20"/>
              <w:jc w:val="both"/>
            </w:pPr>
            <w:r>
              <w:rPr>
                <w:rFonts w:ascii="Times New Roman"/>
                <w:b w:val="false"/>
                <w:i w:val="false"/>
                <w:color w:val="000000"/>
                <w:sz w:val="20"/>
              </w:rPr>
              <w:t>
1.2. Код электронного документа (сведений)</w:t>
            </w:r>
          </w:p>
          <w:bookmarkEnd w:id="509"/>
          <w:p>
            <w:pPr>
              <w:spacing w:after="20"/>
              <w:ind w:left="20"/>
              <w:jc w:val="both"/>
            </w:pPr>
            <w:r>
              <w:rPr>
                <w:rFonts w:ascii="Times New Roman"/>
                <w:b w:val="false"/>
                <w:i w:val="false"/>
                <w:color w:val="000000"/>
                <w:sz w:val="20"/>
              </w:rPr>
              <w:t>
(csdo:‌EDoc‌Code)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510"/>
          <w:p>
            <w:pPr>
              <w:spacing w:after="20"/>
              <w:ind w:left="20"/>
              <w:jc w:val="both"/>
            </w:pPr>
            <w:r>
              <w:rPr>
                <w:rFonts w:ascii="Times New Roman"/>
                <w:b w:val="false"/>
                <w:i w:val="false"/>
                <w:color w:val="000000"/>
                <w:sz w:val="20"/>
              </w:rPr>
              <w:t>
csdo:‌EDoc‌Code‌Type (M.SDT.90001)</w:t>
            </w:r>
          </w:p>
          <w:bookmarkEnd w:id="5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511"/>
          <w:p>
            <w:pPr>
              <w:spacing w:after="20"/>
              <w:ind w:left="20"/>
              <w:jc w:val="both"/>
            </w:pPr>
            <w:r>
              <w:rPr>
                <w:rFonts w:ascii="Times New Roman"/>
                <w:b w:val="false"/>
                <w:i w:val="false"/>
                <w:color w:val="000000"/>
                <w:sz w:val="20"/>
              </w:rPr>
              <w:t>
1.3. Идентификатор электронного документа (сведений)</w:t>
            </w:r>
          </w:p>
          <w:bookmarkEnd w:id="511"/>
          <w:p>
            <w:pPr>
              <w:spacing w:after="20"/>
              <w:ind w:left="20"/>
              <w:jc w:val="both"/>
            </w:pPr>
            <w:r>
              <w:rPr>
                <w:rFonts w:ascii="Times New Roman"/>
                <w:b w:val="false"/>
                <w:i w:val="false"/>
                <w:color w:val="000000"/>
                <w:sz w:val="20"/>
              </w:rPr>
              <w:t>
(csdo:‌EDoc‌Id)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512"/>
          <w:p>
            <w:pPr>
              <w:spacing w:after="20"/>
              <w:ind w:left="20"/>
              <w:jc w:val="both"/>
            </w:pPr>
            <w:r>
              <w:rPr>
                <w:rFonts w:ascii="Times New Roman"/>
                <w:b w:val="false"/>
                <w:i w:val="false"/>
                <w:color w:val="000000"/>
                <w:sz w:val="20"/>
              </w:rPr>
              <w:t>
csdo:‌Universally‌Unique‌Id‌Type (M.SDT.90003)</w:t>
            </w:r>
          </w:p>
          <w:bookmarkEnd w:id="51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513"/>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513"/>
          <w:p>
            <w:pPr>
              <w:spacing w:after="20"/>
              <w:ind w:left="20"/>
              <w:jc w:val="both"/>
            </w:pPr>
            <w:r>
              <w:rPr>
                <w:rFonts w:ascii="Times New Roman"/>
                <w:b w:val="false"/>
                <w:i w:val="false"/>
                <w:color w:val="000000"/>
                <w:sz w:val="20"/>
              </w:rPr>
              <w:t>
(csdo:‌EDoc‌Ref‌Id)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514"/>
          <w:p>
            <w:pPr>
              <w:spacing w:after="20"/>
              <w:ind w:left="20"/>
              <w:jc w:val="both"/>
            </w:pPr>
            <w:r>
              <w:rPr>
                <w:rFonts w:ascii="Times New Roman"/>
                <w:b w:val="false"/>
                <w:i w:val="false"/>
                <w:color w:val="000000"/>
                <w:sz w:val="20"/>
              </w:rPr>
              <w:t>
csdo:‌Universally‌Unique‌Id‌Type (M.SDT.90003)</w:t>
            </w:r>
          </w:p>
          <w:bookmarkEnd w:id="5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515"/>
          <w:p>
            <w:pPr>
              <w:spacing w:after="20"/>
              <w:ind w:left="20"/>
              <w:jc w:val="both"/>
            </w:pPr>
            <w:r>
              <w:rPr>
                <w:rFonts w:ascii="Times New Roman"/>
                <w:b w:val="false"/>
                <w:i w:val="false"/>
                <w:color w:val="000000"/>
                <w:sz w:val="20"/>
              </w:rPr>
              <w:t>
1.5. Дата и время электронного документа (сведений)</w:t>
            </w:r>
          </w:p>
          <w:bookmarkEnd w:id="515"/>
          <w:p>
            <w:pPr>
              <w:spacing w:after="20"/>
              <w:ind w:left="20"/>
              <w:jc w:val="both"/>
            </w:pPr>
            <w:r>
              <w:rPr>
                <w:rFonts w:ascii="Times New Roman"/>
                <w:b w:val="false"/>
                <w:i w:val="false"/>
                <w:color w:val="000000"/>
                <w:sz w:val="20"/>
              </w:rPr>
              <w:t>
(csdo:‌EDoc‌Date‌Time)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516"/>
          <w:p>
            <w:pPr>
              <w:spacing w:after="20"/>
              <w:ind w:left="20"/>
              <w:jc w:val="both"/>
            </w:pPr>
            <w:r>
              <w:rPr>
                <w:rFonts w:ascii="Times New Roman"/>
                <w:b w:val="false"/>
                <w:i w:val="false"/>
                <w:color w:val="000000"/>
                <w:sz w:val="20"/>
              </w:rPr>
              <w:t>
bdt:‌Date‌Time‌Type (M.BDT.00006)</w:t>
            </w:r>
          </w:p>
          <w:bookmarkEnd w:id="516"/>
          <w:p>
            <w:pPr>
              <w:spacing w:after="20"/>
              <w:ind w:left="20"/>
              <w:jc w:val="both"/>
            </w:pPr>
            <w:r>
              <w:rPr>
                <w:rFonts w:ascii="Times New Roman"/>
                <w:b w:val="false"/>
                <w:i w:val="false"/>
                <w:color w:val="000000"/>
                <w:sz w:val="20"/>
              </w:rPr>
              <w:t>
Обозначение даты и времени в соответствии с ISO 8601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517"/>
          <w:p>
            <w:pPr>
              <w:spacing w:after="20"/>
              <w:ind w:left="20"/>
              <w:jc w:val="both"/>
            </w:pPr>
            <w:r>
              <w:rPr>
                <w:rFonts w:ascii="Times New Roman"/>
                <w:b w:val="false"/>
                <w:i w:val="false"/>
                <w:color w:val="000000"/>
                <w:sz w:val="20"/>
              </w:rPr>
              <w:t>
1.6. Код языка</w:t>
            </w:r>
          </w:p>
          <w:bookmarkEnd w:id="517"/>
          <w:p>
            <w:pPr>
              <w:spacing w:after="20"/>
              <w:ind w:left="20"/>
              <w:jc w:val="both"/>
            </w:pPr>
            <w:r>
              <w:rPr>
                <w:rFonts w:ascii="Times New Roman"/>
                <w:b w:val="false"/>
                <w:i w:val="false"/>
                <w:color w:val="000000"/>
                <w:sz w:val="20"/>
              </w:rPr>
              <w:t>
(csdo:‌Language‌Code)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518"/>
          <w:p>
            <w:pPr>
              <w:spacing w:after="20"/>
              <w:ind w:left="20"/>
              <w:jc w:val="both"/>
            </w:pPr>
            <w:r>
              <w:rPr>
                <w:rFonts w:ascii="Times New Roman"/>
                <w:b w:val="false"/>
                <w:i w:val="false"/>
                <w:color w:val="000000"/>
                <w:sz w:val="20"/>
              </w:rPr>
              <w:t>
csdo:‌Language‌Code‌Type (M.SDT.00051)</w:t>
            </w:r>
          </w:p>
          <w:bookmarkEnd w:id="518"/>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519"/>
          <w:p>
            <w:pPr>
              <w:spacing w:after="20"/>
              <w:ind w:left="20"/>
              <w:jc w:val="both"/>
            </w:pPr>
            <w:r>
              <w:rPr>
                <w:rFonts w:ascii="Times New Roman"/>
                <w:b w:val="false"/>
                <w:i w:val="false"/>
                <w:color w:val="000000"/>
                <w:sz w:val="20"/>
              </w:rPr>
              <w:t>
2. Компетентный орган, получающий сведения</w:t>
            </w:r>
          </w:p>
          <w:bookmarkEnd w:id="519"/>
          <w:p>
            <w:pPr>
              <w:spacing w:after="20"/>
              <w:ind w:left="20"/>
              <w:jc w:val="both"/>
            </w:pPr>
            <w:r>
              <w:rPr>
                <w:rFonts w:ascii="Times New Roman"/>
                <w:b w:val="false"/>
                <w:i w:val="false"/>
                <w:color w:val="000000"/>
                <w:sz w:val="20"/>
              </w:rPr>
              <w:t>
(spcdo:‌Receiving‌Authority‌Details)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компетентном органе, получающем сведения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520"/>
          <w:p>
            <w:pPr>
              <w:spacing w:after="20"/>
              <w:ind w:left="20"/>
              <w:jc w:val="both"/>
            </w:pPr>
            <w:r>
              <w:rPr>
                <w:rFonts w:ascii="Times New Roman"/>
                <w:b w:val="false"/>
                <w:i w:val="false"/>
                <w:color w:val="000000"/>
                <w:sz w:val="20"/>
              </w:rPr>
              <w:t>
spcdo:‌Unified‌Authority‌Department‌Basic‌Details‌Type (M.SP.CDT.00019)</w:t>
            </w:r>
          </w:p>
          <w:bookmarkEnd w:id="52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521"/>
          <w:p>
            <w:pPr>
              <w:spacing w:after="20"/>
              <w:ind w:left="20"/>
              <w:jc w:val="both"/>
            </w:pPr>
            <w:r>
              <w:rPr>
                <w:rFonts w:ascii="Times New Roman"/>
                <w:b w:val="false"/>
                <w:i w:val="false"/>
                <w:color w:val="000000"/>
                <w:sz w:val="20"/>
              </w:rPr>
              <w:t>
2.1. Код страны</w:t>
            </w:r>
          </w:p>
          <w:bookmarkEnd w:id="521"/>
          <w:p>
            <w:pPr>
              <w:spacing w:after="20"/>
              <w:ind w:left="20"/>
              <w:jc w:val="both"/>
            </w:pPr>
            <w:r>
              <w:rPr>
                <w:rFonts w:ascii="Times New Roman"/>
                <w:b w:val="false"/>
                <w:i w:val="false"/>
                <w:color w:val="000000"/>
                <w:sz w:val="20"/>
              </w:rPr>
              <w:t>
(csdo:‌Unified‌Country‌Code)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522"/>
          <w:p>
            <w:pPr>
              <w:spacing w:after="20"/>
              <w:ind w:left="20"/>
              <w:jc w:val="both"/>
            </w:pPr>
            <w:r>
              <w:rPr>
                <w:rFonts w:ascii="Times New Roman"/>
                <w:b w:val="false"/>
                <w:i w:val="false"/>
                <w:color w:val="000000"/>
                <w:sz w:val="20"/>
              </w:rPr>
              <w:t>
csdo:‌Unified‌Country‌Code‌Type (M.SDT.00112)</w:t>
            </w:r>
          </w:p>
          <w:bookmarkEnd w:id="52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523"/>
          <w:p>
            <w:pPr>
              <w:spacing w:after="20"/>
              <w:ind w:left="20"/>
              <w:jc w:val="both"/>
            </w:pPr>
            <w:r>
              <w:rPr>
                <w:rFonts w:ascii="Times New Roman"/>
                <w:b w:val="false"/>
                <w:i w:val="false"/>
                <w:color w:val="000000"/>
                <w:sz w:val="20"/>
              </w:rPr>
              <w:t>
а) идентификатор справочника (классификатора)</w:t>
            </w:r>
          </w:p>
          <w:bookmarkEnd w:id="523"/>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524"/>
          <w:p>
            <w:pPr>
              <w:spacing w:after="20"/>
              <w:ind w:left="20"/>
              <w:jc w:val="both"/>
            </w:pPr>
            <w:r>
              <w:rPr>
                <w:rFonts w:ascii="Times New Roman"/>
                <w:b w:val="false"/>
                <w:i w:val="false"/>
                <w:color w:val="000000"/>
                <w:sz w:val="20"/>
              </w:rPr>
              <w:t>
csdo:‌Reference‌Data‌Id‌Type (M.SDT.00091)</w:t>
            </w:r>
          </w:p>
          <w:bookmarkEnd w:id="5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525"/>
          <w:p>
            <w:pPr>
              <w:spacing w:after="20"/>
              <w:ind w:left="20"/>
              <w:jc w:val="both"/>
            </w:pPr>
            <w:r>
              <w:rPr>
                <w:rFonts w:ascii="Times New Roman"/>
                <w:b w:val="false"/>
                <w:i w:val="false"/>
                <w:color w:val="000000"/>
                <w:sz w:val="20"/>
              </w:rPr>
              <w:t>
2.2. Идентификатор уполномоченного органа</w:t>
            </w:r>
          </w:p>
          <w:bookmarkEnd w:id="525"/>
          <w:p>
            <w:pPr>
              <w:spacing w:after="20"/>
              <w:ind w:left="20"/>
              <w:jc w:val="both"/>
            </w:pPr>
            <w:r>
              <w:rPr>
                <w:rFonts w:ascii="Times New Roman"/>
                <w:b w:val="false"/>
                <w:i w:val="false"/>
                <w:color w:val="000000"/>
                <w:sz w:val="20"/>
              </w:rPr>
              <w:t>
(csdo:‌Authority‌Id)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526"/>
          <w:p>
            <w:pPr>
              <w:spacing w:after="20"/>
              <w:ind w:left="20"/>
              <w:jc w:val="both"/>
            </w:pPr>
            <w:r>
              <w:rPr>
                <w:rFonts w:ascii="Times New Roman"/>
                <w:b w:val="false"/>
                <w:i w:val="false"/>
                <w:color w:val="000000"/>
                <w:sz w:val="20"/>
              </w:rPr>
              <w:t>
csdo:‌Id20‌Type (M.SDT.00092)</w:t>
            </w:r>
          </w:p>
          <w:bookmarkEnd w:id="5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527"/>
          <w:p>
            <w:pPr>
              <w:spacing w:after="20"/>
              <w:ind w:left="20"/>
              <w:jc w:val="both"/>
            </w:pPr>
            <w:r>
              <w:rPr>
                <w:rFonts w:ascii="Times New Roman"/>
                <w:b w:val="false"/>
                <w:i w:val="false"/>
                <w:color w:val="000000"/>
                <w:sz w:val="20"/>
              </w:rPr>
              <w:t>
2.3. Наименование уполномоченного органа</w:t>
            </w:r>
          </w:p>
          <w:bookmarkEnd w:id="527"/>
          <w:p>
            <w:pPr>
              <w:spacing w:after="20"/>
              <w:ind w:left="20"/>
              <w:jc w:val="both"/>
            </w:pPr>
            <w:r>
              <w:rPr>
                <w:rFonts w:ascii="Times New Roman"/>
                <w:b w:val="false"/>
                <w:i w:val="false"/>
                <w:color w:val="000000"/>
                <w:sz w:val="20"/>
              </w:rPr>
              <w:t>
(csdo:‌Authority‌Name)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528"/>
          <w:p>
            <w:pPr>
              <w:spacing w:after="20"/>
              <w:ind w:left="20"/>
              <w:jc w:val="both"/>
            </w:pPr>
            <w:r>
              <w:rPr>
                <w:rFonts w:ascii="Times New Roman"/>
                <w:b w:val="false"/>
                <w:i w:val="false"/>
                <w:color w:val="000000"/>
                <w:sz w:val="20"/>
              </w:rPr>
              <w:t>
csdo:‌Name300‌Type (M.SDT.00056)</w:t>
            </w:r>
          </w:p>
          <w:bookmarkEnd w:id="5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529"/>
          <w:p>
            <w:pPr>
              <w:spacing w:after="20"/>
              <w:ind w:left="20"/>
              <w:jc w:val="both"/>
            </w:pPr>
            <w:r>
              <w:rPr>
                <w:rFonts w:ascii="Times New Roman"/>
                <w:b w:val="false"/>
                <w:i w:val="false"/>
                <w:color w:val="000000"/>
                <w:sz w:val="20"/>
              </w:rPr>
              <w:t>
2.4. Краткое наименование уполномоченного органа</w:t>
            </w:r>
          </w:p>
          <w:bookmarkEnd w:id="529"/>
          <w:p>
            <w:pPr>
              <w:spacing w:after="20"/>
              <w:ind w:left="20"/>
              <w:jc w:val="both"/>
            </w:pPr>
            <w:r>
              <w:rPr>
                <w:rFonts w:ascii="Times New Roman"/>
                <w:b w:val="false"/>
                <w:i w:val="false"/>
                <w:color w:val="000000"/>
                <w:sz w:val="20"/>
              </w:rPr>
              <w:t>
(csdo:‌Authority‌Brief‌Name)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530"/>
          <w:p>
            <w:pPr>
              <w:spacing w:after="20"/>
              <w:ind w:left="20"/>
              <w:jc w:val="both"/>
            </w:pPr>
            <w:r>
              <w:rPr>
                <w:rFonts w:ascii="Times New Roman"/>
                <w:b w:val="false"/>
                <w:i w:val="false"/>
                <w:color w:val="000000"/>
                <w:sz w:val="20"/>
              </w:rPr>
              <w:t>
csdo:‌Name120‌Type (M.SDT.00055)</w:t>
            </w:r>
          </w:p>
          <w:bookmarkEnd w:id="5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531"/>
          <w:p>
            <w:pPr>
              <w:spacing w:after="20"/>
              <w:ind w:left="20"/>
              <w:jc w:val="both"/>
            </w:pPr>
            <w:r>
              <w:rPr>
                <w:rFonts w:ascii="Times New Roman"/>
                <w:b w:val="false"/>
                <w:i w:val="false"/>
                <w:color w:val="000000"/>
                <w:sz w:val="20"/>
              </w:rPr>
              <w:t>
2.5. Территориальное подразделение</w:t>
            </w:r>
          </w:p>
          <w:bookmarkEnd w:id="531"/>
          <w:p>
            <w:pPr>
              <w:spacing w:after="20"/>
              <w:ind w:left="20"/>
              <w:jc w:val="both"/>
            </w:pPr>
            <w:r>
              <w:rPr>
                <w:rFonts w:ascii="Times New Roman"/>
                <w:b w:val="false"/>
                <w:i w:val="false"/>
                <w:color w:val="000000"/>
                <w:sz w:val="20"/>
              </w:rPr>
              <w:t>
(spcdo:‌Territorial‌Subdivision‌Details)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территориальном подразделении компетентного органа государства-члена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532"/>
          <w:p>
            <w:pPr>
              <w:spacing w:after="20"/>
              <w:ind w:left="20"/>
              <w:jc w:val="both"/>
            </w:pPr>
            <w:r>
              <w:rPr>
                <w:rFonts w:ascii="Times New Roman"/>
                <w:b w:val="false"/>
                <w:i w:val="false"/>
                <w:color w:val="000000"/>
                <w:sz w:val="20"/>
              </w:rPr>
              <w:t>
spcdo:‌Territorial‌Subdivision‌Details‌Type (M.SP.CDT.00089)</w:t>
            </w:r>
          </w:p>
          <w:bookmarkEnd w:id="53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533"/>
          <w:p>
            <w:pPr>
              <w:spacing w:after="20"/>
              <w:ind w:left="20"/>
              <w:jc w:val="both"/>
            </w:pPr>
            <w:r>
              <w:rPr>
                <w:rFonts w:ascii="Times New Roman"/>
                <w:b w:val="false"/>
                <w:i w:val="false"/>
                <w:color w:val="000000"/>
                <w:sz w:val="20"/>
              </w:rPr>
              <w:t>
2.5.1. Код территориального подразделения</w:t>
            </w:r>
          </w:p>
          <w:bookmarkEnd w:id="533"/>
          <w:p>
            <w:pPr>
              <w:spacing w:after="20"/>
              <w:ind w:left="20"/>
              <w:jc w:val="both"/>
            </w:pPr>
            <w:r>
              <w:rPr>
                <w:rFonts w:ascii="Times New Roman"/>
                <w:b w:val="false"/>
                <w:i w:val="false"/>
                <w:color w:val="000000"/>
                <w:sz w:val="20"/>
              </w:rPr>
              <w:t>
(spsdo:‌Territorial‌Subdivision‌Code)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территориального подразделения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534"/>
          <w:p>
            <w:pPr>
              <w:spacing w:after="20"/>
              <w:ind w:left="20"/>
              <w:jc w:val="both"/>
            </w:pPr>
            <w:r>
              <w:rPr>
                <w:rFonts w:ascii="Times New Roman"/>
                <w:b w:val="false"/>
                <w:i w:val="false"/>
                <w:color w:val="000000"/>
                <w:sz w:val="20"/>
              </w:rPr>
              <w:t>
csdo:‌Code20‌Type (M.SDT.00160)</w:t>
            </w:r>
          </w:p>
          <w:bookmarkEnd w:id="5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535"/>
          <w:p>
            <w:pPr>
              <w:spacing w:after="20"/>
              <w:ind w:left="20"/>
              <w:jc w:val="both"/>
            </w:pPr>
            <w:r>
              <w:rPr>
                <w:rFonts w:ascii="Times New Roman"/>
                <w:b w:val="false"/>
                <w:i w:val="false"/>
                <w:color w:val="000000"/>
                <w:sz w:val="20"/>
              </w:rPr>
              <w:t>
2.5.2. Наименование территориального подразделения</w:t>
            </w:r>
          </w:p>
          <w:bookmarkEnd w:id="535"/>
          <w:p>
            <w:pPr>
              <w:spacing w:after="20"/>
              <w:ind w:left="20"/>
              <w:jc w:val="both"/>
            </w:pPr>
            <w:r>
              <w:rPr>
                <w:rFonts w:ascii="Times New Roman"/>
                <w:b w:val="false"/>
                <w:i w:val="false"/>
                <w:color w:val="000000"/>
                <w:sz w:val="20"/>
              </w:rPr>
              <w:t>
(spsdo:‌Territorial‌Subdivision‌Name)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территориального подразделения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536"/>
          <w:p>
            <w:pPr>
              <w:spacing w:after="20"/>
              <w:ind w:left="20"/>
              <w:jc w:val="both"/>
            </w:pPr>
            <w:r>
              <w:rPr>
                <w:rFonts w:ascii="Times New Roman"/>
                <w:b w:val="false"/>
                <w:i w:val="false"/>
                <w:color w:val="000000"/>
                <w:sz w:val="20"/>
              </w:rPr>
              <w:t>
csdo:‌Name300‌Type (M.SDT.00056)</w:t>
            </w:r>
          </w:p>
          <w:bookmarkEnd w:id="5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537"/>
          <w:p>
            <w:pPr>
              <w:spacing w:after="20"/>
              <w:ind w:left="20"/>
              <w:jc w:val="both"/>
            </w:pPr>
            <w:r>
              <w:rPr>
                <w:rFonts w:ascii="Times New Roman"/>
                <w:b w:val="false"/>
                <w:i w:val="false"/>
                <w:color w:val="000000"/>
                <w:sz w:val="20"/>
              </w:rPr>
              <w:t>
2.6. Адрес</w:t>
            </w:r>
          </w:p>
          <w:bookmarkEnd w:id="537"/>
          <w:p>
            <w:pPr>
              <w:spacing w:after="20"/>
              <w:ind w:left="20"/>
              <w:jc w:val="both"/>
            </w:pPr>
            <w:r>
              <w:rPr>
                <w:rFonts w:ascii="Times New Roman"/>
                <w:b w:val="false"/>
                <w:i w:val="false"/>
                <w:color w:val="000000"/>
                <w:sz w:val="20"/>
              </w:rPr>
              <w:t>
(ccdo:‌Subject‌Address‌Details)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адресе компетентного органа государства-члена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538"/>
          <w:p>
            <w:pPr>
              <w:spacing w:after="20"/>
              <w:ind w:left="20"/>
              <w:jc w:val="both"/>
            </w:pPr>
            <w:r>
              <w:rPr>
                <w:rFonts w:ascii="Times New Roman"/>
                <w:b w:val="false"/>
                <w:i w:val="false"/>
                <w:color w:val="000000"/>
                <w:sz w:val="20"/>
              </w:rPr>
              <w:t>
ccdo:‌Subject‌Address‌Details‌Type (M.CDT.00064)</w:t>
            </w:r>
          </w:p>
          <w:bookmarkEnd w:id="53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539"/>
          <w:p>
            <w:pPr>
              <w:spacing w:after="20"/>
              <w:ind w:left="20"/>
              <w:jc w:val="both"/>
            </w:pPr>
            <w:r>
              <w:rPr>
                <w:rFonts w:ascii="Times New Roman"/>
                <w:b w:val="false"/>
                <w:i w:val="false"/>
                <w:color w:val="000000"/>
                <w:sz w:val="20"/>
              </w:rPr>
              <w:t>
2.6.1. Код вида адреса</w:t>
            </w:r>
          </w:p>
          <w:bookmarkEnd w:id="539"/>
          <w:p>
            <w:pPr>
              <w:spacing w:after="20"/>
              <w:ind w:left="20"/>
              <w:jc w:val="both"/>
            </w:pPr>
            <w:r>
              <w:rPr>
                <w:rFonts w:ascii="Times New Roman"/>
                <w:b w:val="false"/>
                <w:i w:val="false"/>
                <w:color w:val="000000"/>
                <w:sz w:val="20"/>
              </w:rPr>
              <w:t>
(csdo:‌Address‌Kind‌Code)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540"/>
          <w:p>
            <w:pPr>
              <w:spacing w:after="20"/>
              <w:ind w:left="20"/>
              <w:jc w:val="both"/>
            </w:pPr>
            <w:r>
              <w:rPr>
                <w:rFonts w:ascii="Times New Roman"/>
                <w:b w:val="false"/>
                <w:i w:val="false"/>
                <w:color w:val="000000"/>
                <w:sz w:val="20"/>
              </w:rPr>
              <w:t>
csdo:‌Address‌Kind‌Code‌Type (M.SDT.00162)</w:t>
            </w:r>
          </w:p>
          <w:bookmarkEnd w:id="54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541"/>
          <w:p>
            <w:pPr>
              <w:spacing w:after="20"/>
              <w:ind w:left="20"/>
              <w:jc w:val="both"/>
            </w:pPr>
            <w:r>
              <w:rPr>
                <w:rFonts w:ascii="Times New Roman"/>
                <w:b w:val="false"/>
                <w:i w:val="false"/>
                <w:color w:val="000000"/>
                <w:sz w:val="20"/>
              </w:rPr>
              <w:t>
2.6.2. Код страны</w:t>
            </w:r>
          </w:p>
          <w:bookmarkEnd w:id="541"/>
          <w:p>
            <w:pPr>
              <w:spacing w:after="20"/>
              <w:ind w:left="20"/>
              <w:jc w:val="both"/>
            </w:pPr>
            <w:r>
              <w:rPr>
                <w:rFonts w:ascii="Times New Roman"/>
                <w:b w:val="false"/>
                <w:i w:val="false"/>
                <w:color w:val="000000"/>
                <w:sz w:val="20"/>
              </w:rPr>
              <w:t>
(csdo:‌Unified‌Country‌Code)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542"/>
          <w:p>
            <w:pPr>
              <w:spacing w:after="20"/>
              <w:ind w:left="20"/>
              <w:jc w:val="both"/>
            </w:pPr>
            <w:r>
              <w:rPr>
                <w:rFonts w:ascii="Times New Roman"/>
                <w:b w:val="false"/>
                <w:i w:val="false"/>
                <w:color w:val="000000"/>
                <w:sz w:val="20"/>
              </w:rPr>
              <w:t>
csdo:‌Unified‌Country‌Code‌Type (M.SDT.00112)</w:t>
            </w:r>
          </w:p>
          <w:bookmarkEnd w:id="54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543"/>
          <w:p>
            <w:pPr>
              <w:spacing w:after="20"/>
              <w:ind w:left="20"/>
              <w:jc w:val="both"/>
            </w:pPr>
            <w:r>
              <w:rPr>
                <w:rFonts w:ascii="Times New Roman"/>
                <w:b w:val="false"/>
                <w:i w:val="false"/>
                <w:color w:val="000000"/>
                <w:sz w:val="20"/>
              </w:rPr>
              <w:t>
а) идентификатор справочника (классификатора)</w:t>
            </w:r>
          </w:p>
          <w:bookmarkEnd w:id="543"/>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544"/>
          <w:p>
            <w:pPr>
              <w:spacing w:after="20"/>
              <w:ind w:left="20"/>
              <w:jc w:val="both"/>
            </w:pPr>
            <w:r>
              <w:rPr>
                <w:rFonts w:ascii="Times New Roman"/>
                <w:b w:val="false"/>
                <w:i w:val="false"/>
                <w:color w:val="000000"/>
                <w:sz w:val="20"/>
              </w:rPr>
              <w:t>
csdo:‌Reference‌Data‌Id‌Type (M.SDT.00091)</w:t>
            </w:r>
          </w:p>
          <w:bookmarkEnd w:id="5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545"/>
          <w:p>
            <w:pPr>
              <w:spacing w:after="20"/>
              <w:ind w:left="20"/>
              <w:jc w:val="both"/>
            </w:pPr>
            <w:r>
              <w:rPr>
                <w:rFonts w:ascii="Times New Roman"/>
                <w:b w:val="false"/>
                <w:i w:val="false"/>
                <w:color w:val="000000"/>
                <w:sz w:val="20"/>
              </w:rPr>
              <w:t>
2.6.3. Код территории</w:t>
            </w:r>
          </w:p>
          <w:bookmarkEnd w:id="545"/>
          <w:p>
            <w:pPr>
              <w:spacing w:after="20"/>
              <w:ind w:left="20"/>
              <w:jc w:val="both"/>
            </w:pPr>
            <w:r>
              <w:rPr>
                <w:rFonts w:ascii="Times New Roman"/>
                <w:b w:val="false"/>
                <w:i w:val="false"/>
                <w:color w:val="000000"/>
                <w:sz w:val="20"/>
              </w:rPr>
              <w:t>
(csdo:‌Territory‌Code)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546"/>
          <w:p>
            <w:pPr>
              <w:spacing w:after="20"/>
              <w:ind w:left="20"/>
              <w:jc w:val="both"/>
            </w:pPr>
            <w:r>
              <w:rPr>
                <w:rFonts w:ascii="Times New Roman"/>
                <w:b w:val="false"/>
                <w:i w:val="false"/>
                <w:color w:val="000000"/>
                <w:sz w:val="20"/>
              </w:rPr>
              <w:t>
csdo:‌Territory‌Code‌Type (M.SDT.00031)</w:t>
            </w:r>
          </w:p>
          <w:bookmarkEnd w:id="5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547"/>
          <w:p>
            <w:pPr>
              <w:spacing w:after="20"/>
              <w:ind w:left="20"/>
              <w:jc w:val="both"/>
            </w:pPr>
            <w:r>
              <w:rPr>
                <w:rFonts w:ascii="Times New Roman"/>
                <w:b w:val="false"/>
                <w:i w:val="false"/>
                <w:color w:val="000000"/>
                <w:sz w:val="20"/>
              </w:rPr>
              <w:t>
2.6.4. Регион</w:t>
            </w:r>
          </w:p>
          <w:bookmarkEnd w:id="547"/>
          <w:p>
            <w:pPr>
              <w:spacing w:after="20"/>
              <w:ind w:left="20"/>
              <w:jc w:val="both"/>
            </w:pPr>
            <w:r>
              <w:rPr>
                <w:rFonts w:ascii="Times New Roman"/>
                <w:b w:val="false"/>
                <w:i w:val="false"/>
                <w:color w:val="000000"/>
                <w:sz w:val="20"/>
              </w:rPr>
              <w:t>
(csdo:‌Region‌Name)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548"/>
          <w:p>
            <w:pPr>
              <w:spacing w:after="20"/>
              <w:ind w:left="20"/>
              <w:jc w:val="both"/>
            </w:pPr>
            <w:r>
              <w:rPr>
                <w:rFonts w:ascii="Times New Roman"/>
                <w:b w:val="false"/>
                <w:i w:val="false"/>
                <w:color w:val="000000"/>
                <w:sz w:val="20"/>
              </w:rPr>
              <w:t>
csdo:‌Name120‌Type (M.SDT.00055)</w:t>
            </w:r>
          </w:p>
          <w:bookmarkEnd w:id="5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549"/>
          <w:p>
            <w:pPr>
              <w:spacing w:after="20"/>
              <w:ind w:left="20"/>
              <w:jc w:val="both"/>
            </w:pPr>
            <w:r>
              <w:rPr>
                <w:rFonts w:ascii="Times New Roman"/>
                <w:b w:val="false"/>
                <w:i w:val="false"/>
                <w:color w:val="000000"/>
                <w:sz w:val="20"/>
              </w:rPr>
              <w:t>
2.6.5. Район</w:t>
            </w:r>
          </w:p>
          <w:bookmarkEnd w:id="549"/>
          <w:p>
            <w:pPr>
              <w:spacing w:after="20"/>
              <w:ind w:left="20"/>
              <w:jc w:val="both"/>
            </w:pPr>
            <w:r>
              <w:rPr>
                <w:rFonts w:ascii="Times New Roman"/>
                <w:b w:val="false"/>
                <w:i w:val="false"/>
                <w:color w:val="000000"/>
                <w:sz w:val="20"/>
              </w:rPr>
              <w:t>
(csdo:‌District‌Name)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550"/>
          <w:p>
            <w:pPr>
              <w:spacing w:after="20"/>
              <w:ind w:left="20"/>
              <w:jc w:val="both"/>
            </w:pPr>
            <w:r>
              <w:rPr>
                <w:rFonts w:ascii="Times New Roman"/>
                <w:b w:val="false"/>
                <w:i w:val="false"/>
                <w:color w:val="000000"/>
                <w:sz w:val="20"/>
              </w:rPr>
              <w:t>
csdo:‌Name120‌Type (M.SDT.00055)</w:t>
            </w:r>
          </w:p>
          <w:bookmarkEnd w:id="5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551"/>
          <w:p>
            <w:pPr>
              <w:spacing w:after="20"/>
              <w:ind w:left="20"/>
              <w:jc w:val="both"/>
            </w:pPr>
            <w:r>
              <w:rPr>
                <w:rFonts w:ascii="Times New Roman"/>
                <w:b w:val="false"/>
                <w:i w:val="false"/>
                <w:color w:val="000000"/>
                <w:sz w:val="20"/>
              </w:rPr>
              <w:t>
2.6.6. Город</w:t>
            </w:r>
          </w:p>
          <w:bookmarkEnd w:id="551"/>
          <w:p>
            <w:pPr>
              <w:spacing w:after="20"/>
              <w:ind w:left="20"/>
              <w:jc w:val="both"/>
            </w:pPr>
            <w:r>
              <w:rPr>
                <w:rFonts w:ascii="Times New Roman"/>
                <w:b w:val="false"/>
                <w:i w:val="false"/>
                <w:color w:val="000000"/>
                <w:sz w:val="20"/>
              </w:rPr>
              <w:t>
(csdo:‌City‌Name)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552"/>
          <w:p>
            <w:pPr>
              <w:spacing w:after="20"/>
              <w:ind w:left="20"/>
              <w:jc w:val="both"/>
            </w:pPr>
            <w:r>
              <w:rPr>
                <w:rFonts w:ascii="Times New Roman"/>
                <w:b w:val="false"/>
                <w:i w:val="false"/>
                <w:color w:val="000000"/>
                <w:sz w:val="20"/>
              </w:rPr>
              <w:t>
csdo:‌Name120‌Type (M.SDT.00055)</w:t>
            </w:r>
          </w:p>
          <w:bookmarkEnd w:id="5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553"/>
          <w:p>
            <w:pPr>
              <w:spacing w:after="20"/>
              <w:ind w:left="20"/>
              <w:jc w:val="both"/>
            </w:pPr>
            <w:r>
              <w:rPr>
                <w:rFonts w:ascii="Times New Roman"/>
                <w:b w:val="false"/>
                <w:i w:val="false"/>
                <w:color w:val="000000"/>
                <w:sz w:val="20"/>
              </w:rPr>
              <w:t>
2.6.7. Населенный пункт</w:t>
            </w:r>
          </w:p>
          <w:bookmarkEnd w:id="553"/>
          <w:p>
            <w:pPr>
              <w:spacing w:after="20"/>
              <w:ind w:left="20"/>
              <w:jc w:val="both"/>
            </w:pPr>
            <w:r>
              <w:rPr>
                <w:rFonts w:ascii="Times New Roman"/>
                <w:b w:val="false"/>
                <w:i w:val="false"/>
                <w:color w:val="000000"/>
                <w:sz w:val="20"/>
              </w:rPr>
              <w:t>
(csdo:‌Settlement‌Name)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554"/>
          <w:p>
            <w:pPr>
              <w:spacing w:after="20"/>
              <w:ind w:left="20"/>
              <w:jc w:val="both"/>
            </w:pPr>
            <w:r>
              <w:rPr>
                <w:rFonts w:ascii="Times New Roman"/>
                <w:b w:val="false"/>
                <w:i w:val="false"/>
                <w:color w:val="000000"/>
                <w:sz w:val="20"/>
              </w:rPr>
              <w:t>
csdo:‌Name120‌Type (M.SDT.00055)</w:t>
            </w:r>
          </w:p>
          <w:bookmarkEnd w:id="5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555"/>
          <w:p>
            <w:pPr>
              <w:spacing w:after="20"/>
              <w:ind w:left="20"/>
              <w:jc w:val="both"/>
            </w:pPr>
            <w:r>
              <w:rPr>
                <w:rFonts w:ascii="Times New Roman"/>
                <w:b w:val="false"/>
                <w:i w:val="false"/>
                <w:color w:val="000000"/>
                <w:sz w:val="20"/>
              </w:rPr>
              <w:t>
2.6.8. Улица</w:t>
            </w:r>
          </w:p>
          <w:bookmarkEnd w:id="555"/>
          <w:p>
            <w:pPr>
              <w:spacing w:after="20"/>
              <w:ind w:left="20"/>
              <w:jc w:val="both"/>
            </w:pPr>
            <w:r>
              <w:rPr>
                <w:rFonts w:ascii="Times New Roman"/>
                <w:b w:val="false"/>
                <w:i w:val="false"/>
                <w:color w:val="000000"/>
                <w:sz w:val="20"/>
              </w:rPr>
              <w:t>
(csdo:‌Street‌Name)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556"/>
          <w:p>
            <w:pPr>
              <w:spacing w:after="20"/>
              <w:ind w:left="20"/>
              <w:jc w:val="both"/>
            </w:pPr>
            <w:r>
              <w:rPr>
                <w:rFonts w:ascii="Times New Roman"/>
                <w:b w:val="false"/>
                <w:i w:val="false"/>
                <w:color w:val="000000"/>
                <w:sz w:val="20"/>
              </w:rPr>
              <w:t>
csdo:‌Name120‌Type (M.SDT.00055)</w:t>
            </w:r>
          </w:p>
          <w:bookmarkEnd w:id="5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557"/>
          <w:p>
            <w:pPr>
              <w:spacing w:after="20"/>
              <w:ind w:left="20"/>
              <w:jc w:val="both"/>
            </w:pPr>
            <w:r>
              <w:rPr>
                <w:rFonts w:ascii="Times New Roman"/>
                <w:b w:val="false"/>
                <w:i w:val="false"/>
                <w:color w:val="000000"/>
                <w:sz w:val="20"/>
              </w:rPr>
              <w:t>
2.6.9. Номер дома</w:t>
            </w:r>
          </w:p>
          <w:bookmarkEnd w:id="557"/>
          <w:p>
            <w:pPr>
              <w:spacing w:after="20"/>
              <w:ind w:left="20"/>
              <w:jc w:val="both"/>
            </w:pPr>
            <w:r>
              <w:rPr>
                <w:rFonts w:ascii="Times New Roman"/>
                <w:b w:val="false"/>
                <w:i w:val="false"/>
                <w:color w:val="000000"/>
                <w:sz w:val="20"/>
              </w:rPr>
              <w:t>
(csdo:‌Building‌Number‌Id)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558"/>
          <w:p>
            <w:pPr>
              <w:spacing w:after="20"/>
              <w:ind w:left="20"/>
              <w:jc w:val="both"/>
            </w:pPr>
            <w:r>
              <w:rPr>
                <w:rFonts w:ascii="Times New Roman"/>
                <w:b w:val="false"/>
                <w:i w:val="false"/>
                <w:color w:val="000000"/>
                <w:sz w:val="20"/>
              </w:rPr>
              <w:t>
csdo:‌Id50‌Type (M.SDT.00093)</w:t>
            </w:r>
          </w:p>
          <w:bookmarkEnd w:id="5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559"/>
          <w:p>
            <w:pPr>
              <w:spacing w:after="20"/>
              <w:ind w:left="20"/>
              <w:jc w:val="both"/>
            </w:pPr>
            <w:r>
              <w:rPr>
                <w:rFonts w:ascii="Times New Roman"/>
                <w:b w:val="false"/>
                <w:i w:val="false"/>
                <w:color w:val="000000"/>
                <w:sz w:val="20"/>
              </w:rPr>
              <w:t>
2.6.10. Номер помещения</w:t>
            </w:r>
          </w:p>
          <w:bookmarkEnd w:id="559"/>
          <w:p>
            <w:pPr>
              <w:spacing w:after="20"/>
              <w:ind w:left="20"/>
              <w:jc w:val="both"/>
            </w:pPr>
            <w:r>
              <w:rPr>
                <w:rFonts w:ascii="Times New Roman"/>
                <w:b w:val="false"/>
                <w:i w:val="false"/>
                <w:color w:val="000000"/>
                <w:sz w:val="20"/>
              </w:rPr>
              <w:t>
(csdo:‌Room‌Number‌Id)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560"/>
          <w:p>
            <w:pPr>
              <w:spacing w:after="20"/>
              <w:ind w:left="20"/>
              <w:jc w:val="both"/>
            </w:pPr>
            <w:r>
              <w:rPr>
                <w:rFonts w:ascii="Times New Roman"/>
                <w:b w:val="false"/>
                <w:i w:val="false"/>
                <w:color w:val="000000"/>
                <w:sz w:val="20"/>
              </w:rPr>
              <w:t>
csdo:‌Id20‌Type (M.SDT.00092)</w:t>
            </w:r>
          </w:p>
          <w:bookmarkEnd w:id="5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561"/>
          <w:p>
            <w:pPr>
              <w:spacing w:after="20"/>
              <w:ind w:left="20"/>
              <w:jc w:val="both"/>
            </w:pPr>
            <w:r>
              <w:rPr>
                <w:rFonts w:ascii="Times New Roman"/>
                <w:b w:val="false"/>
                <w:i w:val="false"/>
                <w:color w:val="000000"/>
                <w:sz w:val="20"/>
              </w:rPr>
              <w:t>
2.6.11. Почтовый индекс</w:t>
            </w:r>
          </w:p>
          <w:bookmarkEnd w:id="561"/>
          <w:p>
            <w:pPr>
              <w:spacing w:after="20"/>
              <w:ind w:left="20"/>
              <w:jc w:val="both"/>
            </w:pPr>
            <w:r>
              <w:rPr>
                <w:rFonts w:ascii="Times New Roman"/>
                <w:b w:val="false"/>
                <w:i w:val="false"/>
                <w:color w:val="000000"/>
                <w:sz w:val="20"/>
              </w:rPr>
              <w:t>
(csdo:‌Post‌Code)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562"/>
          <w:p>
            <w:pPr>
              <w:spacing w:after="20"/>
              <w:ind w:left="20"/>
              <w:jc w:val="both"/>
            </w:pPr>
            <w:r>
              <w:rPr>
                <w:rFonts w:ascii="Times New Roman"/>
                <w:b w:val="false"/>
                <w:i w:val="false"/>
                <w:color w:val="000000"/>
                <w:sz w:val="20"/>
              </w:rPr>
              <w:t>
csdo:‌Post‌Code‌Type (M.SDT.00006)</w:t>
            </w:r>
          </w:p>
          <w:bookmarkEnd w:id="5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563"/>
          <w:p>
            <w:pPr>
              <w:spacing w:after="20"/>
              <w:ind w:left="20"/>
              <w:jc w:val="both"/>
            </w:pPr>
            <w:r>
              <w:rPr>
                <w:rFonts w:ascii="Times New Roman"/>
                <w:b w:val="false"/>
                <w:i w:val="false"/>
                <w:color w:val="000000"/>
                <w:sz w:val="20"/>
              </w:rPr>
              <w:t>
2.6.12. Номер абонентского ящика</w:t>
            </w:r>
          </w:p>
          <w:bookmarkEnd w:id="563"/>
          <w:p>
            <w:pPr>
              <w:spacing w:after="20"/>
              <w:ind w:left="20"/>
              <w:jc w:val="both"/>
            </w:pPr>
            <w:r>
              <w:rPr>
                <w:rFonts w:ascii="Times New Roman"/>
                <w:b w:val="false"/>
                <w:i w:val="false"/>
                <w:color w:val="000000"/>
                <w:sz w:val="20"/>
              </w:rPr>
              <w:t>
(csdo:‌Post‌Office‌Box‌Id)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564"/>
          <w:p>
            <w:pPr>
              <w:spacing w:after="20"/>
              <w:ind w:left="20"/>
              <w:jc w:val="both"/>
            </w:pPr>
            <w:r>
              <w:rPr>
                <w:rFonts w:ascii="Times New Roman"/>
                <w:b w:val="false"/>
                <w:i w:val="false"/>
                <w:color w:val="000000"/>
                <w:sz w:val="20"/>
              </w:rPr>
              <w:t>
csdo:‌Id20‌Type (M.SDT.00092)</w:t>
            </w:r>
          </w:p>
          <w:bookmarkEnd w:id="5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565"/>
          <w:p>
            <w:pPr>
              <w:spacing w:after="20"/>
              <w:ind w:left="20"/>
              <w:jc w:val="both"/>
            </w:pPr>
            <w:r>
              <w:rPr>
                <w:rFonts w:ascii="Times New Roman"/>
                <w:b w:val="false"/>
                <w:i w:val="false"/>
                <w:color w:val="000000"/>
                <w:sz w:val="20"/>
              </w:rPr>
              <w:t>
2.7. Контактный реквизит</w:t>
            </w:r>
          </w:p>
          <w:bookmarkEnd w:id="565"/>
          <w:p>
            <w:pPr>
              <w:spacing w:after="20"/>
              <w:ind w:left="20"/>
              <w:jc w:val="both"/>
            </w:pPr>
            <w:r>
              <w:rPr>
                <w:rFonts w:ascii="Times New Roman"/>
                <w:b w:val="false"/>
                <w:i w:val="false"/>
                <w:color w:val="000000"/>
                <w:sz w:val="20"/>
              </w:rPr>
              <w:t>
(ccdo:‌Communication‌Details)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контактном реквизите компетентного органа государства-члена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566"/>
          <w:p>
            <w:pPr>
              <w:spacing w:after="20"/>
              <w:ind w:left="20"/>
              <w:jc w:val="both"/>
            </w:pPr>
            <w:r>
              <w:rPr>
                <w:rFonts w:ascii="Times New Roman"/>
                <w:b w:val="false"/>
                <w:i w:val="false"/>
                <w:color w:val="000000"/>
                <w:sz w:val="20"/>
              </w:rPr>
              <w:t>
ccdo:‌Communication‌Details‌Type (M.CDT.00003)</w:t>
            </w:r>
          </w:p>
          <w:bookmarkEnd w:id="56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567"/>
          <w:p>
            <w:pPr>
              <w:spacing w:after="20"/>
              <w:ind w:left="20"/>
              <w:jc w:val="both"/>
            </w:pPr>
            <w:r>
              <w:rPr>
                <w:rFonts w:ascii="Times New Roman"/>
                <w:b w:val="false"/>
                <w:i w:val="false"/>
                <w:color w:val="000000"/>
                <w:sz w:val="20"/>
              </w:rPr>
              <w:t>
2.7.1. Код вида связи</w:t>
            </w:r>
          </w:p>
          <w:bookmarkEnd w:id="567"/>
          <w:p>
            <w:pPr>
              <w:spacing w:after="20"/>
              <w:ind w:left="20"/>
              <w:jc w:val="both"/>
            </w:pPr>
            <w:r>
              <w:rPr>
                <w:rFonts w:ascii="Times New Roman"/>
                <w:b w:val="false"/>
                <w:i w:val="false"/>
                <w:color w:val="000000"/>
                <w:sz w:val="20"/>
              </w:rPr>
              <w:t>
(csdo:‌Communication‌Channel‌Code)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568"/>
          <w:p>
            <w:pPr>
              <w:spacing w:after="20"/>
              <w:ind w:left="20"/>
              <w:jc w:val="both"/>
            </w:pPr>
            <w:r>
              <w:rPr>
                <w:rFonts w:ascii="Times New Roman"/>
                <w:b w:val="false"/>
                <w:i w:val="false"/>
                <w:color w:val="000000"/>
                <w:sz w:val="20"/>
              </w:rPr>
              <w:t>
csdo:‌Communication‌Channel‌Code‌V2‌Type (M.SDT.00163)</w:t>
            </w:r>
          </w:p>
          <w:bookmarkEnd w:id="56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569"/>
          <w:p>
            <w:pPr>
              <w:spacing w:after="20"/>
              <w:ind w:left="20"/>
              <w:jc w:val="both"/>
            </w:pPr>
            <w:r>
              <w:rPr>
                <w:rFonts w:ascii="Times New Roman"/>
                <w:b w:val="false"/>
                <w:i w:val="false"/>
                <w:color w:val="000000"/>
                <w:sz w:val="20"/>
              </w:rPr>
              <w:t>
2.7.2. Наименование вида связи</w:t>
            </w:r>
          </w:p>
          <w:bookmarkEnd w:id="569"/>
          <w:p>
            <w:pPr>
              <w:spacing w:after="20"/>
              <w:ind w:left="20"/>
              <w:jc w:val="both"/>
            </w:pPr>
            <w:r>
              <w:rPr>
                <w:rFonts w:ascii="Times New Roman"/>
                <w:b w:val="false"/>
                <w:i w:val="false"/>
                <w:color w:val="000000"/>
                <w:sz w:val="20"/>
              </w:rPr>
              <w:t>
(csdo:‌Communication‌Channel‌Name)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570"/>
          <w:p>
            <w:pPr>
              <w:spacing w:after="20"/>
              <w:ind w:left="20"/>
              <w:jc w:val="both"/>
            </w:pPr>
            <w:r>
              <w:rPr>
                <w:rFonts w:ascii="Times New Roman"/>
                <w:b w:val="false"/>
                <w:i w:val="false"/>
                <w:color w:val="000000"/>
                <w:sz w:val="20"/>
              </w:rPr>
              <w:t>
csdo:‌Name120‌Type (M.SDT.00055)</w:t>
            </w:r>
          </w:p>
          <w:bookmarkEnd w:id="5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571"/>
          <w:p>
            <w:pPr>
              <w:spacing w:after="20"/>
              <w:ind w:left="20"/>
              <w:jc w:val="both"/>
            </w:pPr>
            <w:r>
              <w:rPr>
                <w:rFonts w:ascii="Times New Roman"/>
                <w:b w:val="false"/>
                <w:i w:val="false"/>
                <w:color w:val="000000"/>
                <w:sz w:val="20"/>
              </w:rPr>
              <w:t>
2.7.3. Идентификатор канала связи</w:t>
            </w:r>
          </w:p>
          <w:bookmarkEnd w:id="571"/>
          <w:p>
            <w:pPr>
              <w:spacing w:after="20"/>
              <w:ind w:left="20"/>
              <w:jc w:val="both"/>
            </w:pPr>
            <w:r>
              <w:rPr>
                <w:rFonts w:ascii="Times New Roman"/>
                <w:b w:val="false"/>
                <w:i w:val="false"/>
                <w:color w:val="000000"/>
                <w:sz w:val="20"/>
              </w:rPr>
              <w:t>
(csdo:‌Communication‌Channel‌Id)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572"/>
          <w:p>
            <w:pPr>
              <w:spacing w:after="20"/>
              <w:ind w:left="20"/>
              <w:jc w:val="both"/>
            </w:pPr>
            <w:r>
              <w:rPr>
                <w:rFonts w:ascii="Times New Roman"/>
                <w:b w:val="false"/>
                <w:i w:val="false"/>
                <w:color w:val="000000"/>
                <w:sz w:val="20"/>
              </w:rPr>
              <w:t>
csdo:‌Communication‌Channel‌Id‌Type (M.SDT.00015)</w:t>
            </w:r>
          </w:p>
          <w:bookmarkEnd w:id="5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573"/>
          <w:p>
            <w:pPr>
              <w:spacing w:after="20"/>
              <w:ind w:left="20"/>
              <w:jc w:val="both"/>
            </w:pPr>
            <w:r>
              <w:rPr>
                <w:rFonts w:ascii="Times New Roman"/>
                <w:b w:val="false"/>
                <w:i w:val="false"/>
                <w:color w:val="000000"/>
                <w:sz w:val="20"/>
              </w:rPr>
              <w:t>
3. Компетентный орган, направляющий сведения</w:t>
            </w:r>
          </w:p>
          <w:bookmarkEnd w:id="573"/>
          <w:p>
            <w:pPr>
              <w:spacing w:after="20"/>
              <w:ind w:left="20"/>
              <w:jc w:val="both"/>
            </w:pPr>
            <w:r>
              <w:rPr>
                <w:rFonts w:ascii="Times New Roman"/>
                <w:b w:val="false"/>
                <w:i w:val="false"/>
                <w:color w:val="000000"/>
                <w:sz w:val="20"/>
              </w:rPr>
              <w:t>
(spcdo:‌Submitting‌Authority‌Details)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компетентном органе, направляющем сведения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574"/>
          <w:p>
            <w:pPr>
              <w:spacing w:after="20"/>
              <w:ind w:left="20"/>
              <w:jc w:val="both"/>
            </w:pPr>
            <w:r>
              <w:rPr>
                <w:rFonts w:ascii="Times New Roman"/>
                <w:b w:val="false"/>
                <w:i w:val="false"/>
                <w:color w:val="000000"/>
                <w:sz w:val="20"/>
              </w:rPr>
              <w:t>
spcdo:‌Unified‌Authority‌Department‌Basic‌Details‌Type (M.SP.CDT.00019)</w:t>
            </w:r>
          </w:p>
          <w:bookmarkEnd w:id="57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575"/>
          <w:p>
            <w:pPr>
              <w:spacing w:after="20"/>
              <w:ind w:left="20"/>
              <w:jc w:val="both"/>
            </w:pPr>
            <w:r>
              <w:rPr>
                <w:rFonts w:ascii="Times New Roman"/>
                <w:b w:val="false"/>
                <w:i w:val="false"/>
                <w:color w:val="000000"/>
                <w:sz w:val="20"/>
              </w:rPr>
              <w:t>
3.1. Код страны</w:t>
            </w:r>
          </w:p>
          <w:bookmarkEnd w:id="575"/>
          <w:p>
            <w:pPr>
              <w:spacing w:after="20"/>
              <w:ind w:left="20"/>
              <w:jc w:val="both"/>
            </w:pPr>
            <w:r>
              <w:rPr>
                <w:rFonts w:ascii="Times New Roman"/>
                <w:b w:val="false"/>
                <w:i w:val="false"/>
                <w:color w:val="000000"/>
                <w:sz w:val="20"/>
              </w:rPr>
              <w:t>
(csdo:‌Unified‌Country‌Code)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576"/>
          <w:p>
            <w:pPr>
              <w:spacing w:after="20"/>
              <w:ind w:left="20"/>
              <w:jc w:val="both"/>
            </w:pPr>
            <w:r>
              <w:rPr>
                <w:rFonts w:ascii="Times New Roman"/>
                <w:b w:val="false"/>
                <w:i w:val="false"/>
                <w:color w:val="000000"/>
                <w:sz w:val="20"/>
              </w:rPr>
              <w:t>
csdo:‌Unified‌Country‌Code‌Type (M.SDT.00112)</w:t>
            </w:r>
          </w:p>
          <w:bookmarkEnd w:id="57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577"/>
          <w:p>
            <w:pPr>
              <w:spacing w:after="20"/>
              <w:ind w:left="20"/>
              <w:jc w:val="both"/>
            </w:pPr>
            <w:r>
              <w:rPr>
                <w:rFonts w:ascii="Times New Roman"/>
                <w:b w:val="false"/>
                <w:i w:val="false"/>
                <w:color w:val="000000"/>
                <w:sz w:val="20"/>
              </w:rPr>
              <w:t>
а) идентификатор справочника (классификатора)</w:t>
            </w:r>
          </w:p>
          <w:bookmarkEnd w:id="577"/>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578"/>
          <w:p>
            <w:pPr>
              <w:spacing w:after="20"/>
              <w:ind w:left="20"/>
              <w:jc w:val="both"/>
            </w:pPr>
            <w:r>
              <w:rPr>
                <w:rFonts w:ascii="Times New Roman"/>
                <w:b w:val="false"/>
                <w:i w:val="false"/>
                <w:color w:val="000000"/>
                <w:sz w:val="20"/>
              </w:rPr>
              <w:t>
csdo:‌Reference‌Data‌Id‌Type (M.SDT.00091)</w:t>
            </w:r>
          </w:p>
          <w:bookmarkEnd w:id="5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579"/>
          <w:p>
            <w:pPr>
              <w:spacing w:after="20"/>
              <w:ind w:left="20"/>
              <w:jc w:val="both"/>
            </w:pPr>
            <w:r>
              <w:rPr>
                <w:rFonts w:ascii="Times New Roman"/>
                <w:b w:val="false"/>
                <w:i w:val="false"/>
                <w:color w:val="000000"/>
                <w:sz w:val="20"/>
              </w:rPr>
              <w:t>
3.2. Идентификатор уполномоченного органа</w:t>
            </w:r>
          </w:p>
          <w:bookmarkEnd w:id="579"/>
          <w:p>
            <w:pPr>
              <w:spacing w:after="20"/>
              <w:ind w:left="20"/>
              <w:jc w:val="both"/>
            </w:pPr>
            <w:r>
              <w:rPr>
                <w:rFonts w:ascii="Times New Roman"/>
                <w:b w:val="false"/>
                <w:i w:val="false"/>
                <w:color w:val="000000"/>
                <w:sz w:val="20"/>
              </w:rPr>
              <w:t>
(csdo:‌Authority‌Id)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580"/>
          <w:p>
            <w:pPr>
              <w:spacing w:after="20"/>
              <w:ind w:left="20"/>
              <w:jc w:val="both"/>
            </w:pPr>
            <w:r>
              <w:rPr>
                <w:rFonts w:ascii="Times New Roman"/>
                <w:b w:val="false"/>
                <w:i w:val="false"/>
                <w:color w:val="000000"/>
                <w:sz w:val="20"/>
              </w:rPr>
              <w:t>
csdo:‌Id20‌Type (M.SDT.00092)</w:t>
            </w:r>
          </w:p>
          <w:bookmarkEnd w:id="5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581"/>
          <w:p>
            <w:pPr>
              <w:spacing w:after="20"/>
              <w:ind w:left="20"/>
              <w:jc w:val="both"/>
            </w:pPr>
            <w:r>
              <w:rPr>
                <w:rFonts w:ascii="Times New Roman"/>
                <w:b w:val="false"/>
                <w:i w:val="false"/>
                <w:color w:val="000000"/>
                <w:sz w:val="20"/>
              </w:rPr>
              <w:t>
3.3. Наименование уполномоченного органа</w:t>
            </w:r>
          </w:p>
          <w:bookmarkEnd w:id="581"/>
          <w:p>
            <w:pPr>
              <w:spacing w:after="20"/>
              <w:ind w:left="20"/>
              <w:jc w:val="both"/>
            </w:pPr>
            <w:r>
              <w:rPr>
                <w:rFonts w:ascii="Times New Roman"/>
                <w:b w:val="false"/>
                <w:i w:val="false"/>
                <w:color w:val="000000"/>
                <w:sz w:val="20"/>
              </w:rPr>
              <w:t>
(csdo:‌Authority‌Name)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582"/>
          <w:p>
            <w:pPr>
              <w:spacing w:after="20"/>
              <w:ind w:left="20"/>
              <w:jc w:val="both"/>
            </w:pPr>
            <w:r>
              <w:rPr>
                <w:rFonts w:ascii="Times New Roman"/>
                <w:b w:val="false"/>
                <w:i w:val="false"/>
                <w:color w:val="000000"/>
                <w:sz w:val="20"/>
              </w:rPr>
              <w:t>
csdo:‌Name300‌Type (M.SDT.00056)</w:t>
            </w:r>
          </w:p>
          <w:bookmarkEnd w:id="5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583"/>
          <w:p>
            <w:pPr>
              <w:spacing w:after="20"/>
              <w:ind w:left="20"/>
              <w:jc w:val="both"/>
            </w:pPr>
            <w:r>
              <w:rPr>
                <w:rFonts w:ascii="Times New Roman"/>
                <w:b w:val="false"/>
                <w:i w:val="false"/>
                <w:color w:val="000000"/>
                <w:sz w:val="20"/>
              </w:rPr>
              <w:t>
3.4. Краткое наименование уполномоченного органа</w:t>
            </w:r>
          </w:p>
          <w:bookmarkEnd w:id="583"/>
          <w:p>
            <w:pPr>
              <w:spacing w:after="20"/>
              <w:ind w:left="20"/>
              <w:jc w:val="both"/>
            </w:pPr>
            <w:r>
              <w:rPr>
                <w:rFonts w:ascii="Times New Roman"/>
                <w:b w:val="false"/>
                <w:i w:val="false"/>
                <w:color w:val="000000"/>
                <w:sz w:val="20"/>
              </w:rPr>
              <w:t>
(csdo:‌Authority‌Brief‌Name)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584"/>
          <w:p>
            <w:pPr>
              <w:spacing w:after="20"/>
              <w:ind w:left="20"/>
              <w:jc w:val="both"/>
            </w:pPr>
            <w:r>
              <w:rPr>
                <w:rFonts w:ascii="Times New Roman"/>
                <w:b w:val="false"/>
                <w:i w:val="false"/>
                <w:color w:val="000000"/>
                <w:sz w:val="20"/>
              </w:rPr>
              <w:t>
csdo:‌Name120‌Type (M.SDT.00055)</w:t>
            </w:r>
          </w:p>
          <w:bookmarkEnd w:id="5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585"/>
          <w:p>
            <w:pPr>
              <w:spacing w:after="20"/>
              <w:ind w:left="20"/>
              <w:jc w:val="both"/>
            </w:pPr>
            <w:r>
              <w:rPr>
                <w:rFonts w:ascii="Times New Roman"/>
                <w:b w:val="false"/>
                <w:i w:val="false"/>
                <w:color w:val="000000"/>
                <w:sz w:val="20"/>
              </w:rPr>
              <w:t>
3.5. Территориальное подразделение</w:t>
            </w:r>
          </w:p>
          <w:bookmarkEnd w:id="585"/>
          <w:p>
            <w:pPr>
              <w:spacing w:after="20"/>
              <w:ind w:left="20"/>
              <w:jc w:val="both"/>
            </w:pPr>
            <w:r>
              <w:rPr>
                <w:rFonts w:ascii="Times New Roman"/>
                <w:b w:val="false"/>
                <w:i w:val="false"/>
                <w:color w:val="000000"/>
                <w:sz w:val="20"/>
              </w:rPr>
              <w:t>
(spcdo:‌Territorial‌Subdivision‌Details)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территориальном подразделении компетентного органа государства-члена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586"/>
          <w:p>
            <w:pPr>
              <w:spacing w:after="20"/>
              <w:ind w:left="20"/>
              <w:jc w:val="both"/>
            </w:pPr>
            <w:r>
              <w:rPr>
                <w:rFonts w:ascii="Times New Roman"/>
                <w:b w:val="false"/>
                <w:i w:val="false"/>
                <w:color w:val="000000"/>
                <w:sz w:val="20"/>
              </w:rPr>
              <w:t>
spcdo:‌Territorial‌Subdivision‌Details‌Type (M.SP.CDT.00089)</w:t>
            </w:r>
          </w:p>
          <w:bookmarkEnd w:id="58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587"/>
          <w:p>
            <w:pPr>
              <w:spacing w:after="20"/>
              <w:ind w:left="20"/>
              <w:jc w:val="both"/>
            </w:pPr>
            <w:r>
              <w:rPr>
                <w:rFonts w:ascii="Times New Roman"/>
                <w:b w:val="false"/>
                <w:i w:val="false"/>
                <w:color w:val="000000"/>
                <w:sz w:val="20"/>
              </w:rPr>
              <w:t>
3.5.1. Код территориального подразделения</w:t>
            </w:r>
          </w:p>
          <w:bookmarkEnd w:id="587"/>
          <w:p>
            <w:pPr>
              <w:spacing w:after="20"/>
              <w:ind w:left="20"/>
              <w:jc w:val="both"/>
            </w:pPr>
            <w:r>
              <w:rPr>
                <w:rFonts w:ascii="Times New Roman"/>
                <w:b w:val="false"/>
                <w:i w:val="false"/>
                <w:color w:val="000000"/>
                <w:sz w:val="20"/>
              </w:rPr>
              <w:t>
(spsdo:‌Territorial‌Subdivision‌Code)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территориального подразделения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588"/>
          <w:p>
            <w:pPr>
              <w:spacing w:after="20"/>
              <w:ind w:left="20"/>
              <w:jc w:val="both"/>
            </w:pPr>
            <w:r>
              <w:rPr>
                <w:rFonts w:ascii="Times New Roman"/>
                <w:b w:val="false"/>
                <w:i w:val="false"/>
                <w:color w:val="000000"/>
                <w:sz w:val="20"/>
              </w:rPr>
              <w:t>
csdo:‌Code20‌Type (M.SDT.00160)</w:t>
            </w:r>
          </w:p>
          <w:bookmarkEnd w:id="5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589"/>
          <w:p>
            <w:pPr>
              <w:spacing w:after="20"/>
              <w:ind w:left="20"/>
              <w:jc w:val="both"/>
            </w:pPr>
            <w:r>
              <w:rPr>
                <w:rFonts w:ascii="Times New Roman"/>
                <w:b w:val="false"/>
                <w:i w:val="false"/>
                <w:color w:val="000000"/>
                <w:sz w:val="20"/>
              </w:rPr>
              <w:t>
3.5.2. Наименование территориального подразделения</w:t>
            </w:r>
          </w:p>
          <w:bookmarkEnd w:id="589"/>
          <w:p>
            <w:pPr>
              <w:spacing w:after="20"/>
              <w:ind w:left="20"/>
              <w:jc w:val="both"/>
            </w:pPr>
            <w:r>
              <w:rPr>
                <w:rFonts w:ascii="Times New Roman"/>
                <w:b w:val="false"/>
                <w:i w:val="false"/>
                <w:color w:val="000000"/>
                <w:sz w:val="20"/>
              </w:rPr>
              <w:t>
(spsdo:‌Territorial‌Subdivision‌Name)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территориального подразделения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590"/>
          <w:p>
            <w:pPr>
              <w:spacing w:after="20"/>
              <w:ind w:left="20"/>
              <w:jc w:val="both"/>
            </w:pPr>
            <w:r>
              <w:rPr>
                <w:rFonts w:ascii="Times New Roman"/>
                <w:b w:val="false"/>
                <w:i w:val="false"/>
                <w:color w:val="000000"/>
                <w:sz w:val="20"/>
              </w:rPr>
              <w:t>
csdo:‌Name300‌Type (M.SDT.00056)</w:t>
            </w:r>
          </w:p>
          <w:bookmarkEnd w:id="5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591"/>
          <w:p>
            <w:pPr>
              <w:spacing w:after="20"/>
              <w:ind w:left="20"/>
              <w:jc w:val="both"/>
            </w:pPr>
            <w:r>
              <w:rPr>
                <w:rFonts w:ascii="Times New Roman"/>
                <w:b w:val="false"/>
                <w:i w:val="false"/>
                <w:color w:val="000000"/>
                <w:sz w:val="20"/>
              </w:rPr>
              <w:t>
3.6. Адрес</w:t>
            </w:r>
          </w:p>
          <w:bookmarkEnd w:id="591"/>
          <w:p>
            <w:pPr>
              <w:spacing w:after="20"/>
              <w:ind w:left="20"/>
              <w:jc w:val="both"/>
            </w:pPr>
            <w:r>
              <w:rPr>
                <w:rFonts w:ascii="Times New Roman"/>
                <w:b w:val="false"/>
                <w:i w:val="false"/>
                <w:color w:val="000000"/>
                <w:sz w:val="20"/>
              </w:rPr>
              <w:t>
(ccdo:‌Subject‌Address‌Details)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адресе компетентного органа государства-члена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592"/>
          <w:p>
            <w:pPr>
              <w:spacing w:after="20"/>
              <w:ind w:left="20"/>
              <w:jc w:val="both"/>
            </w:pPr>
            <w:r>
              <w:rPr>
                <w:rFonts w:ascii="Times New Roman"/>
                <w:b w:val="false"/>
                <w:i w:val="false"/>
                <w:color w:val="000000"/>
                <w:sz w:val="20"/>
              </w:rPr>
              <w:t>
ccdo:‌Subject‌Address‌Details‌Type (M.CDT.00064)</w:t>
            </w:r>
          </w:p>
          <w:bookmarkEnd w:id="59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593"/>
          <w:p>
            <w:pPr>
              <w:spacing w:after="20"/>
              <w:ind w:left="20"/>
              <w:jc w:val="both"/>
            </w:pPr>
            <w:r>
              <w:rPr>
                <w:rFonts w:ascii="Times New Roman"/>
                <w:b w:val="false"/>
                <w:i w:val="false"/>
                <w:color w:val="000000"/>
                <w:sz w:val="20"/>
              </w:rPr>
              <w:t>
3.6.1. Код вида адреса</w:t>
            </w:r>
          </w:p>
          <w:bookmarkEnd w:id="593"/>
          <w:p>
            <w:pPr>
              <w:spacing w:after="20"/>
              <w:ind w:left="20"/>
              <w:jc w:val="both"/>
            </w:pPr>
            <w:r>
              <w:rPr>
                <w:rFonts w:ascii="Times New Roman"/>
                <w:b w:val="false"/>
                <w:i w:val="false"/>
                <w:color w:val="000000"/>
                <w:sz w:val="20"/>
              </w:rPr>
              <w:t>
(csdo:‌Address‌Kind‌Code)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594"/>
          <w:p>
            <w:pPr>
              <w:spacing w:after="20"/>
              <w:ind w:left="20"/>
              <w:jc w:val="both"/>
            </w:pPr>
            <w:r>
              <w:rPr>
                <w:rFonts w:ascii="Times New Roman"/>
                <w:b w:val="false"/>
                <w:i w:val="false"/>
                <w:color w:val="000000"/>
                <w:sz w:val="20"/>
              </w:rPr>
              <w:t>
csdo:‌Address‌Kind‌Code‌Type (M.SDT.00162)</w:t>
            </w:r>
          </w:p>
          <w:bookmarkEnd w:id="5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595"/>
          <w:p>
            <w:pPr>
              <w:spacing w:after="20"/>
              <w:ind w:left="20"/>
              <w:jc w:val="both"/>
            </w:pPr>
            <w:r>
              <w:rPr>
                <w:rFonts w:ascii="Times New Roman"/>
                <w:b w:val="false"/>
                <w:i w:val="false"/>
                <w:color w:val="000000"/>
                <w:sz w:val="20"/>
              </w:rPr>
              <w:t>
3.6.2. Код страны</w:t>
            </w:r>
          </w:p>
          <w:bookmarkEnd w:id="595"/>
          <w:p>
            <w:pPr>
              <w:spacing w:after="20"/>
              <w:ind w:left="20"/>
              <w:jc w:val="both"/>
            </w:pPr>
            <w:r>
              <w:rPr>
                <w:rFonts w:ascii="Times New Roman"/>
                <w:b w:val="false"/>
                <w:i w:val="false"/>
                <w:color w:val="000000"/>
                <w:sz w:val="20"/>
              </w:rPr>
              <w:t>
(csdo:‌Unified‌Country‌Code)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596"/>
          <w:p>
            <w:pPr>
              <w:spacing w:after="20"/>
              <w:ind w:left="20"/>
              <w:jc w:val="both"/>
            </w:pPr>
            <w:r>
              <w:rPr>
                <w:rFonts w:ascii="Times New Roman"/>
                <w:b w:val="false"/>
                <w:i w:val="false"/>
                <w:color w:val="000000"/>
                <w:sz w:val="20"/>
              </w:rPr>
              <w:t>
csdo:‌Unified‌Country‌Code‌Type (M.SDT.00112)</w:t>
            </w:r>
          </w:p>
          <w:bookmarkEnd w:id="5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597"/>
          <w:p>
            <w:pPr>
              <w:spacing w:after="20"/>
              <w:ind w:left="20"/>
              <w:jc w:val="both"/>
            </w:pPr>
            <w:r>
              <w:rPr>
                <w:rFonts w:ascii="Times New Roman"/>
                <w:b w:val="false"/>
                <w:i w:val="false"/>
                <w:color w:val="000000"/>
                <w:sz w:val="20"/>
              </w:rPr>
              <w:t>
а) идентификатор справочника (классификатора)</w:t>
            </w:r>
          </w:p>
          <w:bookmarkEnd w:id="597"/>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598"/>
          <w:p>
            <w:pPr>
              <w:spacing w:after="20"/>
              <w:ind w:left="20"/>
              <w:jc w:val="both"/>
            </w:pPr>
            <w:r>
              <w:rPr>
                <w:rFonts w:ascii="Times New Roman"/>
                <w:b w:val="false"/>
                <w:i w:val="false"/>
                <w:color w:val="000000"/>
                <w:sz w:val="20"/>
              </w:rPr>
              <w:t>
csdo:‌Reference‌Data‌Id‌Type (M.SDT.00091)</w:t>
            </w:r>
          </w:p>
          <w:bookmarkEnd w:id="5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599"/>
          <w:p>
            <w:pPr>
              <w:spacing w:after="20"/>
              <w:ind w:left="20"/>
              <w:jc w:val="both"/>
            </w:pPr>
            <w:r>
              <w:rPr>
                <w:rFonts w:ascii="Times New Roman"/>
                <w:b w:val="false"/>
                <w:i w:val="false"/>
                <w:color w:val="000000"/>
                <w:sz w:val="20"/>
              </w:rPr>
              <w:t>
3.6.3. Код территории</w:t>
            </w:r>
          </w:p>
          <w:bookmarkEnd w:id="599"/>
          <w:p>
            <w:pPr>
              <w:spacing w:after="20"/>
              <w:ind w:left="20"/>
              <w:jc w:val="both"/>
            </w:pPr>
            <w:r>
              <w:rPr>
                <w:rFonts w:ascii="Times New Roman"/>
                <w:b w:val="false"/>
                <w:i w:val="false"/>
                <w:color w:val="000000"/>
                <w:sz w:val="20"/>
              </w:rPr>
              <w:t>
(csdo:‌Territory‌Code)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600"/>
          <w:p>
            <w:pPr>
              <w:spacing w:after="20"/>
              <w:ind w:left="20"/>
              <w:jc w:val="both"/>
            </w:pPr>
            <w:r>
              <w:rPr>
                <w:rFonts w:ascii="Times New Roman"/>
                <w:b w:val="false"/>
                <w:i w:val="false"/>
                <w:color w:val="000000"/>
                <w:sz w:val="20"/>
              </w:rPr>
              <w:t>
csdo:‌Territory‌Code‌Type (M.SDT.00031)</w:t>
            </w:r>
          </w:p>
          <w:bookmarkEnd w:id="6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601"/>
          <w:p>
            <w:pPr>
              <w:spacing w:after="20"/>
              <w:ind w:left="20"/>
              <w:jc w:val="both"/>
            </w:pPr>
            <w:r>
              <w:rPr>
                <w:rFonts w:ascii="Times New Roman"/>
                <w:b w:val="false"/>
                <w:i w:val="false"/>
                <w:color w:val="000000"/>
                <w:sz w:val="20"/>
              </w:rPr>
              <w:t>
3.6.4. Регион</w:t>
            </w:r>
          </w:p>
          <w:bookmarkEnd w:id="601"/>
          <w:p>
            <w:pPr>
              <w:spacing w:after="20"/>
              <w:ind w:left="20"/>
              <w:jc w:val="both"/>
            </w:pPr>
            <w:r>
              <w:rPr>
                <w:rFonts w:ascii="Times New Roman"/>
                <w:b w:val="false"/>
                <w:i w:val="false"/>
                <w:color w:val="000000"/>
                <w:sz w:val="20"/>
              </w:rPr>
              <w:t>
(csdo:‌Region‌Name)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602"/>
          <w:p>
            <w:pPr>
              <w:spacing w:after="20"/>
              <w:ind w:left="20"/>
              <w:jc w:val="both"/>
            </w:pPr>
            <w:r>
              <w:rPr>
                <w:rFonts w:ascii="Times New Roman"/>
                <w:b w:val="false"/>
                <w:i w:val="false"/>
                <w:color w:val="000000"/>
                <w:sz w:val="20"/>
              </w:rPr>
              <w:t>
csdo:‌Name120‌Type (M.SDT.00055)</w:t>
            </w:r>
          </w:p>
          <w:bookmarkEnd w:id="6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603"/>
          <w:p>
            <w:pPr>
              <w:spacing w:after="20"/>
              <w:ind w:left="20"/>
              <w:jc w:val="both"/>
            </w:pPr>
            <w:r>
              <w:rPr>
                <w:rFonts w:ascii="Times New Roman"/>
                <w:b w:val="false"/>
                <w:i w:val="false"/>
                <w:color w:val="000000"/>
                <w:sz w:val="20"/>
              </w:rPr>
              <w:t>
3.6.5. Район</w:t>
            </w:r>
          </w:p>
          <w:bookmarkEnd w:id="603"/>
          <w:p>
            <w:pPr>
              <w:spacing w:after="20"/>
              <w:ind w:left="20"/>
              <w:jc w:val="both"/>
            </w:pPr>
            <w:r>
              <w:rPr>
                <w:rFonts w:ascii="Times New Roman"/>
                <w:b w:val="false"/>
                <w:i w:val="false"/>
                <w:color w:val="000000"/>
                <w:sz w:val="20"/>
              </w:rPr>
              <w:t>
(csdo:‌District‌Name)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604"/>
          <w:p>
            <w:pPr>
              <w:spacing w:after="20"/>
              <w:ind w:left="20"/>
              <w:jc w:val="both"/>
            </w:pPr>
            <w:r>
              <w:rPr>
                <w:rFonts w:ascii="Times New Roman"/>
                <w:b w:val="false"/>
                <w:i w:val="false"/>
                <w:color w:val="000000"/>
                <w:sz w:val="20"/>
              </w:rPr>
              <w:t>
csdo:‌Name120‌Type (M.SDT.00055)</w:t>
            </w:r>
          </w:p>
          <w:bookmarkEnd w:id="6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605"/>
          <w:p>
            <w:pPr>
              <w:spacing w:after="20"/>
              <w:ind w:left="20"/>
              <w:jc w:val="both"/>
            </w:pPr>
            <w:r>
              <w:rPr>
                <w:rFonts w:ascii="Times New Roman"/>
                <w:b w:val="false"/>
                <w:i w:val="false"/>
                <w:color w:val="000000"/>
                <w:sz w:val="20"/>
              </w:rPr>
              <w:t>
3.6.6. Город</w:t>
            </w:r>
          </w:p>
          <w:bookmarkEnd w:id="605"/>
          <w:p>
            <w:pPr>
              <w:spacing w:after="20"/>
              <w:ind w:left="20"/>
              <w:jc w:val="both"/>
            </w:pPr>
            <w:r>
              <w:rPr>
                <w:rFonts w:ascii="Times New Roman"/>
                <w:b w:val="false"/>
                <w:i w:val="false"/>
                <w:color w:val="000000"/>
                <w:sz w:val="20"/>
              </w:rPr>
              <w:t>
(csdo:‌City‌Name)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606"/>
          <w:p>
            <w:pPr>
              <w:spacing w:after="20"/>
              <w:ind w:left="20"/>
              <w:jc w:val="both"/>
            </w:pPr>
            <w:r>
              <w:rPr>
                <w:rFonts w:ascii="Times New Roman"/>
                <w:b w:val="false"/>
                <w:i w:val="false"/>
                <w:color w:val="000000"/>
                <w:sz w:val="20"/>
              </w:rPr>
              <w:t>
csdo:‌Name120‌Type (M.SDT.00055)</w:t>
            </w:r>
          </w:p>
          <w:bookmarkEnd w:id="6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607"/>
          <w:p>
            <w:pPr>
              <w:spacing w:after="20"/>
              <w:ind w:left="20"/>
              <w:jc w:val="both"/>
            </w:pPr>
            <w:r>
              <w:rPr>
                <w:rFonts w:ascii="Times New Roman"/>
                <w:b w:val="false"/>
                <w:i w:val="false"/>
                <w:color w:val="000000"/>
                <w:sz w:val="20"/>
              </w:rPr>
              <w:t>
3.6.7. Населенный пункт</w:t>
            </w:r>
          </w:p>
          <w:bookmarkEnd w:id="607"/>
          <w:p>
            <w:pPr>
              <w:spacing w:after="20"/>
              <w:ind w:left="20"/>
              <w:jc w:val="both"/>
            </w:pPr>
            <w:r>
              <w:rPr>
                <w:rFonts w:ascii="Times New Roman"/>
                <w:b w:val="false"/>
                <w:i w:val="false"/>
                <w:color w:val="000000"/>
                <w:sz w:val="20"/>
              </w:rPr>
              <w:t>
(csdo:‌Settlement‌Name)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608"/>
          <w:p>
            <w:pPr>
              <w:spacing w:after="20"/>
              <w:ind w:left="20"/>
              <w:jc w:val="both"/>
            </w:pPr>
            <w:r>
              <w:rPr>
                <w:rFonts w:ascii="Times New Roman"/>
                <w:b w:val="false"/>
                <w:i w:val="false"/>
                <w:color w:val="000000"/>
                <w:sz w:val="20"/>
              </w:rPr>
              <w:t>
csdo:‌Name120‌Type (M.SDT.00055)</w:t>
            </w:r>
          </w:p>
          <w:bookmarkEnd w:id="6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609"/>
          <w:p>
            <w:pPr>
              <w:spacing w:after="20"/>
              <w:ind w:left="20"/>
              <w:jc w:val="both"/>
            </w:pPr>
            <w:r>
              <w:rPr>
                <w:rFonts w:ascii="Times New Roman"/>
                <w:b w:val="false"/>
                <w:i w:val="false"/>
                <w:color w:val="000000"/>
                <w:sz w:val="20"/>
              </w:rPr>
              <w:t>
3.6.8. Улица</w:t>
            </w:r>
          </w:p>
          <w:bookmarkEnd w:id="609"/>
          <w:p>
            <w:pPr>
              <w:spacing w:after="20"/>
              <w:ind w:left="20"/>
              <w:jc w:val="both"/>
            </w:pPr>
            <w:r>
              <w:rPr>
                <w:rFonts w:ascii="Times New Roman"/>
                <w:b w:val="false"/>
                <w:i w:val="false"/>
                <w:color w:val="000000"/>
                <w:sz w:val="20"/>
              </w:rPr>
              <w:t>
(csdo:‌Street‌Name)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610"/>
          <w:p>
            <w:pPr>
              <w:spacing w:after="20"/>
              <w:ind w:left="20"/>
              <w:jc w:val="both"/>
            </w:pPr>
            <w:r>
              <w:rPr>
                <w:rFonts w:ascii="Times New Roman"/>
                <w:b w:val="false"/>
                <w:i w:val="false"/>
                <w:color w:val="000000"/>
                <w:sz w:val="20"/>
              </w:rPr>
              <w:t>
csdo:‌Name120‌Type (M.SDT.00055)</w:t>
            </w:r>
          </w:p>
          <w:bookmarkEnd w:id="6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 w:id="611"/>
          <w:p>
            <w:pPr>
              <w:spacing w:after="20"/>
              <w:ind w:left="20"/>
              <w:jc w:val="both"/>
            </w:pPr>
            <w:r>
              <w:rPr>
                <w:rFonts w:ascii="Times New Roman"/>
                <w:b w:val="false"/>
                <w:i w:val="false"/>
                <w:color w:val="000000"/>
                <w:sz w:val="20"/>
              </w:rPr>
              <w:t>
3.6.9. Номер дома</w:t>
            </w:r>
          </w:p>
          <w:bookmarkEnd w:id="611"/>
          <w:p>
            <w:pPr>
              <w:spacing w:after="20"/>
              <w:ind w:left="20"/>
              <w:jc w:val="both"/>
            </w:pPr>
            <w:r>
              <w:rPr>
                <w:rFonts w:ascii="Times New Roman"/>
                <w:b w:val="false"/>
                <w:i w:val="false"/>
                <w:color w:val="000000"/>
                <w:sz w:val="20"/>
              </w:rPr>
              <w:t>
(csdo:‌Building‌Number‌Id)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612"/>
          <w:p>
            <w:pPr>
              <w:spacing w:after="20"/>
              <w:ind w:left="20"/>
              <w:jc w:val="both"/>
            </w:pPr>
            <w:r>
              <w:rPr>
                <w:rFonts w:ascii="Times New Roman"/>
                <w:b w:val="false"/>
                <w:i w:val="false"/>
                <w:color w:val="000000"/>
                <w:sz w:val="20"/>
              </w:rPr>
              <w:t>
csdo:‌Id50‌Type (M.SDT.00093)</w:t>
            </w:r>
          </w:p>
          <w:bookmarkEnd w:id="6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613"/>
          <w:p>
            <w:pPr>
              <w:spacing w:after="20"/>
              <w:ind w:left="20"/>
              <w:jc w:val="both"/>
            </w:pPr>
            <w:r>
              <w:rPr>
                <w:rFonts w:ascii="Times New Roman"/>
                <w:b w:val="false"/>
                <w:i w:val="false"/>
                <w:color w:val="000000"/>
                <w:sz w:val="20"/>
              </w:rPr>
              <w:t>
3.6.10. Номер помещения</w:t>
            </w:r>
          </w:p>
          <w:bookmarkEnd w:id="613"/>
          <w:p>
            <w:pPr>
              <w:spacing w:after="20"/>
              <w:ind w:left="20"/>
              <w:jc w:val="both"/>
            </w:pPr>
            <w:r>
              <w:rPr>
                <w:rFonts w:ascii="Times New Roman"/>
                <w:b w:val="false"/>
                <w:i w:val="false"/>
                <w:color w:val="000000"/>
                <w:sz w:val="20"/>
              </w:rPr>
              <w:t>
(csdo:‌Room‌Number‌Id)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614"/>
          <w:p>
            <w:pPr>
              <w:spacing w:after="20"/>
              <w:ind w:left="20"/>
              <w:jc w:val="both"/>
            </w:pPr>
            <w:r>
              <w:rPr>
                <w:rFonts w:ascii="Times New Roman"/>
                <w:b w:val="false"/>
                <w:i w:val="false"/>
                <w:color w:val="000000"/>
                <w:sz w:val="20"/>
              </w:rPr>
              <w:t>
csdo:‌Id20‌Type (M.SDT.00092)</w:t>
            </w:r>
          </w:p>
          <w:bookmarkEnd w:id="6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615"/>
          <w:p>
            <w:pPr>
              <w:spacing w:after="20"/>
              <w:ind w:left="20"/>
              <w:jc w:val="both"/>
            </w:pPr>
            <w:r>
              <w:rPr>
                <w:rFonts w:ascii="Times New Roman"/>
                <w:b w:val="false"/>
                <w:i w:val="false"/>
                <w:color w:val="000000"/>
                <w:sz w:val="20"/>
              </w:rPr>
              <w:t>
3.6.11. Почтовый индекс</w:t>
            </w:r>
          </w:p>
          <w:bookmarkEnd w:id="615"/>
          <w:p>
            <w:pPr>
              <w:spacing w:after="20"/>
              <w:ind w:left="20"/>
              <w:jc w:val="both"/>
            </w:pPr>
            <w:r>
              <w:rPr>
                <w:rFonts w:ascii="Times New Roman"/>
                <w:b w:val="false"/>
                <w:i w:val="false"/>
                <w:color w:val="000000"/>
                <w:sz w:val="20"/>
              </w:rPr>
              <w:t>
(csdo:‌Post‌Code)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616"/>
          <w:p>
            <w:pPr>
              <w:spacing w:after="20"/>
              <w:ind w:left="20"/>
              <w:jc w:val="both"/>
            </w:pPr>
            <w:r>
              <w:rPr>
                <w:rFonts w:ascii="Times New Roman"/>
                <w:b w:val="false"/>
                <w:i w:val="false"/>
                <w:color w:val="000000"/>
                <w:sz w:val="20"/>
              </w:rPr>
              <w:t>
csdo:‌Post‌Code‌Type (M.SDT.00006)</w:t>
            </w:r>
          </w:p>
          <w:bookmarkEnd w:id="6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617"/>
          <w:p>
            <w:pPr>
              <w:spacing w:after="20"/>
              <w:ind w:left="20"/>
              <w:jc w:val="both"/>
            </w:pPr>
            <w:r>
              <w:rPr>
                <w:rFonts w:ascii="Times New Roman"/>
                <w:b w:val="false"/>
                <w:i w:val="false"/>
                <w:color w:val="000000"/>
                <w:sz w:val="20"/>
              </w:rPr>
              <w:t>
3.6.12. Номер абонентского ящика</w:t>
            </w:r>
          </w:p>
          <w:bookmarkEnd w:id="617"/>
          <w:p>
            <w:pPr>
              <w:spacing w:after="20"/>
              <w:ind w:left="20"/>
              <w:jc w:val="both"/>
            </w:pPr>
            <w:r>
              <w:rPr>
                <w:rFonts w:ascii="Times New Roman"/>
                <w:b w:val="false"/>
                <w:i w:val="false"/>
                <w:color w:val="000000"/>
                <w:sz w:val="20"/>
              </w:rPr>
              <w:t>
(csdo:‌Post‌Office‌Box‌Id)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618"/>
          <w:p>
            <w:pPr>
              <w:spacing w:after="20"/>
              <w:ind w:left="20"/>
              <w:jc w:val="both"/>
            </w:pPr>
            <w:r>
              <w:rPr>
                <w:rFonts w:ascii="Times New Roman"/>
                <w:b w:val="false"/>
                <w:i w:val="false"/>
                <w:color w:val="000000"/>
                <w:sz w:val="20"/>
              </w:rPr>
              <w:t>
csdo:‌Id20‌Type (M.SDT.00092)</w:t>
            </w:r>
          </w:p>
          <w:bookmarkEnd w:id="6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619"/>
          <w:p>
            <w:pPr>
              <w:spacing w:after="20"/>
              <w:ind w:left="20"/>
              <w:jc w:val="both"/>
            </w:pPr>
            <w:r>
              <w:rPr>
                <w:rFonts w:ascii="Times New Roman"/>
                <w:b w:val="false"/>
                <w:i w:val="false"/>
                <w:color w:val="000000"/>
                <w:sz w:val="20"/>
              </w:rPr>
              <w:t>
3.7. Контактный реквизит</w:t>
            </w:r>
          </w:p>
          <w:bookmarkEnd w:id="619"/>
          <w:p>
            <w:pPr>
              <w:spacing w:after="20"/>
              <w:ind w:left="20"/>
              <w:jc w:val="both"/>
            </w:pPr>
            <w:r>
              <w:rPr>
                <w:rFonts w:ascii="Times New Roman"/>
                <w:b w:val="false"/>
                <w:i w:val="false"/>
                <w:color w:val="000000"/>
                <w:sz w:val="20"/>
              </w:rPr>
              <w:t>
(ccdo:‌Communication‌Details)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контактном реквизите компетентного органа государства-члена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620"/>
          <w:p>
            <w:pPr>
              <w:spacing w:after="20"/>
              <w:ind w:left="20"/>
              <w:jc w:val="both"/>
            </w:pPr>
            <w:r>
              <w:rPr>
                <w:rFonts w:ascii="Times New Roman"/>
                <w:b w:val="false"/>
                <w:i w:val="false"/>
                <w:color w:val="000000"/>
                <w:sz w:val="20"/>
              </w:rPr>
              <w:t>
ccdo:‌Communication‌Details‌Type (M.CDT.00003)</w:t>
            </w:r>
          </w:p>
          <w:bookmarkEnd w:id="62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621"/>
          <w:p>
            <w:pPr>
              <w:spacing w:after="20"/>
              <w:ind w:left="20"/>
              <w:jc w:val="both"/>
            </w:pPr>
            <w:r>
              <w:rPr>
                <w:rFonts w:ascii="Times New Roman"/>
                <w:b w:val="false"/>
                <w:i w:val="false"/>
                <w:color w:val="000000"/>
                <w:sz w:val="20"/>
              </w:rPr>
              <w:t>
3.7.1. Код вида связи</w:t>
            </w:r>
          </w:p>
          <w:bookmarkEnd w:id="621"/>
          <w:p>
            <w:pPr>
              <w:spacing w:after="20"/>
              <w:ind w:left="20"/>
              <w:jc w:val="both"/>
            </w:pPr>
            <w:r>
              <w:rPr>
                <w:rFonts w:ascii="Times New Roman"/>
                <w:b w:val="false"/>
                <w:i w:val="false"/>
                <w:color w:val="000000"/>
                <w:sz w:val="20"/>
              </w:rPr>
              <w:t>
(csdo:‌Communication‌Channel‌Code)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622"/>
          <w:p>
            <w:pPr>
              <w:spacing w:after="20"/>
              <w:ind w:left="20"/>
              <w:jc w:val="both"/>
            </w:pPr>
            <w:r>
              <w:rPr>
                <w:rFonts w:ascii="Times New Roman"/>
                <w:b w:val="false"/>
                <w:i w:val="false"/>
                <w:color w:val="000000"/>
                <w:sz w:val="20"/>
              </w:rPr>
              <w:t>
csdo:‌Communication‌Channel‌Code‌V2‌Type (M.SDT.00163)</w:t>
            </w:r>
          </w:p>
          <w:bookmarkEnd w:id="62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623"/>
          <w:p>
            <w:pPr>
              <w:spacing w:after="20"/>
              <w:ind w:left="20"/>
              <w:jc w:val="both"/>
            </w:pPr>
            <w:r>
              <w:rPr>
                <w:rFonts w:ascii="Times New Roman"/>
                <w:b w:val="false"/>
                <w:i w:val="false"/>
                <w:color w:val="000000"/>
                <w:sz w:val="20"/>
              </w:rPr>
              <w:t>
3.7.2. Наименование вида связи</w:t>
            </w:r>
          </w:p>
          <w:bookmarkEnd w:id="623"/>
          <w:p>
            <w:pPr>
              <w:spacing w:after="20"/>
              <w:ind w:left="20"/>
              <w:jc w:val="both"/>
            </w:pPr>
            <w:r>
              <w:rPr>
                <w:rFonts w:ascii="Times New Roman"/>
                <w:b w:val="false"/>
                <w:i w:val="false"/>
                <w:color w:val="000000"/>
                <w:sz w:val="20"/>
              </w:rPr>
              <w:t>
(csdo:‌Communication‌Channel‌Name)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624"/>
          <w:p>
            <w:pPr>
              <w:spacing w:after="20"/>
              <w:ind w:left="20"/>
              <w:jc w:val="both"/>
            </w:pPr>
            <w:r>
              <w:rPr>
                <w:rFonts w:ascii="Times New Roman"/>
                <w:b w:val="false"/>
                <w:i w:val="false"/>
                <w:color w:val="000000"/>
                <w:sz w:val="20"/>
              </w:rPr>
              <w:t>
csdo:‌Name120‌Type (M.SDT.00055)</w:t>
            </w:r>
          </w:p>
          <w:bookmarkEnd w:id="6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625"/>
          <w:p>
            <w:pPr>
              <w:spacing w:after="20"/>
              <w:ind w:left="20"/>
              <w:jc w:val="both"/>
            </w:pPr>
            <w:r>
              <w:rPr>
                <w:rFonts w:ascii="Times New Roman"/>
                <w:b w:val="false"/>
                <w:i w:val="false"/>
                <w:color w:val="000000"/>
                <w:sz w:val="20"/>
              </w:rPr>
              <w:t>
3.7.3. Идентификатор канала связи</w:t>
            </w:r>
          </w:p>
          <w:bookmarkEnd w:id="625"/>
          <w:p>
            <w:pPr>
              <w:spacing w:after="20"/>
              <w:ind w:left="20"/>
              <w:jc w:val="both"/>
            </w:pPr>
            <w:r>
              <w:rPr>
                <w:rFonts w:ascii="Times New Roman"/>
                <w:b w:val="false"/>
                <w:i w:val="false"/>
                <w:color w:val="000000"/>
                <w:sz w:val="20"/>
              </w:rPr>
              <w:t>
(csdo:‌Communication‌Channel‌Id)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626"/>
          <w:p>
            <w:pPr>
              <w:spacing w:after="20"/>
              <w:ind w:left="20"/>
              <w:jc w:val="both"/>
            </w:pPr>
            <w:r>
              <w:rPr>
                <w:rFonts w:ascii="Times New Roman"/>
                <w:b w:val="false"/>
                <w:i w:val="false"/>
                <w:color w:val="000000"/>
                <w:sz w:val="20"/>
              </w:rPr>
              <w:t>
csdo:‌Communication‌Channel‌Id‌Type (M.SDT.00015)</w:t>
            </w:r>
          </w:p>
          <w:bookmarkEnd w:id="6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627"/>
          <w:p>
            <w:pPr>
              <w:spacing w:after="20"/>
              <w:ind w:left="20"/>
              <w:jc w:val="both"/>
            </w:pPr>
            <w:r>
              <w:rPr>
                <w:rFonts w:ascii="Times New Roman"/>
                <w:b w:val="false"/>
                <w:i w:val="false"/>
                <w:color w:val="000000"/>
                <w:sz w:val="20"/>
              </w:rPr>
              <w:t>
4. Сведения об участнике пенсионного обеспечения</w:t>
            </w:r>
          </w:p>
          <w:bookmarkEnd w:id="627"/>
          <w:p>
            <w:pPr>
              <w:spacing w:after="20"/>
              <w:ind w:left="20"/>
              <w:jc w:val="both"/>
            </w:pPr>
            <w:r>
              <w:rPr>
                <w:rFonts w:ascii="Times New Roman"/>
                <w:b w:val="false"/>
                <w:i w:val="false"/>
                <w:color w:val="000000"/>
                <w:sz w:val="20"/>
              </w:rPr>
              <w:t>
(spcdo:‌Pension‌Participant‌Details)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участнике пенсионного обеспечения, необходимые для его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628"/>
          <w:p>
            <w:pPr>
              <w:spacing w:after="20"/>
              <w:ind w:left="20"/>
              <w:jc w:val="both"/>
            </w:pPr>
            <w:r>
              <w:rPr>
                <w:rFonts w:ascii="Times New Roman"/>
                <w:b w:val="false"/>
                <w:i w:val="false"/>
                <w:color w:val="000000"/>
                <w:sz w:val="20"/>
              </w:rPr>
              <w:t>
spcdo:‌Pension‌Participant‌Details‌Type (M.SP.CDT.00080)</w:t>
            </w:r>
          </w:p>
          <w:bookmarkEnd w:id="62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629"/>
          <w:p>
            <w:pPr>
              <w:spacing w:after="20"/>
              <w:ind w:left="20"/>
              <w:jc w:val="both"/>
            </w:pPr>
            <w:r>
              <w:rPr>
                <w:rFonts w:ascii="Times New Roman"/>
                <w:b w:val="false"/>
                <w:i w:val="false"/>
                <w:color w:val="000000"/>
                <w:sz w:val="20"/>
              </w:rPr>
              <w:t>
4.1. Код вида участника пенсионного обеспечения</w:t>
            </w:r>
          </w:p>
          <w:bookmarkEnd w:id="629"/>
          <w:p>
            <w:pPr>
              <w:spacing w:after="20"/>
              <w:ind w:left="20"/>
              <w:jc w:val="both"/>
            </w:pPr>
            <w:r>
              <w:rPr>
                <w:rFonts w:ascii="Times New Roman"/>
                <w:b w:val="false"/>
                <w:i w:val="false"/>
                <w:color w:val="000000"/>
                <w:sz w:val="20"/>
              </w:rPr>
              <w:t>
(spsdo:‌Pension‌Participant‌Kind‌Code)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пенсионного обеспечения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630"/>
          <w:p>
            <w:pPr>
              <w:spacing w:after="20"/>
              <w:ind w:left="20"/>
              <w:jc w:val="both"/>
            </w:pPr>
            <w:r>
              <w:rPr>
                <w:rFonts w:ascii="Times New Roman"/>
                <w:b w:val="false"/>
                <w:i w:val="false"/>
                <w:color w:val="000000"/>
                <w:sz w:val="20"/>
              </w:rPr>
              <w:t>
csdo:‌Unified‌Code20‌Type (M.SDT.00140)</w:t>
            </w:r>
          </w:p>
          <w:bookmarkEnd w:id="63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631"/>
          <w:p>
            <w:pPr>
              <w:spacing w:after="20"/>
              <w:ind w:left="20"/>
              <w:jc w:val="both"/>
            </w:pPr>
            <w:r>
              <w:rPr>
                <w:rFonts w:ascii="Times New Roman"/>
                <w:b w:val="false"/>
                <w:i w:val="false"/>
                <w:color w:val="000000"/>
                <w:sz w:val="20"/>
              </w:rPr>
              <w:t>
а) идентификатор справочника (классификатора)</w:t>
            </w:r>
          </w:p>
          <w:bookmarkEnd w:id="631"/>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632"/>
          <w:p>
            <w:pPr>
              <w:spacing w:after="20"/>
              <w:ind w:left="20"/>
              <w:jc w:val="both"/>
            </w:pPr>
            <w:r>
              <w:rPr>
                <w:rFonts w:ascii="Times New Roman"/>
                <w:b w:val="false"/>
                <w:i w:val="false"/>
                <w:color w:val="000000"/>
                <w:sz w:val="20"/>
              </w:rPr>
              <w:t>
csdo:‌Reference‌Data‌Id‌Type (M.SDT.00091)</w:t>
            </w:r>
          </w:p>
          <w:bookmarkEnd w:id="6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633"/>
          <w:p>
            <w:pPr>
              <w:spacing w:after="20"/>
              <w:ind w:left="20"/>
              <w:jc w:val="both"/>
            </w:pPr>
            <w:r>
              <w:rPr>
                <w:rFonts w:ascii="Times New Roman"/>
                <w:b w:val="false"/>
                <w:i w:val="false"/>
                <w:color w:val="000000"/>
                <w:sz w:val="20"/>
              </w:rPr>
              <w:t>
4.2. ФИО</w:t>
            </w:r>
          </w:p>
          <w:bookmarkEnd w:id="633"/>
          <w:p>
            <w:pPr>
              <w:spacing w:after="20"/>
              <w:ind w:left="20"/>
              <w:jc w:val="both"/>
            </w:pPr>
            <w:r>
              <w:rPr>
                <w:rFonts w:ascii="Times New Roman"/>
                <w:b w:val="false"/>
                <w:i w:val="false"/>
                <w:color w:val="000000"/>
                <w:sz w:val="20"/>
              </w:rPr>
              <w:t>
(ccdo:‌Full‌Name‌Details)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участника пенсионного обеспечения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634"/>
          <w:p>
            <w:pPr>
              <w:spacing w:after="20"/>
              <w:ind w:left="20"/>
              <w:jc w:val="both"/>
            </w:pPr>
            <w:r>
              <w:rPr>
                <w:rFonts w:ascii="Times New Roman"/>
                <w:b w:val="false"/>
                <w:i w:val="false"/>
                <w:color w:val="000000"/>
                <w:sz w:val="20"/>
              </w:rPr>
              <w:t>
ccdo:‌Full‌Name‌Details‌Type (M.CDT.00016)</w:t>
            </w:r>
          </w:p>
          <w:bookmarkEnd w:id="63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635"/>
          <w:p>
            <w:pPr>
              <w:spacing w:after="20"/>
              <w:ind w:left="20"/>
              <w:jc w:val="both"/>
            </w:pPr>
            <w:r>
              <w:rPr>
                <w:rFonts w:ascii="Times New Roman"/>
                <w:b w:val="false"/>
                <w:i w:val="false"/>
                <w:color w:val="000000"/>
                <w:sz w:val="20"/>
              </w:rPr>
              <w:t>
4.2.1. Имя</w:t>
            </w:r>
          </w:p>
          <w:bookmarkEnd w:id="635"/>
          <w:p>
            <w:pPr>
              <w:spacing w:after="20"/>
              <w:ind w:left="20"/>
              <w:jc w:val="both"/>
            </w:pPr>
            <w:r>
              <w:rPr>
                <w:rFonts w:ascii="Times New Roman"/>
                <w:b w:val="false"/>
                <w:i w:val="false"/>
                <w:color w:val="000000"/>
                <w:sz w:val="20"/>
              </w:rPr>
              <w:t>
(csdo:‌First‌Name)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636"/>
          <w:p>
            <w:pPr>
              <w:spacing w:after="20"/>
              <w:ind w:left="20"/>
              <w:jc w:val="both"/>
            </w:pPr>
            <w:r>
              <w:rPr>
                <w:rFonts w:ascii="Times New Roman"/>
                <w:b w:val="false"/>
                <w:i w:val="false"/>
                <w:color w:val="000000"/>
                <w:sz w:val="20"/>
              </w:rPr>
              <w:t>
csdo:‌Name120‌Type (M.SDT.00055)</w:t>
            </w:r>
          </w:p>
          <w:bookmarkEnd w:id="6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637"/>
          <w:p>
            <w:pPr>
              <w:spacing w:after="20"/>
              <w:ind w:left="20"/>
              <w:jc w:val="both"/>
            </w:pPr>
            <w:r>
              <w:rPr>
                <w:rFonts w:ascii="Times New Roman"/>
                <w:b w:val="false"/>
                <w:i w:val="false"/>
                <w:color w:val="000000"/>
                <w:sz w:val="20"/>
              </w:rPr>
              <w:t>
4.2.2. Отчество</w:t>
            </w:r>
          </w:p>
          <w:bookmarkEnd w:id="637"/>
          <w:p>
            <w:pPr>
              <w:spacing w:after="20"/>
              <w:ind w:left="20"/>
              <w:jc w:val="both"/>
            </w:pPr>
            <w:r>
              <w:rPr>
                <w:rFonts w:ascii="Times New Roman"/>
                <w:b w:val="false"/>
                <w:i w:val="false"/>
                <w:color w:val="000000"/>
                <w:sz w:val="20"/>
              </w:rPr>
              <w:t>
(csdo:‌Middle‌Name)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638"/>
          <w:p>
            <w:pPr>
              <w:spacing w:after="20"/>
              <w:ind w:left="20"/>
              <w:jc w:val="both"/>
            </w:pPr>
            <w:r>
              <w:rPr>
                <w:rFonts w:ascii="Times New Roman"/>
                <w:b w:val="false"/>
                <w:i w:val="false"/>
                <w:color w:val="000000"/>
                <w:sz w:val="20"/>
              </w:rPr>
              <w:t>
csdo:‌Name120‌Type (M.SDT.00055)</w:t>
            </w:r>
          </w:p>
          <w:bookmarkEnd w:id="6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639"/>
          <w:p>
            <w:pPr>
              <w:spacing w:after="20"/>
              <w:ind w:left="20"/>
              <w:jc w:val="both"/>
            </w:pPr>
            <w:r>
              <w:rPr>
                <w:rFonts w:ascii="Times New Roman"/>
                <w:b w:val="false"/>
                <w:i w:val="false"/>
                <w:color w:val="000000"/>
                <w:sz w:val="20"/>
              </w:rPr>
              <w:t>
4.2.3. Фамилия</w:t>
            </w:r>
          </w:p>
          <w:bookmarkEnd w:id="639"/>
          <w:p>
            <w:pPr>
              <w:spacing w:after="20"/>
              <w:ind w:left="20"/>
              <w:jc w:val="both"/>
            </w:pPr>
            <w:r>
              <w:rPr>
                <w:rFonts w:ascii="Times New Roman"/>
                <w:b w:val="false"/>
                <w:i w:val="false"/>
                <w:color w:val="000000"/>
                <w:sz w:val="20"/>
              </w:rPr>
              <w:t>
(csdo:‌Last‌Name)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640"/>
          <w:p>
            <w:pPr>
              <w:spacing w:after="20"/>
              <w:ind w:left="20"/>
              <w:jc w:val="both"/>
            </w:pPr>
            <w:r>
              <w:rPr>
                <w:rFonts w:ascii="Times New Roman"/>
                <w:b w:val="false"/>
                <w:i w:val="false"/>
                <w:color w:val="000000"/>
                <w:sz w:val="20"/>
              </w:rPr>
              <w:t>
csdo:‌Name120‌Type (M.SDT.00055)</w:t>
            </w:r>
          </w:p>
          <w:bookmarkEnd w:id="6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641"/>
          <w:p>
            <w:pPr>
              <w:spacing w:after="20"/>
              <w:ind w:left="20"/>
              <w:jc w:val="both"/>
            </w:pPr>
            <w:r>
              <w:rPr>
                <w:rFonts w:ascii="Times New Roman"/>
                <w:b w:val="false"/>
                <w:i w:val="false"/>
                <w:color w:val="000000"/>
                <w:sz w:val="20"/>
              </w:rPr>
              <w:t>
4.3. Фамилия</w:t>
            </w:r>
          </w:p>
          <w:bookmarkEnd w:id="641"/>
          <w:p>
            <w:pPr>
              <w:spacing w:after="20"/>
              <w:ind w:left="20"/>
              <w:jc w:val="both"/>
            </w:pPr>
            <w:r>
              <w:rPr>
                <w:rFonts w:ascii="Times New Roman"/>
                <w:b w:val="false"/>
                <w:i w:val="false"/>
                <w:color w:val="000000"/>
                <w:sz w:val="20"/>
              </w:rPr>
              <w:t>
(csdo:‌Last‌Name)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при рождении или другая фамилия участника пенсионного обеспечения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642"/>
          <w:p>
            <w:pPr>
              <w:spacing w:after="20"/>
              <w:ind w:left="20"/>
              <w:jc w:val="both"/>
            </w:pPr>
            <w:r>
              <w:rPr>
                <w:rFonts w:ascii="Times New Roman"/>
                <w:b w:val="false"/>
                <w:i w:val="false"/>
                <w:color w:val="000000"/>
                <w:sz w:val="20"/>
              </w:rPr>
              <w:t>
csdo:‌Name120‌Type (M.SDT.00055)</w:t>
            </w:r>
          </w:p>
          <w:bookmarkEnd w:id="6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643"/>
          <w:p>
            <w:pPr>
              <w:spacing w:after="20"/>
              <w:ind w:left="20"/>
              <w:jc w:val="both"/>
            </w:pPr>
            <w:r>
              <w:rPr>
                <w:rFonts w:ascii="Times New Roman"/>
                <w:b w:val="false"/>
                <w:i w:val="false"/>
                <w:color w:val="000000"/>
                <w:sz w:val="20"/>
              </w:rPr>
              <w:t>
4.4. Код страны гражданства</w:t>
            </w:r>
          </w:p>
          <w:bookmarkEnd w:id="643"/>
          <w:p>
            <w:pPr>
              <w:spacing w:after="20"/>
              <w:ind w:left="20"/>
              <w:jc w:val="both"/>
            </w:pPr>
            <w:r>
              <w:rPr>
                <w:rFonts w:ascii="Times New Roman"/>
                <w:b w:val="false"/>
                <w:i w:val="false"/>
                <w:color w:val="000000"/>
                <w:sz w:val="20"/>
              </w:rPr>
              <w:t>
(csdo:‌Nationality‌Country‌Code)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гражданства участника пенсионного обеспечения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644"/>
          <w:p>
            <w:pPr>
              <w:spacing w:after="20"/>
              <w:ind w:left="20"/>
              <w:jc w:val="both"/>
            </w:pPr>
            <w:r>
              <w:rPr>
                <w:rFonts w:ascii="Times New Roman"/>
                <w:b w:val="false"/>
                <w:i w:val="false"/>
                <w:color w:val="000000"/>
                <w:sz w:val="20"/>
              </w:rPr>
              <w:t>
csdo:‌Unified‌Country‌Code‌Type (M.SDT.00112)</w:t>
            </w:r>
          </w:p>
          <w:bookmarkEnd w:id="64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645"/>
          <w:p>
            <w:pPr>
              <w:spacing w:after="20"/>
              <w:ind w:left="20"/>
              <w:jc w:val="both"/>
            </w:pPr>
            <w:r>
              <w:rPr>
                <w:rFonts w:ascii="Times New Roman"/>
                <w:b w:val="false"/>
                <w:i w:val="false"/>
                <w:color w:val="000000"/>
                <w:sz w:val="20"/>
              </w:rPr>
              <w:t>
а) идентификатор справочника (классификатора)</w:t>
            </w:r>
          </w:p>
          <w:bookmarkEnd w:id="645"/>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646"/>
          <w:p>
            <w:pPr>
              <w:spacing w:after="20"/>
              <w:ind w:left="20"/>
              <w:jc w:val="both"/>
            </w:pPr>
            <w:r>
              <w:rPr>
                <w:rFonts w:ascii="Times New Roman"/>
                <w:b w:val="false"/>
                <w:i w:val="false"/>
                <w:color w:val="000000"/>
                <w:sz w:val="20"/>
              </w:rPr>
              <w:t>
csdo:‌Reference‌Data‌Id‌Type (M.SDT.00091)</w:t>
            </w:r>
          </w:p>
          <w:bookmarkEnd w:id="6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647"/>
          <w:p>
            <w:pPr>
              <w:spacing w:after="20"/>
              <w:ind w:left="20"/>
              <w:jc w:val="both"/>
            </w:pPr>
            <w:r>
              <w:rPr>
                <w:rFonts w:ascii="Times New Roman"/>
                <w:b w:val="false"/>
                <w:i w:val="false"/>
                <w:color w:val="000000"/>
                <w:sz w:val="20"/>
              </w:rPr>
              <w:t>
4.5. Дата рождения</w:t>
            </w:r>
          </w:p>
          <w:bookmarkEnd w:id="647"/>
          <w:p>
            <w:pPr>
              <w:spacing w:after="20"/>
              <w:ind w:left="20"/>
              <w:jc w:val="both"/>
            </w:pPr>
            <w:r>
              <w:rPr>
                <w:rFonts w:ascii="Times New Roman"/>
                <w:b w:val="false"/>
                <w:i w:val="false"/>
                <w:color w:val="000000"/>
                <w:sz w:val="20"/>
              </w:rPr>
              <w:t>
(csdo:‌Birth‌Date)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участника пенсионного обеспечения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648"/>
          <w:p>
            <w:pPr>
              <w:spacing w:after="20"/>
              <w:ind w:left="20"/>
              <w:jc w:val="both"/>
            </w:pPr>
            <w:r>
              <w:rPr>
                <w:rFonts w:ascii="Times New Roman"/>
                <w:b w:val="false"/>
                <w:i w:val="false"/>
                <w:color w:val="000000"/>
                <w:sz w:val="20"/>
              </w:rPr>
              <w:t>
bdt:‌Date‌Type (M.BDT.00005)</w:t>
            </w:r>
          </w:p>
          <w:bookmarkEnd w:id="648"/>
          <w:p>
            <w:pPr>
              <w:spacing w:after="20"/>
              <w:ind w:left="20"/>
              <w:jc w:val="both"/>
            </w:pPr>
            <w:r>
              <w:rPr>
                <w:rFonts w:ascii="Times New Roman"/>
                <w:b w:val="false"/>
                <w:i w:val="false"/>
                <w:color w:val="000000"/>
                <w:sz w:val="20"/>
              </w:rPr>
              <w:t>
Обозначение даты в соответствии с ISO 8601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649"/>
          <w:p>
            <w:pPr>
              <w:spacing w:after="20"/>
              <w:ind w:left="20"/>
              <w:jc w:val="both"/>
            </w:pPr>
            <w:r>
              <w:rPr>
                <w:rFonts w:ascii="Times New Roman"/>
                <w:b w:val="false"/>
                <w:i w:val="false"/>
                <w:color w:val="000000"/>
                <w:sz w:val="20"/>
              </w:rPr>
              <w:t>
4.6. Место рождения</w:t>
            </w:r>
          </w:p>
          <w:bookmarkEnd w:id="649"/>
          <w:p>
            <w:pPr>
              <w:spacing w:after="20"/>
              <w:ind w:left="20"/>
              <w:jc w:val="both"/>
            </w:pPr>
            <w:r>
              <w:rPr>
                <w:rFonts w:ascii="Times New Roman"/>
                <w:b w:val="false"/>
                <w:i w:val="false"/>
                <w:color w:val="000000"/>
                <w:sz w:val="20"/>
              </w:rPr>
              <w:t>
(spsdo:‌Birth‌Place‌Name)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рождения участника пенсионного обеспечения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650"/>
          <w:p>
            <w:pPr>
              <w:spacing w:after="20"/>
              <w:ind w:left="20"/>
              <w:jc w:val="both"/>
            </w:pPr>
            <w:r>
              <w:rPr>
                <w:rFonts w:ascii="Times New Roman"/>
                <w:b w:val="false"/>
                <w:i w:val="false"/>
                <w:color w:val="000000"/>
                <w:sz w:val="20"/>
              </w:rPr>
              <w:t>
csdo:‌Name500‌Type (M.SDT.00134)</w:t>
            </w:r>
          </w:p>
          <w:bookmarkEnd w:id="6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651"/>
          <w:p>
            <w:pPr>
              <w:spacing w:after="20"/>
              <w:ind w:left="20"/>
              <w:jc w:val="both"/>
            </w:pPr>
            <w:r>
              <w:rPr>
                <w:rFonts w:ascii="Times New Roman"/>
                <w:b w:val="false"/>
                <w:i w:val="false"/>
                <w:color w:val="000000"/>
                <w:sz w:val="20"/>
              </w:rPr>
              <w:t>
4.7. Адрес</w:t>
            </w:r>
          </w:p>
          <w:bookmarkEnd w:id="651"/>
          <w:p>
            <w:pPr>
              <w:spacing w:after="20"/>
              <w:ind w:left="20"/>
              <w:jc w:val="both"/>
            </w:pPr>
            <w:r>
              <w:rPr>
                <w:rFonts w:ascii="Times New Roman"/>
                <w:b w:val="false"/>
                <w:i w:val="false"/>
                <w:color w:val="000000"/>
                <w:sz w:val="20"/>
              </w:rPr>
              <w:t>
(ccdo:‌Subject‌Address‌Details)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местожительства участника пенсионного обеспечения на дату обращения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652"/>
          <w:p>
            <w:pPr>
              <w:spacing w:after="20"/>
              <w:ind w:left="20"/>
              <w:jc w:val="both"/>
            </w:pPr>
            <w:r>
              <w:rPr>
                <w:rFonts w:ascii="Times New Roman"/>
                <w:b w:val="false"/>
                <w:i w:val="false"/>
                <w:color w:val="000000"/>
                <w:sz w:val="20"/>
              </w:rPr>
              <w:t>
ccdo:‌Subject‌Address‌Details‌Type (M.CDT.00064)</w:t>
            </w:r>
          </w:p>
          <w:bookmarkEnd w:id="6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653"/>
          <w:p>
            <w:pPr>
              <w:spacing w:after="20"/>
              <w:ind w:left="20"/>
              <w:jc w:val="both"/>
            </w:pPr>
            <w:r>
              <w:rPr>
                <w:rFonts w:ascii="Times New Roman"/>
                <w:b w:val="false"/>
                <w:i w:val="false"/>
                <w:color w:val="000000"/>
                <w:sz w:val="20"/>
              </w:rPr>
              <w:t>
4.7.1. Код вида адреса</w:t>
            </w:r>
          </w:p>
          <w:bookmarkEnd w:id="653"/>
          <w:p>
            <w:pPr>
              <w:spacing w:after="20"/>
              <w:ind w:left="20"/>
              <w:jc w:val="both"/>
            </w:pPr>
            <w:r>
              <w:rPr>
                <w:rFonts w:ascii="Times New Roman"/>
                <w:b w:val="false"/>
                <w:i w:val="false"/>
                <w:color w:val="000000"/>
                <w:sz w:val="20"/>
              </w:rPr>
              <w:t>
(csdo:‌Address‌Kind‌Code)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654"/>
          <w:p>
            <w:pPr>
              <w:spacing w:after="20"/>
              <w:ind w:left="20"/>
              <w:jc w:val="both"/>
            </w:pPr>
            <w:r>
              <w:rPr>
                <w:rFonts w:ascii="Times New Roman"/>
                <w:b w:val="false"/>
                <w:i w:val="false"/>
                <w:color w:val="000000"/>
                <w:sz w:val="20"/>
              </w:rPr>
              <w:t>
csdo:‌Address‌Kind‌Code‌Type (M.SDT.00162)</w:t>
            </w:r>
          </w:p>
          <w:bookmarkEnd w:id="65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655"/>
          <w:p>
            <w:pPr>
              <w:spacing w:after="20"/>
              <w:ind w:left="20"/>
              <w:jc w:val="both"/>
            </w:pPr>
            <w:r>
              <w:rPr>
                <w:rFonts w:ascii="Times New Roman"/>
                <w:b w:val="false"/>
                <w:i w:val="false"/>
                <w:color w:val="000000"/>
                <w:sz w:val="20"/>
              </w:rPr>
              <w:t>
4.7.2. Код страны</w:t>
            </w:r>
          </w:p>
          <w:bookmarkEnd w:id="655"/>
          <w:p>
            <w:pPr>
              <w:spacing w:after="20"/>
              <w:ind w:left="20"/>
              <w:jc w:val="both"/>
            </w:pPr>
            <w:r>
              <w:rPr>
                <w:rFonts w:ascii="Times New Roman"/>
                <w:b w:val="false"/>
                <w:i w:val="false"/>
                <w:color w:val="000000"/>
                <w:sz w:val="20"/>
              </w:rPr>
              <w:t>
(csdo:‌Unified‌Country‌Code)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656"/>
          <w:p>
            <w:pPr>
              <w:spacing w:after="20"/>
              <w:ind w:left="20"/>
              <w:jc w:val="both"/>
            </w:pPr>
            <w:r>
              <w:rPr>
                <w:rFonts w:ascii="Times New Roman"/>
                <w:b w:val="false"/>
                <w:i w:val="false"/>
                <w:color w:val="000000"/>
                <w:sz w:val="20"/>
              </w:rPr>
              <w:t>
csdo:‌Unified‌Country‌Code‌Type (M.SDT.00112)</w:t>
            </w:r>
          </w:p>
          <w:bookmarkEnd w:id="6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657"/>
          <w:p>
            <w:pPr>
              <w:spacing w:after="20"/>
              <w:ind w:left="20"/>
              <w:jc w:val="both"/>
            </w:pPr>
            <w:r>
              <w:rPr>
                <w:rFonts w:ascii="Times New Roman"/>
                <w:b w:val="false"/>
                <w:i w:val="false"/>
                <w:color w:val="000000"/>
                <w:sz w:val="20"/>
              </w:rPr>
              <w:t>
а) идентификатор справочника (классификатора)</w:t>
            </w:r>
          </w:p>
          <w:bookmarkEnd w:id="657"/>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658"/>
          <w:p>
            <w:pPr>
              <w:spacing w:after="20"/>
              <w:ind w:left="20"/>
              <w:jc w:val="both"/>
            </w:pPr>
            <w:r>
              <w:rPr>
                <w:rFonts w:ascii="Times New Roman"/>
                <w:b w:val="false"/>
                <w:i w:val="false"/>
                <w:color w:val="000000"/>
                <w:sz w:val="20"/>
              </w:rPr>
              <w:t>
csdo:‌Reference‌Data‌Id‌Type (M.SDT.00091)</w:t>
            </w:r>
          </w:p>
          <w:bookmarkEnd w:id="6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659"/>
          <w:p>
            <w:pPr>
              <w:spacing w:after="20"/>
              <w:ind w:left="20"/>
              <w:jc w:val="both"/>
            </w:pPr>
            <w:r>
              <w:rPr>
                <w:rFonts w:ascii="Times New Roman"/>
                <w:b w:val="false"/>
                <w:i w:val="false"/>
                <w:color w:val="000000"/>
                <w:sz w:val="20"/>
              </w:rPr>
              <w:t>
4.7.3. Код территории</w:t>
            </w:r>
          </w:p>
          <w:bookmarkEnd w:id="659"/>
          <w:p>
            <w:pPr>
              <w:spacing w:after="20"/>
              <w:ind w:left="20"/>
              <w:jc w:val="both"/>
            </w:pPr>
            <w:r>
              <w:rPr>
                <w:rFonts w:ascii="Times New Roman"/>
                <w:b w:val="false"/>
                <w:i w:val="false"/>
                <w:color w:val="000000"/>
                <w:sz w:val="20"/>
              </w:rPr>
              <w:t>
(csdo:‌Territory‌Code)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 w:id="660"/>
          <w:p>
            <w:pPr>
              <w:spacing w:after="20"/>
              <w:ind w:left="20"/>
              <w:jc w:val="both"/>
            </w:pPr>
            <w:r>
              <w:rPr>
                <w:rFonts w:ascii="Times New Roman"/>
                <w:b w:val="false"/>
                <w:i w:val="false"/>
                <w:color w:val="000000"/>
                <w:sz w:val="20"/>
              </w:rPr>
              <w:t>
csdo:‌Territory‌Code‌Type (M.SDT.00031)</w:t>
            </w:r>
          </w:p>
          <w:bookmarkEnd w:id="6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661"/>
          <w:p>
            <w:pPr>
              <w:spacing w:after="20"/>
              <w:ind w:left="20"/>
              <w:jc w:val="both"/>
            </w:pPr>
            <w:r>
              <w:rPr>
                <w:rFonts w:ascii="Times New Roman"/>
                <w:b w:val="false"/>
                <w:i w:val="false"/>
                <w:color w:val="000000"/>
                <w:sz w:val="20"/>
              </w:rPr>
              <w:t>
4.7.4. Регион</w:t>
            </w:r>
          </w:p>
          <w:bookmarkEnd w:id="661"/>
          <w:p>
            <w:pPr>
              <w:spacing w:after="20"/>
              <w:ind w:left="20"/>
              <w:jc w:val="both"/>
            </w:pPr>
            <w:r>
              <w:rPr>
                <w:rFonts w:ascii="Times New Roman"/>
                <w:b w:val="false"/>
                <w:i w:val="false"/>
                <w:color w:val="000000"/>
                <w:sz w:val="20"/>
              </w:rPr>
              <w:t>
(csdo:‌Region‌Name)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662"/>
          <w:p>
            <w:pPr>
              <w:spacing w:after="20"/>
              <w:ind w:left="20"/>
              <w:jc w:val="both"/>
            </w:pPr>
            <w:r>
              <w:rPr>
                <w:rFonts w:ascii="Times New Roman"/>
                <w:b w:val="false"/>
                <w:i w:val="false"/>
                <w:color w:val="000000"/>
                <w:sz w:val="20"/>
              </w:rPr>
              <w:t>
csdo:‌Name120‌Type (M.SDT.00055)</w:t>
            </w:r>
          </w:p>
          <w:bookmarkEnd w:id="6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663"/>
          <w:p>
            <w:pPr>
              <w:spacing w:after="20"/>
              <w:ind w:left="20"/>
              <w:jc w:val="both"/>
            </w:pPr>
            <w:r>
              <w:rPr>
                <w:rFonts w:ascii="Times New Roman"/>
                <w:b w:val="false"/>
                <w:i w:val="false"/>
                <w:color w:val="000000"/>
                <w:sz w:val="20"/>
              </w:rPr>
              <w:t>
4.7.5. Район</w:t>
            </w:r>
          </w:p>
          <w:bookmarkEnd w:id="663"/>
          <w:p>
            <w:pPr>
              <w:spacing w:after="20"/>
              <w:ind w:left="20"/>
              <w:jc w:val="both"/>
            </w:pPr>
            <w:r>
              <w:rPr>
                <w:rFonts w:ascii="Times New Roman"/>
                <w:b w:val="false"/>
                <w:i w:val="false"/>
                <w:color w:val="000000"/>
                <w:sz w:val="20"/>
              </w:rPr>
              <w:t>
(csdo:‌District‌Name)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 w:id="664"/>
          <w:p>
            <w:pPr>
              <w:spacing w:after="20"/>
              <w:ind w:left="20"/>
              <w:jc w:val="both"/>
            </w:pPr>
            <w:r>
              <w:rPr>
                <w:rFonts w:ascii="Times New Roman"/>
                <w:b w:val="false"/>
                <w:i w:val="false"/>
                <w:color w:val="000000"/>
                <w:sz w:val="20"/>
              </w:rPr>
              <w:t>
csdo:‌Name120‌Type (M.SDT.00055)</w:t>
            </w:r>
          </w:p>
          <w:bookmarkEnd w:id="6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665"/>
          <w:p>
            <w:pPr>
              <w:spacing w:after="20"/>
              <w:ind w:left="20"/>
              <w:jc w:val="both"/>
            </w:pPr>
            <w:r>
              <w:rPr>
                <w:rFonts w:ascii="Times New Roman"/>
                <w:b w:val="false"/>
                <w:i w:val="false"/>
                <w:color w:val="000000"/>
                <w:sz w:val="20"/>
              </w:rPr>
              <w:t>
4.7.6. Город</w:t>
            </w:r>
          </w:p>
          <w:bookmarkEnd w:id="665"/>
          <w:p>
            <w:pPr>
              <w:spacing w:after="20"/>
              <w:ind w:left="20"/>
              <w:jc w:val="both"/>
            </w:pPr>
            <w:r>
              <w:rPr>
                <w:rFonts w:ascii="Times New Roman"/>
                <w:b w:val="false"/>
                <w:i w:val="false"/>
                <w:color w:val="000000"/>
                <w:sz w:val="20"/>
              </w:rPr>
              <w:t>
(csdo:‌City‌Name)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666"/>
          <w:p>
            <w:pPr>
              <w:spacing w:after="20"/>
              <w:ind w:left="20"/>
              <w:jc w:val="both"/>
            </w:pPr>
            <w:r>
              <w:rPr>
                <w:rFonts w:ascii="Times New Roman"/>
                <w:b w:val="false"/>
                <w:i w:val="false"/>
                <w:color w:val="000000"/>
                <w:sz w:val="20"/>
              </w:rPr>
              <w:t>
csdo:‌Name120‌Type (M.SDT.00055)</w:t>
            </w:r>
          </w:p>
          <w:bookmarkEnd w:id="6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667"/>
          <w:p>
            <w:pPr>
              <w:spacing w:after="20"/>
              <w:ind w:left="20"/>
              <w:jc w:val="both"/>
            </w:pPr>
            <w:r>
              <w:rPr>
                <w:rFonts w:ascii="Times New Roman"/>
                <w:b w:val="false"/>
                <w:i w:val="false"/>
                <w:color w:val="000000"/>
                <w:sz w:val="20"/>
              </w:rPr>
              <w:t>
4.7.7. Населенный пункт</w:t>
            </w:r>
          </w:p>
          <w:bookmarkEnd w:id="667"/>
          <w:p>
            <w:pPr>
              <w:spacing w:after="20"/>
              <w:ind w:left="20"/>
              <w:jc w:val="both"/>
            </w:pPr>
            <w:r>
              <w:rPr>
                <w:rFonts w:ascii="Times New Roman"/>
                <w:b w:val="false"/>
                <w:i w:val="false"/>
                <w:color w:val="000000"/>
                <w:sz w:val="20"/>
              </w:rPr>
              <w:t>
(csdo:‌Settlement‌Name)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668"/>
          <w:p>
            <w:pPr>
              <w:spacing w:after="20"/>
              <w:ind w:left="20"/>
              <w:jc w:val="both"/>
            </w:pPr>
            <w:r>
              <w:rPr>
                <w:rFonts w:ascii="Times New Roman"/>
                <w:b w:val="false"/>
                <w:i w:val="false"/>
                <w:color w:val="000000"/>
                <w:sz w:val="20"/>
              </w:rPr>
              <w:t>
csdo:‌Name120‌Type (M.SDT.00055)</w:t>
            </w:r>
          </w:p>
          <w:bookmarkEnd w:id="6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669"/>
          <w:p>
            <w:pPr>
              <w:spacing w:after="20"/>
              <w:ind w:left="20"/>
              <w:jc w:val="both"/>
            </w:pPr>
            <w:r>
              <w:rPr>
                <w:rFonts w:ascii="Times New Roman"/>
                <w:b w:val="false"/>
                <w:i w:val="false"/>
                <w:color w:val="000000"/>
                <w:sz w:val="20"/>
              </w:rPr>
              <w:t>
4.7.8. Улица</w:t>
            </w:r>
          </w:p>
          <w:bookmarkEnd w:id="669"/>
          <w:p>
            <w:pPr>
              <w:spacing w:after="20"/>
              <w:ind w:left="20"/>
              <w:jc w:val="both"/>
            </w:pPr>
            <w:r>
              <w:rPr>
                <w:rFonts w:ascii="Times New Roman"/>
                <w:b w:val="false"/>
                <w:i w:val="false"/>
                <w:color w:val="000000"/>
                <w:sz w:val="20"/>
              </w:rPr>
              <w:t>
(csdo:‌Street‌Name)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670"/>
          <w:p>
            <w:pPr>
              <w:spacing w:after="20"/>
              <w:ind w:left="20"/>
              <w:jc w:val="both"/>
            </w:pPr>
            <w:r>
              <w:rPr>
                <w:rFonts w:ascii="Times New Roman"/>
                <w:b w:val="false"/>
                <w:i w:val="false"/>
                <w:color w:val="000000"/>
                <w:sz w:val="20"/>
              </w:rPr>
              <w:t>
csdo:‌Name120‌Type (M.SDT.00055)</w:t>
            </w:r>
          </w:p>
          <w:bookmarkEnd w:id="6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671"/>
          <w:p>
            <w:pPr>
              <w:spacing w:after="20"/>
              <w:ind w:left="20"/>
              <w:jc w:val="both"/>
            </w:pPr>
            <w:r>
              <w:rPr>
                <w:rFonts w:ascii="Times New Roman"/>
                <w:b w:val="false"/>
                <w:i w:val="false"/>
                <w:color w:val="000000"/>
                <w:sz w:val="20"/>
              </w:rPr>
              <w:t>
4.7.9. Номер дома</w:t>
            </w:r>
          </w:p>
          <w:bookmarkEnd w:id="671"/>
          <w:p>
            <w:pPr>
              <w:spacing w:after="20"/>
              <w:ind w:left="20"/>
              <w:jc w:val="both"/>
            </w:pPr>
            <w:r>
              <w:rPr>
                <w:rFonts w:ascii="Times New Roman"/>
                <w:b w:val="false"/>
                <w:i w:val="false"/>
                <w:color w:val="000000"/>
                <w:sz w:val="20"/>
              </w:rPr>
              <w:t>
(csdo:‌Building‌Number‌Id)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672"/>
          <w:p>
            <w:pPr>
              <w:spacing w:after="20"/>
              <w:ind w:left="20"/>
              <w:jc w:val="both"/>
            </w:pPr>
            <w:r>
              <w:rPr>
                <w:rFonts w:ascii="Times New Roman"/>
                <w:b w:val="false"/>
                <w:i w:val="false"/>
                <w:color w:val="000000"/>
                <w:sz w:val="20"/>
              </w:rPr>
              <w:t>
csdo:‌Id50‌Type (M.SDT.00093)</w:t>
            </w:r>
          </w:p>
          <w:bookmarkEnd w:id="6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673"/>
          <w:p>
            <w:pPr>
              <w:spacing w:after="20"/>
              <w:ind w:left="20"/>
              <w:jc w:val="both"/>
            </w:pPr>
            <w:r>
              <w:rPr>
                <w:rFonts w:ascii="Times New Roman"/>
                <w:b w:val="false"/>
                <w:i w:val="false"/>
                <w:color w:val="000000"/>
                <w:sz w:val="20"/>
              </w:rPr>
              <w:t>
4.7.10. Номер помещения</w:t>
            </w:r>
          </w:p>
          <w:bookmarkEnd w:id="673"/>
          <w:p>
            <w:pPr>
              <w:spacing w:after="20"/>
              <w:ind w:left="20"/>
              <w:jc w:val="both"/>
            </w:pPr>
            <w:r>
              <w:rPr>
                <w:rFonts w:ascii="Times New Roman"/>
                <w:b w:val="false"/>
                <w:i w:val="false"/>
                <w:color w:val="000000"/>
                <w:sz w:val="20"/>
              </w:rPr>
              <w:t>
(csdo:‌Room‌Number‌Id)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674"/>
          <w:p>
            <w:pPr>
              <w:spacing w:after="20"/>
              <w:ind w:left="20"/>
              <w:jc w:val="both"/>
            </w:pPr>
            <w:r>
              <w:rPr>
                <w:rFonts w:ascii="Times New Roman"/>
                <w:b w:val="false"/>
                <w:i w:val="false"/>
                <w:color w:val="000000"/>
                <w:sz w:val="20"/>
              </w:rPr>
              <w:t>
csdo:‌Id20‌Type (M.SDT.00092)</w:t>
            </w:r>
          </w:p>
          <w:bookmarkEnd w:id="6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675"/>
          <w:p>
            <w:pPr>
              <w:spacing w:after="20"/>
              <w:ind w:left="20"/>
              <w:jc w:val="both"/>
            </w:pPr>
            <w:r>
              <w:rPr>
                <w:rFonts w:ascii="Times New Roman"/>
                <w:b w:val="false"/>
                <w:i w:val="false"/>
                <w:color w:val="000000"/>
                <w:sz w:val="20"/>
              </w:rPr>
              <w:t>
4.7.11. Почтовый индекс</w:t>
            </w:r>
          </w:p>
          <w:bookmarkEnd w:id="675"/>
          <w:p>
            <w:pPr>
              <w:spacing w:after="20"/>
              <w:ind w:left="20"/>
              <w:jc w:val="both"/>
            </w:pPr>
            <w:r>
              <w:rPr>
                <w:rFonts w:ascii="Times New Roman"/>
                <w:b w:val="false"/>
                <w:i w:val="false"/>
                <w:color w:val="000000"/>
                <w:sz w:val="20"/>
              </w:rPr>
              <w:t>
(csdo:‌Post‌Code)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676"/>
          <w:p>
            <w:pPr>
              <w:spacing w:after="20"/>
              <w:ind w:left="20"/>
              <w:jc w:val="both"/>
            </w:pPr>
            <w:r>
              <w:rPr>
                <w:rFonts w:ascii="Times New Roman"/>
                <w:b w:val="false"/>
                <w:i w:val="false"/>
                <w:color w:val="000000"/>
                <w:sz w:val="20"/>
              </w:rPr>
              <w:t>
csdo:‌Post‌Code‌Type (M.SDT.00006)</w:t>
            </w:r>
          </w:p>
          <w:bookmarkEnd w:id="6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677"/>
          <w:p>
            <w:pPr>
              <w:spacing w:after="20"/>
              <w:ind w:left="20"/>
              <w:jc w:val="both"/>
            </w:pPr>
            <w:r>
              <w:rPr>
                <w:rFonts w:ascii="Times New Roman"/>
                <w:b w:val="false"/>
                <w:i w:val="false"/>
                <w:color w:val="000000"/>
                <w:sz w:val="20"/>
              </w:rPr>
              <w:t>
4.7.12. Номер абонентского ящика</w:t>
            </w:r>
          </w:p>
          <w:bookmarkEnd w:id="677"/>
          <w:p>
            <w:pPr>
              <w:spacing w:after="20"/>
              <w:ind w:left="20"/>
              <w:jc w:val="both"/>
            </w:pPr>
            <w:r>
              <w:rPr>
                <w:rFonts w:ascii="Times New Roman"/>
                <w:b w:val="false"/>
                <w:i w:val="false"/>
                <w:color w:val="000000"/>
                <w:sz w:val="20"/>
              </w:rPr>
              <w:t>
(csdo:‌Post‌Office‌Box‌Id)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678"/>
          <w:p>
            <w:pPr>
              <w:spacing w:after="20"/>
              <w:ind w:left="20"/>
              <w:jc w:val="both"/>
            </w:pPr>
            <w:r>
              <w:rPr>
                <w:rFonts w:ascii="Times New Roman"/>
                <w:b w:val="false"/>
                <w:i w:val="false"/>
                <w:color w:val="000000"/>
                <w:sz w:val="20"/>
              </w:rPr>
              <w:t>
csdo:‌Id20‌Type (M.SDT.00092)</w:t>
            </w:r>
          </w:p>
          <w:bookmarkEnd w:id="6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679"/>
          <w:p>
            <w:pPr>
              <w:spacing w:after="20"/>
              <w:ind w:left="20"/>
              <w:jc w:val="both"/>
            </w:pPr>
            <w:r>
              <w:rPr>
                <w:rFonts w:ascii="Times New Roman"/>
                <w:b w:val="false"/>
                <w:i w:val="false"/>
                <w:color w:val="000000"/>
                <w:sz w:val="20"/>
              </w:rPr>
              <w:t>
4.8. Контактный реквизит</w:t>
            </w:r>
          </w:p>
          <w:bookmarkEnd w:id="679"/>
          <w:p>
            <w:pPr>
              <w:spacing w:after="20"/>
              <w:ind w:left="20"/>
              <w:jc w:val="both"/>
            </w:pPr>
            <w:r>
              <w:rPr>
                <w:rFonts w:ascii="Times New Roman"/>
                <w:b w:val="false"/>
                <w:i w:val="false"/>
                <w:color w:val="000000"/>
                <w:sz w:val="20"/>
              </w:rPr>
              <w:t>
(ccdo:‌Communication‌Details)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участника пенсионного обеспечения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680"/>
          <w:p>
            <w:pPr>
              <w:spacing w:after="20"/>
              <w:ind w:left="20"/>
              <w:jc w:val="both"/>
            </w:pPr>
            <w:r>
              <w:rPr>
                <w:rFonts w:ascii="Times New Roman"/>
                <w:b w:val="false"/>
                <w:i w:val="false"/>
                <w:color w:val="000000"/>
                <w:sz w:val="20"/>
              </w:rPr>
              <w:t>
ccdo:‌Communication‌Details‌Type (M.CDT.00003)</w:t>
            </w:r>
          </w:p>
          <w:bookmarkEnd w:id="68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681"/>
          <w:p>
            <w:pPr>
              <w:spacing w:after="20"/>
              <w:ind w:left="20"/>
              <w:jc w:val="both"/>
            </w:pPr>
            <w:r>
              <w:rPr>
                <w:rFonts w:ascii="Times New Roman"/>
                <w:b w:val="false"/>
                <w:i w:val="false"/>
                <w:color w:val="000000"/>
                <w:sz w:val="20"/>
              </w:rPr>
              <w:t>
4.8.1. Код вида связи</w:t>
            </w:r>
          </w:p>
          <w:bookmarkEnd w:id="681"/>
          <w:p>
            <w:pPr>
              <w:spacing w:after="20"/>
              <w:ind w:left="20"/>
              <w:jc w:val="both"/>
            </w:pPr>
            <w:r>
              <w:rPr>
                <w:rFonts w:ascii="Times New Roman"/>
                <w:b w:val="false"/>
                <w:i w:val="false"/>
                <w:color w:val="000000"/>
                <w:sz w:val="20"/>
              </w:rPr>
              <w:t>
(csdo:‌Communication‌Channel‌Code)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 w:id="682"/>
          <w:p>
            <w:pPr>
              <w:spacing w:after="20"/>
              <w:ind w:left="20"/>
              <w:jc w:val="both"/>
            </w:pPr>
            <w:r>
              <w:rPr>
                <w:rFonts w:ascii="Times New Roman"/>
                <w:b w:val="false"/>
                <w:i w:val="false"/>
                <w:color w:val="000000"/>
                <w:sz w:val="20"/>
              </w:rPr>
              <w:t>
csdo:‌Communication‌Channel‌Code‌V2‌Type (M.SDT.00163)</w:t>
            </w:r>
          </w:p>
          <w:bookmarkEnd w:id="6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683"/>
          <w:p>
            <w:pPr>
              <w:spacing w:after="20"/>
              <w:ind w:left="20"/>
              <w:jc w:val="both"/>
            </w:pPr>
            <w:r>
              <w:rPr>
                <w:rFonts w:ascii="Times New Roman"/>
                <w:b w:val="false"/>
                <w:i w:val="false"/>
                <w:color w:val="000000"/>
                <w:sz w:val="20"/>
              </w:rPr>
              <w:t>
4.8.2. Наименование вида связи</w:t>
            </w:r>
          </w:p>
          <w:bookmarkEnd w:id="683"/>
          <w:p>
            <w:pPr>
              <w:spacing w:after="20"/>
              <w:ind w:left="20"/>
              <w:jc w:val="both"/>
            </w:pPr>
            <w:r>
              <w:rPr>
                <w:rFonts w:ascii="Times New Roman"/>
                <w:b w:val="false"/>
                <w:i w:val="false"/>
                <w:color w:val="000000"/>
                <w:sz w:val="20"/>
              </w:rPr>
              <w:t>
(csdo:‌Communication‌Channel‌Name)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 w:id="684"/>
          <w:p>
            <w:pPr>
              <w:spacing w:after="20"/>
              <w:ind w:left="20"/>
              <w:jc w:val="both"/>
            </w:pPr>
            <w:r>
              <w:rPr>
                <w:rFonts w:ascii="Times New Roman"/>
                <w:b w:val="false"/>
                <w:i w:val="false"/>
                <w:color w:val="000000"/>
                <w:sz w:val="20"/>
              </w:rPr>
              <w:t>
csdo:‌Name120‌Type (M.SDT.00055)</w:t>
            </w:r>
          </w:p>
          <w:bookmarkEnd w:id="6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685"/>
          <w:p>
            <w:pPr>
              <w:spacing w:after="20"/>
              <w:ind w:left="20"/>
              <w:jc w:val="both"/>
            </w:pPr>
            <w:r>
              <w:rPr>
                <w:rFonts w:ascii="Times New Roman"/>
                <w:b w:val="false"/>
                <w:i w:val="false"/>
                <w:color w:val="000000"/>
                <w:sz w:val="20"/>
              </w:rPr>
              <w:t>
4.8.3. Идентификатор канала связи</w:t>
            </w:r>
          </w:p>
          <w:bookmarkEnd w:id="685"/>
          <w:p>
            <w:pPr>
              <w:spacing w:after="20"/>
              <w:ind w:left="20"/>
              <w:jc w:val="both"/>
            </w:pPr>
            <w:r>
              <w:rPr>
                <w:rFonts w:ascii="Times New Roman"/>
                <w:b w:val="false"/>
                <w:i w:val="false"/>
                <w:color w:val="000000"/>
                <w:sz w:val="20"/>
              </w:rPr>
              <w:t>
(csdo:‌Communication‌Channel‌Id)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686"/>
          <w:p>
            <w:pPr>
              <w:spacing w:after="20"/>
              <w:ind w:left="20"/>
              <w:jc w:val="both"/>
            </w:pPr>
            <w:r>
              <w:rPr>
                <w:rFonts w:ascii="Times New Roman"/>
                <w:b w:val="false"/>
                <w:i w:val="false"/>
                <w:color w:val="000000"/>
                <w:sz w:val="20"/>
              </w:rPr>
              <w:t>
csdo:‌Communication‌Channel‌Id‌Type (M.SDT.00015)</w:t>
            </w:r>
          </w:p>
          <w:bookmarkEnd w:id="6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687"/>
          <w:p>
            <w:pPr>
              <w:spacing w:after="20"/>
              <w:ind w:left="20"/>
              <w:jc w:val="both"/>
            </w:pPr>
            <w:r>
              <w:rPr>
                <w:rFonts w:ascii="Times New Roman"/>
                <w:b w:val="false"/>
                <w:i w:val="false"/>
                <w:color w:val="000000"/>
                <w:sz w:val="20"/>
              </w:rPr>
              <w:t>
4.9. Пол</w:t>
            </w:r>
          </w:p>
          <w:bookmarkEnd w:id="687"/>
          <w:p>
            <w:pPr>
              <w:spacing w:after="20"/>
              <w:ind w:left="20"/>
              <w:jc w:val="both"/>
            </w:pPr>
            <w:r>
              <w:rPr>
                <w:rFonts w:ascii="Times New Roman"/>
                <w:b w:val="false"/>
                <w:i w:val="false"/>
                <w:color w:val="000000"/>
                <w:sz w:val="20"/>
              </w:rPr>
              <w:t>
(csdo:‌Sex‌Code)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пола участника пенсионного обеспечения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 w:id="688"/>
          <w:p>
            <w:pPr>
              <w:spacing w:after="20"/>
              <w:ind w:left="20"/>
              <w:jc w:val="both"/>
            </w:pPr>
            <w:r>
              <w:rPr>
                <w:rFonts w:ascii="Times New Roman"/>
                <w:b w:val="false"/>
                <w:i w:val="false"/>
                <w:color w:val="000000"/>
                <w:sz w:val="20"/>
              </w:rPr>
              <w:t>
csdo:‌Sex‌Code‌Type (M.SDT.00064)</w:t>
            </w:r>
          </w:p>
          <w:bookmarkEnd w:id="68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биологических полов.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689"/>
          <w:p>
            <w:pPr>
              <w:spacing w:after="20"/>
              <w:ind w:left="20"/>
              <w:jc w:val="both"/>
            </w:pPr>
            <w:r>
              <w:rPr>
                <w:rFonts w:ascii="Times New Roman"/>
                <w:b w:val="false"/>
                <w:i w:val="false"/>
                <w:color w:val="000000"/>
                <w:sz w:val="20"/>
              </w:rPr>
              <w:t>
4.10. Удостоверение личности</w:t>
            </w:r>
          </w:p>
          <w:bookmarkEnd w:id="689"/>
          <w:p>
            <w:pPr>
              <w:spacing w:after="20"/>
              <w:ind w:left="20"/>
              <w:jc w:val="both"/>
            </w:pPr>
            <w:r>
              <w:rPr>
                <w:rFonts w:ascii="Times New Roman"/>
                <w:b w:val="false"/>
                <w:i w:val="false"/>
                <w:color w:val="000000"/>
                <w:sz w:val="20"/>
              </w:rPr>
              <w:t>
(ccdo:‌Identity‌Doc‌V3‌Details)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удостоверяющем личность участника пенсионного обеспечения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690"/>
          <w:p>
            <w:pPr>
              <w:spacing w:after="20"/>
              <w:ind w:left="20"/>
              <w:jc w:val="both"/>
            </w:pPr>
            <w:r>
              <w:rPr>
                <w:rFonts w:ascii="Times New Roman"/>
                <w:b w:val="false"/>
                <w:i w:val="false"/>
                <w:color w:val="000000"/>
                <w:sz w:val="20"/>
              </w:rPr>
              <w:t>
ccdo:‌Identity‌Doc‌Details‌V3‌Type (M.CDT.00062)</w:t>
            </w:r>
          </w:p>
          <w:bookmarkEnd w:id="69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691"/>
          <w:p>
            <w:pPr>
              <w:spacing w:after="20"/>
              <w:ind w:left="20"/>
              <w:jc w:val="both"/>
            </w:pPr>
            <w:r>
              <w:rPr>
                <w:rFonts w:ascii="Times New Roman"/>
                <w:b w:val="false"/>
                <w:i w:val="false"/>
                <w:color w:val="000000"/>
                <w:sz w:val="20"/>
              </w:rPr>
              <w:t>
4.10.1. Код страны</w:t>
            </w:r>
          </w:p>
          <w:bookmarkEnd w:id="691"/>
          <w:p>
            <w:pPr>
              <w:spacing w:after="20"/>
              <w:ind w:left="20"/>
              <w:jc w:val="both"/>
            </w:pPr>
            <w:r>
              <w:rPr>
                <w:rFonts w:ascii="Times New Roman"/>
                <w:b w:val="false"/>
                <w:i w:val="false"/>
                <w:color w:val="000000"/>
                <w:sz w:val="20"/>
              </w:rPr>
              <w:t>
(csdo:‌Unified‌Country‌Code)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692"/>
          <w:p>
            <w:pPr>
              <w:spacing w:after="20"/>
              <w:ind w:left="20"/>
              <w:jc w:val="both"/>
            </w:pPr>
            <w:r>
              <w:rPr>
                <w:rFonts w:ascii="Times New Roman"/>
                <w:b w:val="false"/>
                <w:i w:val="false"/>
                <w:color w:val="000000"/>
                <w:sz w:val="20"/>
              </w:rPr>
              <w:t>
csdo:‌Unified‌Country‌Code‌Type (M.SDT.00112)</w:t>
            </w:r>
          </w:p>
          <w:bookmarkEnd w:id="69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693"/>
          <w:p>
            <w:pPr>
              <w:spacing w:after="20"/>
              <w:ind w:left="20"/>
              <w:jc w:val="both"/>
            </w:pPr>
            <w:r>
              <w:rPr>
                <w:rFonts w:ascii="Times New Roman"/>
                <w:b w:val="false"/>
                <w:i w:val="false"/>
                <w:color w:val="000000"/>
                <w:sz w:val="20"/>
              </w:rPr>
              <w:t>
а) идентификатор справочника (классификатора)</w:t>
            </w:r>
          </w:p>
          <w:bookmarkEnd w:id="693"/>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694"/>
          <w:p>
            <w:pPr>
              <w:spacing w:after="20"/>
              <w:ind w:left="20"/>
              <w:jc w:val="both"/>
            </w:pPr>
            <w:r>
              <w:rPr>
                <w:rFonts w:ascii="Times New Roman"/>
                <w:b w:val="false"/>
                <w:i w:val="false"/>
                <w:color w:val="000000"/>
                <w:sz w:val="20"/>
              </w:rPr>
              <w:t>
csdo:‌Reference‌Data‌Id‌Type (M.SDT.00091)</w:t>
            </w:r>
          </w:p>
          <w:bookmarkEnd w:id="6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695"/>
          <w:p>
            <w:pPr>
              <w:spacing w:after="20"/>
              <w:ind w:left="20"/>
              <w:jc w:val="both"/>
            </w:pPr>
            <w:r>
              <w:rPr>
                <w:rFonts w:ascii="Times New Roman"/>
                <w:b w:val="false"/>
                <w:i w:val="false"/>
                <w:color w:val="000000"/>
                <w:sz w:val="20"/>
              </w:rPr>
              <w:t>
4.10.2. Код вида документа, удостоверяющего личность</w:t>
            </w:r>
          </w:p>
          <w:bookmarkEnd w:id="695"/>
          <w:p>
            <w:pPr>
              <w:spacing w:after="20"/>
              <w:ind w:left="20"/>
              <w:jc w:val="both"/>
            </w:pPr>
            <w:r>
              <w:rPr>
                <w:rFonts w:ascii="Times New Roman"/>
                <w:b w:val="false"/>
                <w:i w:val="false"/>
                <w:color w:val="000000"/>
                <w:sz w:val="20"/>
              </w:rPr>
              <w:t>
(csdo:‌Identity‌Doc‌Kind‌Code)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удостоверяющего личность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 w:id="696"/>
          <w:p>
            <w:pPr>
              <w:spacing w:after="20"/>
              <w:ind w:left="20"/>
              <w:jc w:val="both"/>
            </w:pPr>
            <w:r>
              <w:rPr>
                <w:rFonts w:ascii="Times New Roman"/>
                <w:b w:val="false"/>
                <w:i w:val="false"/>
                <w:color w:val="000000"/>
                <w:sz w:val="20"/>
              </w:rPr>
              <w:t>
csdo:‌Identity‌Doc‌Kind‌Code‌Type (M.SDT.00098)</w:t>
            </w:r>
          </w:p>
          <w:bookmarkEnd w:id="6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697"/>
          <w:p>
            <w:pPr>
              <w:spacing w:after="20"/>
              <w:ind w:left="20"/>
              <w:jc w:val="both"/>
            </w:pPr>
            <w:r>
              <w:rPr>
                <w:rFonts w:ascii="Times New Roman"/>
                <w:b w:val="false"/>
                <w:i w:val="false"/>
                <w:color w:val="000000"/>
                <w:sz w:val="20"/>
              </w:rPr>
              <w:t>
а) идентификатор справочника (классификатора)</w:t>
            </w:r>
          </w:p>
          <w:bookmarkEnd w:id="697"/>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 w:id="698"/>
          <w:p>
            <w:pPr>
              <w:spacing w:after="20"/>
              <w:ind w:left="20"/>
              <w:jc w:val="both"/>
            </w:pPr>
            <w:r>
              <w:rPr>
                <w:rFonts w:ascii="Times New Roman"/>
                <w:b w:val="false"/>
                <w:i w:val="false"/>
                <w:color w:val="000000"/>
                <w:sz w:val="20"/>
              </w:rPr>
              <w:t>
csdo:‌Reference‌Data‌Id‌Type (M.SDT.00091)</w:t>
            </w:r>
          </w:p>
          <w:bookmarkEnd w:id="6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699"/>
          <w:p>
            <w:pPr>
              <w:spacing w:after="20"/>
              <w:ind w:left="20"/>
              <w:jc w:val="both"/>
            </w:pPr>
            <w:r>
              <w:rPr>
                <w:rFonts w:ascii="Times New Roman"/>
                <w:b w:val="false"/>
                <w:i w:val="false"/>
                <w:color w:val="000000"/>
                <w:sz w:val="20"/>
              </w:rPr>
              <w:t>
4.10.3. Наименование вида документа</w:t>
            </w:r>
          </w:p>
          <w:bookmarkEnd w:id="699"/>
          <w:p>
            <w:pPr>
              <w:spacing w:after="20"/>
              <w:ind w:left="20"/>
              <w:jc w:val="both"/>
            </w:pPr>
            <w:r>
              <w:rPr>
                <w:rFonts w:ascii="Times New Roman"/>
                <w:b w:val="false"/>
                <w:i w:val="false"/>
                <w:color w:val="000000"/>
                <w:sz w:val="20"/>
              </w:rPr>
              <w:t>
(csdo:‌Doc‌Kind‌Name)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700"/>
          <w:p>
            <w:pPr>
              <w:spacing w:after="20"/>
              <w:ind w:left="20"/>
              <w:jc w:val="both"/>
            </w:pPr>
            <w:r>
              <w:rPr>
                <w:rFonts w:ascii="Times New Roman"/>
                <w:b w:val="false"/>
                <w:i w:val="false"/>
                <w:color w:val="000000"/>
                <w:sz w:val="20"/>
              </w:rPr>
              <w:t>
csdo:‌Name500‌Type (M.SDT.00134)</w:t>
            </w:r>
          </w:p>
          <w:bookmarkEnd w:id="7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701"/>
          <w:p>
            <w:pPr>
              <w:spacing w:after="20"/>
              <w:ind w:left="20"/>
              <w:jc w:val="both"/>
            </w:pPr>
            <w:r>
              <w:rPr>
                <w:rFonts w:ascii="Times New Roman"/>
                <w:b w:val="false"/>
                <w:i w:val="false"/>
                <w:color w:val="000000"/>
                <w:sz w:val="20"/>
              </w:rPr>
              <w:t>
4.10.4. Серия документа</w:t>
            </w:r>
          </w:p>
          <w:bookmarkEnd w:id="701"/>
          <w:p>
            <w:pPr>
              <w:spacing w:after="20"/>
              <w:ind w:left="20"/>
              <w:jc w:val="both"/>
            </w:pPr>
            <w:r>
              <w:rPr>
                <w:rFonts w:ascii="Times New Roman"/>
                <w:b w:val="false"/>
                <w:i w:val="false"/>
                <w:color w:val="000000"/>
                <w:sz w:val="20"/>
              </w:rPr>
              <w:t>
(csdo:‌Doc‌Series‌Id)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702"/>
          <w:p>
            <w:pPr>
              <w:spacing w:after="20"/>
              <w:ind w:left="20"/>
              <w:jc w:val="both"/>
            </w:pPr>
            <w:r>
              <w:rPr>
                <w:rFonts w:ascii="Times New Roman"/>
                <w:b w:val="false"/>
                <w:i w:val="false"/>
                <w:color w:val="000000"/>
                <w:sz w:val="20"/>
              </w:rPr>
              <w:t>
csdo:‌Id20‌Type (M.SDT.00092)</w:t>
            </w:r>
          </w:p>
          <w:bookmarkEnd w:id="7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703"/>
          <w:p>
            <w:pPr>
              <w:spacing w:after="20"/>
              <w:ind w:left="20"/>
              <w:jc w:val="both"/>
            </w:pPr>
            <w:r>
              <w:rPr>
                <w:rFonts w:ascii="Times New Roman"/>
                <w:b w:val="false"/>
                <w:i w:val="false"/>
                <w:color w:val="000000"/>
                <w:sz w:val="20"/>
              </w:rPr>
              <w:t>
4.10.5. Номер документа</w:t>
            </w:r>
          </w:p>
          <w:bookmarkEnd w:id="703"/>
          <w:p>
            <w:pPr>
              <w:spacing w:after="20"/>
              <w:ind w:left="20"/>
              <w:jc w:val="both"/>
            </w:pPr>
            <w:r>
              <w:rPr>
                <w:rFonts w:ascii="Times New Roman"/>
                <w:b w:val="false"/>
                <w:i w:val="false"/>
                <w:color w:val="000000"/>
                <w:sz w:val="20"/>
              </w:rPr>
              <w:t>
(csdo:‌Doc‌Id)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704"/>
          <w:p>
            <w:pPr>
              <w:spacing w:after="20"/>
              <w:ind w:left="20"/>
              <w:jc w:val="both"/>
            </w:pPr>
            <w:r>
              <w:rPr>
                <w:rFonts w:ascii="Times New Roman"/>
                <w:b w:val="false"/>
                <w:i w:val="false"/>
                <w:color w:val="000000"/>
                <w:sz w:val="20"/>
              </w:rPr>
              <w:t>
csdo:‌Id50‌Type (M.SDT.00093)</w:t>
            </w:r>
          </w:p>
          <w:bookmarkEnd w:id="7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705"/>
          <w:p>
            <w:pPr>
              <w:spacing w:after="20"/>
              <w:ind w:left="20"/>
              <w:jc w:val="both"/>
            </w:pPr>
            <w:r>
              <w:rPr>
                <w:rFonts w:ascii="Times New Roman"/>
                <w:b w:val="false"/>
                <w:i w:val="false"/>
                <w:color w:val="000000"/>
                <w:sz w:val="20"/>
              </w:rPr>
              <w:t>
4.10.6. Дата документа</w:t>
            </w:r>
          </w:p>
          <w:bookmarkEnd w:id="705"/>
          <w:p>
            <w:pPr>
              <w:spacing w:after="20"/>
              <w:ind w:left="20"/>
              <w:jc w:val="both"/>
            </w:pPr>
            <w:r>
              <w:rPr>
                <w:rFonts w:ascii="Times New Roman"/>
                <w:b w:val="false"/>
                <w:i w:val="false"/>
                <w:color w:val="000000"/>
                <w:sz w:val="20"/>
              </w:rPr>
              <w:t>
(csdo:‌Doc‌Creation‌Date)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706"/>
          <w:p>
            <w:pPr>
              <w:spacing w:after="20"/>
              <w:ind w:left="20"/>
              <w:jc w:val="both"/>
            </w:pPr>
            <w:r>
              <w:rPr>
                <w:rFonts w:ascii="Times New Roman"/>
                <w:b w:val="false"/>
                <w:i w:val="false"/>
                <w:color w:val="000000"/>
                <w:sz w:val="20"/>
              </w:rPr>
              <w:t>
bdt:‌Date‌Type (M.BDT.00005)</w:t>
            </w:r>
          </w:p>
          <w:bookmarkEnd w:id="706"/>
          <w:p>
            <w:pPr>
              <w:spacing w:after="20"/>
              <w:ind w:left="20"/>
              <w:jc w:val="both"/>
            </w:pPr>
            <w:r>
              <w:rPr>
                <w:rFonts w:ascii="Times New Roman"/>
                <w:b w:val="false"/>
                <w:i w:val="false"/>
                <w:color w:val="000000"/>
                <w:sz w:val="20"/>
              </w:rPr>
              <w:t>
Обозначение даты в соответствии с ISO 8601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707"/>
          <w:p>
            <w:pPr>
              <w:spacing w:after="20"/>
              <w:ind w:left="20"/>
              <w:jc w:val="both"/>
            </w:pPr>
            <w:r>
              <w:rPr>
                <w:rFonts w:ascii="Times New Roman"/>
                <w:b w:val="false"/>
                <w:i w:val="false"/>
                <w:color w:val="000000"/>
                <w:sz w:val="20"/>
              </w:rPr>
              <w:t>
4.10.7. Дата истечения срока действия документа</w:t>
            </w:r>
          </w:p>
          <w:bookmarkEnd w:id="707"/>
          <w:p>
            <w:pPr>
              <w:spacing w:after="20"/>
              <w:ind w:left="20"/>
              <w:jc w:val="both"/>
            </w:pPr>
            <w:r>
              <w:rPr>
                <w:rFonts w:ascii="Times New Roman"/>
                <w:b w:val="false"/>
                <w:i w:val="false"/>
                <w:color w:val="000000"/>
                <w:sz w:val="20"/>
              </w:rPr>
              <w:t>
(csdo:‌Doc‌Validity‌Date)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708"/>
          <w:p>
            <w:pPr>
              <w:spacing w:after="20"/>
              <w:ind w:left="20"/>
              <w:jc w:val="both"/>
            </w:pPr>
            <w:r>
              <w:rPr>
                <w:rFonts w:ascii="Times New Roman"/>
                <w:b w:val="false"/>
                <w:i w:val="false"/>
                <w:color w:val="000000"/>
                <w:sz w:val="20"/>
              </w:rPr>
              <w:t>
bdt:‌Date‌Type (M.BDT.00005)</w:t>
            </w:r>
          </w:p>
          <w:bookmarkEnd w:id="708"/>
          <w:p>
            <w:pPr>
              <w:spacing w:after="20"/>
              <w:ind w:left="20"/>
              <w:jc w:val="both"/>
            </w:pPr>
            <w:r>
              <w:rPr>
                <w:rFonts w:ascii="Times New Roman"/>
                <w:b w:val="false"/>
                <w:i w:val="false"/>
                <w:color w:val="000000"/>
                <w:sz w:val="20"/>
              </w:rPr>
              <w:t>
Обозначение даты в соответствии с ISO 8601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709"/>
          <w:p>
            <w:pPr>
              <w:spacing w:after="20"/>
              <w:ind w:left="20"/>
              <w:jc w:val="both"/>
            </w:pPr>
            <w:r>
              <w:rPr>
                <w:rFonts w:ascii="Times New Roman"/>
                <w:b w:val="false"/>
                <w:i w:val="false"/>
                <w:color w:val="000000"/>
                <w:sz w:val="20"/>
              </w:rPr>
              <w:t>
4.10.8. Идентификатор уполномоченного органа</w:t>
            </w:r>
          </w:p>
          <w:bookmarkEnd w:id="709"/>
          <w:p>
            <w:pPr>
              <w:spacing w:after="20"/>
              <w:ind w:left="20"/>
              <w:jc w:val="both"/>
            </w:pPr>
            <w:r>
              <w:rPr>
                <w:rFonts w:ascii="Times New Roman"/>
                <w:b w:val="false"/>
                <w:i w:val="false"/>
                <w:color w:val="000000"/>
                <w:sz w:val="20"/>
              </w:rPr>
              <w:t>
(csdo:‌Authority‌Id)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документ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710"/>
          <w:p>
            <w:pPr>
              <w:spacing w:after="20"/>
              <w:ind w:left="20"/>
              <w:jc w:val="both"/>
            </w:pPr>
            <w:r>
              <w:rPr>
                <w:rFonts w:ascii="Times New Roman"/>
                <w:b w:val="false"/>
                <w:i w:val="false"/>
                <w:color w:val="000000"/>
                <w:sz w:val="20"/>
              </w:rPr>
              <w:t>
csdo:‌Id20‌Type (M.SDT.00092)</w:t>
            </w:r>
          </w:p>
          <w:bookmarkEnd w:id="7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711"/>
          <w:p>
            <w:pPr>
              <w:spacing w:after="20"/>
              <w:ind w:left="20"/>
              <w:jc w:val="both"/>
            </w:pPr>
            <w:r>
              <w:rPr>
                <w:rFonts w:ascii="Times New Roman"/>
                <w:b w:val="false"/>
                <w:i w:val="false"/>
                <w:color w:val="000000"/>
                <w:sz w:val="20"/>
              </w:rPr>
              <w:t>
4.10.9. Наименование уполномоченного органа</w:t>
            </w:r>
          </w:p>
          <w:bookmarkEnd w:id="711"/>
          <w:p>
            <w:pPr>
              <w:spacing w:after="20"/>
              <w:ind w:left="20"/>
              <w:jc w:val="both"/>
            </w:pPr>
            <w:r>
              <w:rPr>
                <w:rFonts w:ascii="Times New Roman"/>
                <w:b w:val="false"/>
                <w:i w:val="false"/>
                <w:color w:val="000000"/>
                <w:sz w:val="20"/>
              </w:rPr>
              <w:t>
(csdo:‌Authority‌Name)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712"/>
          <w:p>
            <w:pPr>
              <w:spacing w:after="20"/>
              <w:ind w:left="20"/>
              <w:jc w:val="both"/>
            </w:pPr>
            <w:r>
              <w:rPr>
                <w:rFonts w:ascii="Times New Roman"/>
                <w:b w:val="false"/>
                <w:i w:val="false"/>
                <w:color w:val="000000"/>
                <w:sz w:val="20"/>
              </w:rPr>
              <w:t>
csdo:‌Name300‌Type (M.SDT.00056)</w:t>
            </w:r>
          </w:p>
          <w:bookmarkEnd w:id="7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713"/>
          <w:p>
            <w:pPr>
              <w:spacing w:after="20"/>
              <w:ind w:left="20"/>
              <w:jc w:val="both"/>
            </w:pPr>
            <w:r>
              <w:rPr>
                <w:rFonts w:ascii="Times New Roman"/>
                <w:b w:val="false"/>
                <w:i w:val="false"/>
                <w:color w:val="000000"/>
                <w:sz w:val="20"/>
              </w:rPr>
              <w:t>
4.11. Сведения об идентификационном номере участника пенсионного обеспечения</w:t>
            </w:r>
          </w:p>
          <w:bookmarkEnd w:id="713"/>
          <w:p>
            <w:pPr>
              <w:spacing w:after="20"/>
              <w:ind w:left="20"/>
              <w:jc w:val="both"/>
            </w:pPr>
            <w:r>
              <w:rPr>
                <w:rFonts w:ascii="Times New Roman"/>
                <w:b w:val="false"/>
                <w:i w:val="false"/>
                <w:color w:val="000000"/>
                <w:sz w:val="20"/>
              </w:rPr>
              <w:t>
(spcdo:‌Pension‌Participant‌Id‌Details)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индивидуальном (персональном) номере (счете) участника пенсионного обеспечения в государстве-члене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714"/>
          <w:p>
            <w:pPr>
              <w:spacing w:after="20"/>
              <w:ind w:left="20"/>
              <w:jc w:val="both"/>
            </w:pPr>
            <w:r>
              <w:rPr>
                <w:rFonts w:ascii="Times New Roman"/>
                <w:b w:val="false"/>
                <w:i w:val="false"/>
                <w:color w:val="000000"/>
                <w:sz w:val="20"/>
              </w:rPr>
              <w:t>
spcdo:‌Pension‌Participant‌Id‌Details‌Type (M.SP.CDT.00005)</w:t>
            </w:r>
          </w:p>
          <w:bookmarkEnd w:id="71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715"/>
          <w:p>
            <w:pPr>
              <w:spacing w:after="20"/>
              <w:ind w:left="20"/>
              <w:jc w:val="both"/>
            </w:pPr>
            <w:r>
              <w:rPr>
                <w:rFonts w:ascii="Times New Roman"/>
                <w:b w:val="false"/>
                <w:i w:val="false"/>
                <w:color w:val="000000"/>
                <w:sz w:val="20"/>
              </w:rPr>
              <w:t>
4.11.1. Код страны</w:t>
            </w:r>
          </w:p>
          <w:bookmarkEnd w:id="715"/>
          <w:p>
            <w:pPr>
              <w:spacing w:after="20"/>
              <w:ind w:left="20"/>
              <w:jc w:val="both"/>
            </w:pPr>
            <w:r>
              <w:rPr>
                <w:rFonts w:ascii="Times New Roman"/>
                <w:b w:val="false"/>
                <w:i w:val="false"/>
                <w:color w:val="000000"/>
                <w:sz w:val="20"/>
              </w:rPr>
              <w:t>
(csdo:‌Unified‌Country‌Code)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716"/>
          <w:p>
            <w:pPr>
              <w:spacing w:after="20"/>
              <w:ind w:left="20"/>
              <w:jc w:val="both"/>
            </w:pPr>
            <w:r>
              <w:rPr>
                <w:rFonts w:ascii="Times New Roman"/>
                <w:b w:val="false"/>
                <w:i w:val="false"/>
                <w:color w:val="000000"/>
                <w:sz w:val="20"/>
              </w:rPr>
              <w:t>
csdo:‌Unified‌Country‌Code‌Type (M.SDT.00112)</w:t>
            </w:r>
          </w:p>
          <w:bookmarkEnd w:id="71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717"/>
          <w:p>
            <w:pPr>
              <w:spacing w:after="20"/>
              <w:ind w:left="20"/>
              <w:jc w:val="both"/>
            </w:pPr>
            <w:r>
              <w:rPr>
                <w:rFonts w:ascii="Times New Roman"/>
                <w:b w:val="false"/>
                <w:i w:val="false"/>
                <w:color w:val="000000"/>
                <w:sz w:val="20"/>
              </w:rPr>
              <w:t>
а) идентификатор справочника (классификатора)</w:t>
            </w:r>
          </w:p>
          <w:bookmarkEnd w:id="717"/>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718"/>
          <w:p>
            <w:pPr>
              <w:spacing w:after="20"/>
              <w:ind w:left="20"/>
              <w:jc w:val="both"/>
            </w:pPr>
            <w:r>
              <w:rPr>
                <w:rFonts w:ascii="Times New Roman"/>
                <w:b w:val="false"/>
                <w:i w:val="false"/>
                <w:color w:val="000000"/>
                <w:sz w:val="20"/>
              </w:rPr>
              <w:t>
csdo:‌Reference‌Data‌Id‌Type (M.SDT.00091)</w:t>
            </w:r>
          </w:p>
          <w:bookmarkEnd w:id="7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719"/>
          <w:p>
            <w:pPr>
              <w:spacing w:after="20"/>
              <w:ind w:left="20"/>
              <w:jc w:val="both"/>
            </w:pPr>
            <w:r>
              <w:rPr>
                <w:rFonts w:ascii="Times New Roman"/>
                <w:b w:val="false"/>
                <w:i w:val="false"/>
                <w:color w:val="000000"/>
                <w:sz w:val="20"/>
              </w:rPr>
              <w:t>
4.11.2. Идентификационный номер участника пенсионного обеспечения</w:t>
            </w:r>
          </w:p>
          <w:bookmarkEnd w:id="719"/>
          <w:p>
            <w:pPr>
              <w:spacing w:after="20"/>
              <w:ind w:left="20"/>
              <w:jc w:val="both"/>
            </w:pPr>
            <w:r>
              <w:rPr>
                <w:rFonts w:ascii="Times New Roman"/>
                <w:b w:val="false"/>
                <w:i w:val="false"/>
                <w:color w:val="000000"/>
                <w:sz w:val="20"/>
              </w:rPr>
              <w:t>
(spsdo:‌Pension‌Participant‌Id)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(персональный) номер (счет) участника пенсионного обеспечения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720"/>
          <w:p>
            <w:pPr>
              <w:spacing w:after="20"/>
              <w:ind w:left="20"/>
              <w:jc w:val="both"/>
            </w:pPr>
            <w:r>
              <w:rPr>
                <w:rFonts w:ascii="Times New Roman"/>
                <w:b w:val="false"/>
                <w:i w:val="false"/>
                <w:color w:val="000000"/>
                <w:sz w:val="20"/>
              </w:rPr>
              <w:t>
csdo:‌Id20‌Type (M.SDT.00092)</w:t>
            </w:r>
          </w:p>
          <w:bookmarkEnd w:id="7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721"/>
          <w:p>
            <w:pPr>
              <w:spacing w:after="20"/>
              <w:ind w:left="20"/>
              <w:jc w:val="both"/>
            </w:pPr>
            <w:r>
              <w:rPr>
                <w:rFonts w:ascii="Times New Roman"/>
                <w:b w:val="false"/>
                <w:i w:val="false"/>
                <w:color w:val="000000"/>
                <w:sz w:val="20"/>
              </w:rPr>
              <w:t>
4.12. Подтверждающий документ</w:t>
            </w:r>
          </w:p>
          <w:bookmarkEnd w:id="721"/>
          <w:p>
            <w:pPr>
              <w:spacing w:after="20"/>
              <w:ind w:left="20"/>
              <w:jc w:val="both"/>
            </w:pPr>
            <w:r>
              <w:rPr>
                <w:rFonts w:ascii="Times New Roman"/>
                <w:b w:val="false"/>
                <w:i w:val="false"/>
                <w:color w:val="000000"/>
                <w:sz w:val="20"/>
              </w:rPr>
              <w:t>
(spcdo:‌Supporting‌Document‌Details)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подтверждающем изменение фамилии, имени, отчества участника пенсионного обеспечения, степень родства, право наследования, совместное проживание с умершим трудящимся (членом семьи) на день его смерти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722"/>
          <w:p>
            <w:pPr>
              <w:spacing w:after="20"/>
              <w:ind w:left="20"/>
              <w:jc w:val="both"/>
            </w:pPr>
            <w:r>
              <w:rPr>
                <w:rFonts w:ascii="Times New Roman"/>
                <w:b w:val="false"/>
                <w:i w:val="false"/>
                <w:color w:val="000000"/>
                <w:sz w:val="20"/>
              </w:rPr>
              <w:t>
spcdo:‌Supporting‌Document‌Details‌Type (M.SP.CDT.00081)</w:t>
            </w:r>
          </w:p>
          <w:bookmarkEnd w:id="72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 w:id="723"/>
          <w:p>
            <w:pPr>
              <w:spacing w:after="20"/>
              <w:ind w:left="20"/>
              <w:jc w:val="both"/>
            </w:pPr>
            <w:r>
              <w:rPr>
                <w:rFonts w:ascii="Times New Roman"/>
                <w:b w:val="false"/>
                <w:i w:val="false"/>
                <w:color w:val="000000"/>
                <w:sz w:val="20"/>
              </w:rPr>
              <w:t>
4.12.1. Код страны</w:t>
            </w:r>
          </w:p>
          <w:bookmarkEnd w:id="723"/>
          <w:p>
            <w:pPr>
              <w:spacing w:after="20"/>
              <w:ind w:left="20"/>
              <w:jc w:val="both"/>
            </w:pPr>
            <w:r>
              <w:rPr>
                <w:rFonts w:ascii="Times New Roman"/>
                <w:b w:val="false"/>
                <w:i w:val="false"/>
                <w:color w:val="000000"/>
                <w:sz w:val="20"/>
              </w:rPr>
              <w:t>
(csdo:‌Unified‌Country‌Code)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 w:id="724"/>
          <w:p>
            <w:pPr>
              <w:spacing w:after="20"/>
              <w:ind w:left="20"/>
              <w:jc w:val="both"/>
            </w:pPr>
            <w:r>
              <w:rPr>
                <w:rFonts w:ascii="Times New Roman"/>
                <w:b w:val="false"/>
                <w:i w:val="false"/>
                <w:color w:val="000000"/>
                <w:sz w:val="20"/>
              </w:rPr>
              <w:t>
csdo:‌Unified‌Country‌Code‌Type (M.SDT.00112)</w:t>
            </w:r>
          </w:p>
          <w:bookmarkEnd w:id="72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725"/>
          <w:p>
            <w:pPr>
              <w:spacing w:after="20"/>
              <w:ind w:left="20"/>
              <w:jc w:val="both"/>
            </w:pPr>
            <w:r>
              <w:rPr>
                <w:rFonts w:ascii="Times New Roman"/>
                <w:b w:val="false"/>
                <w:i w:val="false"/>
                <w:color w:val="000000"/>
                <w:sz w:val="20"/>
              </w:rPr>
              <w:t>
а) идентификатор справочника (классификатора)</w:t>
            </w:r>
          </w:p>
          <w:bookmarkEnd w:id="725"/>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726"/>
          <w:p>
            <w:pPr>
              <w:spacing w:after="20"/>
              <w:ind w:left="20"/>
              <w:jc w:val="both"/>
            </w:pPr>
            <w:r>
              <w:rPr>
                <w:rFonts w:ascii="Times New Roman"/>
                <w:b w:val="false"/>
                <w:i w:val="false"/>
                <w:color w:val="000000"/>
                <w:sz w:val="20"/>
              </w:rPr>
              <w:t>
csdo:‌Reference‌Data‌Id‌Type (M.SDT.00091)</w:t>
            </w:r>
          </w:p>
          <w:bookmarkEnd w:id="7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727"/>
          <w:p>
            <w:pPr>
              <w:spacing w:after="20"/>
              <w:ind w:left="20"/>
              <w:jc w:val="both"/>
            </w:pPr>
            <w:r>
              <w:rPr>
                <w:rFonts w:ascii="Times New Roman"/>
                <w:b w:val="false"/>
                <w:i w:val="false"/>
                <w:color w:val="000000"/>
                <w:sz w:val="20"/>
              </w:rPr>
              <w:t>
4.12.2. Код вида документа</w:t>
            </w:r>
          </w:p>
          <w:bookmarkEnd w:id="727"/>
          <w:p>
            <w:pPr>
              <w:spacing w:after="20"/>
              <w:ind w:left="20"/>
              <w:jc w:val="both"/>
            </w:pPr>
            <w:r>
              <w:rPr>
                <w:rFonts w:ascii="Times New Roman"/>
                <w:b w:val="false"/>
                <w:i w:val="false"/>
                <w:color w:val="000000"/>
                <w:sz w:val="20"/>
              </w:rPr>
              <w:t>
(csdo:‌Doc‌Kind‌Code)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подтверждающего документа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 w:id="728"/>
          <w:p>
            <w:pPr>
              <w:spacing w:after="20"/>
              <w:ind w:left="20"/>
              <w:jc w:val="both"/>
            </w:pPr>
            <w:r>
              <w:rPr>
                <w:rFonts w:ascii="Times New Roman"/>
                <w:b w:val="false"/>
                <w:i w:val="false"/>
                <w:color w:val="000000"/>
                <w:sz w:val="20"/>
              </w:rPr>
              <w:t>
csdo:‌Unified‌Code20‌Type (M.SDT.00140)</w:t>
            </w:r>
          </w:p>
          <w:bookmarkEnd w:id="72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 w:id="729"/>
          <w:p>
            <w:pPr>
              <w:spacing w:after="20"/>
              <w:ind w:left="20"/>
              <w:jc w:val="both"/>
            </w:pPr>
            <w:r>
              <w:rPr>
                <w:rFonts w:ascii="Times New Roman"/>
                <w:b w:val="false"/>
                <w:i w:val="false"/>
                <w:color w:val="000000"/>
                <w:sz w:val="20"/>
              </w:rPr>
              <w:t>
а) идентификатор справочника (классификатора)</w:t>
            </w:r>
          </w:p>
          <w:bookmarkEnd w:id="729"/>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 w:id="730"/>
          <w:p>
            <w:pPr>
              <w:spacing w:after="20"/>
              <w:ind w:left="20"/>
              <w:jc w:val="both"/>
            </w:pPr>
            <w:r>
              <w:rPr>
                <w:rFonts w:ascii="Times New Roman"/>
                <w:b w:val="false"/>
                <w:i w:val="false"/>
                <w:color w:val="000000"/>
                <w:sz w:val="20"/>
              </w:rPr>
              <w:t>
csdo:‌Reference‌Data‌Id‌Type (M.SDT.00091)</w:t>
            </w:r>
          </w:p>
          <w:bookmarkEnd w:id="7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731"/>
          <w:p>
            <w:pPr>
              <w:spacing w:after="20"/>
              <w:ind w:left="20"/>
              <w:jc w:val="both"/>
            </w:pPr>
            <w:r>
              <w:rPr>
                <w:rFonts w:ascii="Times New Roman"/>
                <w:b w:val="false"/>
                <w:i w:val="false"/>
                <w:color w:val="000000"/>
                <w:sz w:val="20"/>
              </w:rPr>
              <w:t>
4.12.3. Наименование вида документа</w:t>
            </w:r>
          </w:p>
          <w:bookmarkEnd w:id="731"/>
          <w:p>
            <w:pPr>
              <w:spacing w:after="20"/>
              <w:ind w:left="20"/>
              <w:jc w:val="both"/>
            </w:pPr>
            <w:r>
              <w:rPr>
                <w:rFonts w:ascii="Times New Roman"/>
                <w:b w:val="false"/>
                <w:i w:val="false"/>
                <w:color w:val="000000"/>
                <w:sz w:val="20"/>
              </w:rPr>
              <w:t>
(csdo:‌Doc‌Kind‌Name)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подтверждающего документа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 w:id="732"/>
          <w:p>
            <w:pPr>
              <w:spacing w:after="20"/>
              <w:ind w:left="20"/>
              <w:jc w:val="both"/>
            </w:pPr>
            <w:r>
              <w:rPr>
                <w:rFonts w:ascii="Times New Roman"/>
                <w:b w:val="false"/>
                <w:i w:val="false"/>
                <w:color w:val="000000"/>
                <w:sz w:val="20"/>
              </w:rPr>
              <w:t>
csdo:‌Name500‌Type (M.SDT.00134)</w:t>
            </w:r>
          </w:p>
          <w:bookmarkEnd w:id="7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 w:id="733"/>
          <w:p>
            <w:pPr>
              <w:spacing w:after="20"/>
              <w:ind w:left="20"/>
              <w:jc w:val="both"/>
            </w:pPr>
            <w:r>
              <w:rPr>
                <w:rFonts w:ascii="Times New Roman"/>
                <w:b w:val="false"/>
                <w:i w:val="false"/>
                <w:color w:val="000000"/>
                <w:sz w:val="20"/>
              </w:rPr>
              <w:t>
4.12.4. Наименование документа</w:t>
            </w:r>
          </w:p>
          <w:bookmarkEnd w:id="733"/>
          <w:p>
            <w:pPr>
              <w:spacing w:after="20"/>
              <w:ind w:left="20"/>
              <w:jc w:val="both"/>
            </w:pPr>
            <w:r>
              <w:rPr>
                <w:rFonts w:ascii="Times New Roman"/>
                <w:b w:val="false"/>
                <w:i w:val="false"/>
                <w:color w:val="000000"/>
                <w:sz w:val="20"/>
              </w:rPr>
              <w:t>
(csdo:‌Doc‌Name)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 w:id="734"/>
          <w:p>
            <w:pPr>
              <w:spacing w:after="20"/>
              <w:ind w:left="20"/>
              <w:jc w:val="both"/>
            </w:pPr>
            <w:r>
              <w:rPr>
                <w:rFonts w:ascii="Times New Roman"/>
                <w:b w:val="false"/>
                <w:i w:val="false"/>
                <w:color w:val="000000"/>
                <w:sz w:val="20"/>
              </w:rPr>
              <w:t>
csdo:‌Name500‌Type (M.SDT.00134)</w:t>
            </w:r>
          </w:p>
          <w:bookmarkEnd w:id="7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 w:id="735"/>
          <w:p>
            <w:pPr>
              <w:spacing w:after="20"/>
              <w:ind w:left="20"/>
              <w:jc w:val="both"/>
            </w:pPr>
            <w:r>
              <w:rPr>
                <w:rFonts w:ascii="Times New Roman"/>
                <w:b w:val="false"/>
                <w:i w:val="false"/>
                <w:color w:val="000000"/>
                <w:sz w:val="20"/>
              </w:rPr>
              <w:t>
4.12.5. Серия документа</w:t>
            </w:r>
          </w:p>
          <w:bookmarkEnd w:id="735"/>
          <w:p>
            <w:pPr>
              <w:spacing w:after="20"/>
              <w:ind w:left="20"/>
              <w:jc w:val="both"/>
            </w:pPr>
            <w:r>
              <w:rPr>
                <w:rFonts w:ascii="Times New Roman"/>
                <w:b w:val="false"/>
                <w:i w:val="false"/>
                <w:color w:val="000000"/>
                <w:sz w:val="20"/>
              </w:rPr>
              <w:t>
(csdo:‌Doc‌Series‌Id)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 w:id="736"/>
          <w:p>
            <w:pPr>
              <w:spacing w:after="20"/>
              <w:ind w:left="20"/>
              <w:jc w:val="both"/>
            </w:pPr>
            <w:r>
              <w:rPr>
                <w:rFonts w:ascii="Times New Roman"/>
                <w:b w:val="false"/>
                <w:i w:val="false"/>
                <w:color w:val="000000"/>
                <w:sz w:val="20"/>
              </w:rPr>
              <w:t>
csdo:‌Id20‌Type (M.SDT.00092)</w:t>
            </w:r>
          </w:p>
          <w:bookmarkEnd w:id="7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737"/>
          <w:p>
            <w:pPr>
              <w:spacing w:after="20"/>
              <w:ind w:left="20"/>
              <w:jc w:val="both"/>
            </w:pPr>
            <w:r>
              <w:rPr>
                <w:rFonts w:ascii="Times New Roman"/>
                <w:b w:val="false"/>
                <w:i w:val="false"/>
                <w:color w:val="000000"/>
                <w:sz w:val="20"/>
              </w:rPr>
              <w:t>
4.12.6. Номер документа</w:t>
            </w:r>
          </w:p>
          <w:bookmarkEnd w:id="737"/>
          <w:p>
            <w:pPr>
              <w:spacing w:after="20"/>
              <w:ind w:left="20"/>
              <w:jc w:val="both"/>
            </w:pPr>
            <w:r>
              <w:rPr>
                <w:rFonts w:ascii="Times New Roman"/>
                <w:b w:val="false"/>
                <w:i w:val="false"/>
                <w:color w:val="000000"/>
                <w:sz w:val="20"/>
              </w:rPr>
              <w:t>
(csdo:‌Doc‌Id)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 w:id="738"/>
          <w:p>
            <w:pPr>
              <w:spacing w:after="20"/>
              <w:ind w:left="20"/>
              <w:jc w:val="both"/>
            </w:pPr>
            <w:r>
              <w:rPr>
                <w:rFonts w:ascii="Times New Roman"/>
                <w:b w:val="false"/>
                <w:i w:val="false"/>
                <w:color w:val="000000"/>
                <w:sz w:val="20"/>
              </w:rPr>
              <w:t>
csdo:‌Id50‌Type (M.SDT.00093)</w:t>
            </w:r>
          </w:p>
          <w:bookmarkEnd w:id="7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739"/>
          <w:p>
            <w:pPr>
              <w:spacing w:after="20"/>
              <w:ind w:left="20"/>
              <w:jc w:val="both"/>
            </w:pPr>
            <w:r>
              <w:rPr>
                <w:rFonts w:ascii="Times New Roman"/>
                <w:b w:val="false"/>
                <w:i w:val="false"/>
                <w:color w:val="000000"/>
                <w:sz w:val="20"/>
              </w:rPr>
              <w:t>
4.12.7. Идентификатор уполномоченного органа</w:t>
            </w:r>
          </w:p>
          <w:bookmarkEnd w:id="739"/>
          <w:p>
            <w:pPr>
              <w:spacing w:after="20"/>
              <w:ind w:left="20"/>
              <w:jc w:val="both"/>
            </w:pPr>
            <w:r>
              <w:rPr>
                <w:rFonts w:ascii="Times New Roman"/>
                <w:b w:val="false"/>
                <w:i w:val="false"/>
                <w:color w:val="000000"/>
                <w:sz w:val="20"/>
              </w:rPr>
              <w:t>
(csdo:‌Authority‌Id)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уполномоченного органа, выдавшего документ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740"/>
          <w:p>
            <w:pPr>
              <w:spacing w:after="20"/>
              <w:ind w:left="20"/>
              <w:jc w:val="both"/>
            </w:pPr>
            <w:r>
              <w:rPr>
                <w:rFonts w:ascii="Times New Roman"/>
                <w:b w:val="false"/>
                <w:i w:val="false"/>
                <w:color w:val="000000"/>
                <w:sz w:val="20"/>
              </w:rPr>
              <w:t>
csdo:‌Id20‌Type (M.SDT.00092)</w:t>
            </w:r>
          </w:p>
          <w:bookmarkEnd w:id="7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 w:id="741"/>
          <w:p>
            <w:pPr>
              <w:spacing w:after="20"/>
              <w:ind w:left="20"/>
              <w:jc w:val="both"/>
            </w:pPr>
            <w:r>
              <w:rPr>
                <w:rFonts w:ascii="Times New Roman"/>
                <w:b w:val="false"/>
                <w:i w:val="false"/>
                <w:color w:val="000000"/>
                <w:sz w:val="20"/>
              </w:rPr>
              <w:t>
4.12.8. Наименование уполномоченного органа</w:t>
            </w:r>
          </w:p>
          <w:bookmarkEnd w:id="741"/>
          <w:p>
            <w:pPr>
              <w:spacing w:after="20"/>
              <w:ind w:left="20"/>
              <w:jc w:val="both"/>
            </w:pPr>
            <w:r>
              <w:rPr>
                <w:rFonts w:ascii="Times New Roman"/>
                <w:b w:val="false"/>
                <w:i w:val="false"/>
                <w:color w:val="000000"/>
                <w:sz w:val="20"/>
              </w:rPr>
              <w:t>
(csdo:‌Authority‌Name)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уполномоченного органа, выдавшего документ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 w:id="742"/>
          <w:p>
            <w:pPr>
              <w:spacing w:after="20"/>
              <w:ind w:left="20"/>
              <w:jc w:val="both"/>
            </w:pPr>
            <w:r>
              <w:rPr>
                <w:rFonts w:ascii="Times New Roman"/>
                <w:b w:val="false"/>
                <w:i w:val="false"/>
                <w:color w:val="000000"/>
                <w:sz w:val="20"/>
              </w:rPr>
              <w:t>
csdo:‌Name300‌Type (M.SDT.00056)</w:t>
            </w:r>
          </w:p>
          <w:bookmarkEnd w:id="7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 w:id="743"/>
          <w:p>
            <w:pPr>
              <w:spacing w:after="20"/>
              <w:ind w:left="20"/>
              <w:jc w:val="both"/>
            </w:pPr>
            <w:r>
              <w:rPr>
                <w:rFonts w:ascii="Times New Roman"/>
                <w:b w:val="false"/>
                <w:i w:val="false"/>
                <w:color w:val="000000"/>
                <w:sz w:val="20"/>
              </w:rPr>
              <w:t>
4.12.9. Дата документа</w:t>
            </w:r>
          </w:p>
          <w:bookmarkEnd w:id="743"/>
          <w:p>
            <w:pPr>
              <w:spacing w:after="20"/>
              <w:ind w:left="20"/>
              <w:jc w:val="both"/>
            </w:pPr>
            <w:r>
              <w:rPr>
                <w:rFonts w:ascii="Times New Roman"/>
                <w:b w:val="false"/>
                <w:i w:val="false"/>
                <w:color w:val="000000"/>
                <w:sz w:val="20"/>
              </w:rPr>
              <w:t>
(csdo:‌Doc‌Creation‌Date)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 w:id="744"/>
          <w:p>
            <w:pPr>
              <w:spacing w:after="20"/>
              <w:ind w:left="20"/>
              <w:jc w:val="both"/>
            </w:pPr>
            <w:r>
              <w:rPr>
                <w:rFonts w:ascii="Times New Roman"/>
                <w:b w:val="false"/>
                <w:i w:val="false"/>
                <w:color w:val="000000"/>
                <w:sz w:val="20"/>
              </w:rPr>
              <w:t>
bdt:‌Date‌Type (M.BDT.00005)</w:t>
            </w:r>
          </w:p>
          <w:bookmarkEnd w:id="744"/>
          <w:p>
            <w:pPr>
              <w:spacing w:after="20"/>
              <w:ind w:left="20"/>
              <w:jc w:val="both"/>
            </w:pPr>
            <w:r>
              <w:rPr>
                <w:rFonts w:ascii="Times New Roman"/>
                <w:b w:val="false"/>
                <w:i w:val="false"/>
                <w:color w:val="000000"/>
                <w:sz w:val="20"/>
              </w:rPr>
              <w:t>
Обозначение даты в соответствии с ISO 8601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745"/>
          <w:p>
            <w:pPr>
              <w:spacing w:after="20"/>
              <w:ind w:left="20"/>
              <w:jc w:val="both"/>
            </w:pPr>
            <w:r>
              <w:rPr>
                <w:rFonts w:ascii="Times New Roman"/>
                <w:b w:val="false"/>
                <w:i w:val="false"/>
                <w:color w:val="000000"/>
                <w:sz w:val="20"/>
              </w:rPr>
              <w:t>
4.12.10. Дата истечения срока действия документа</w:t>
            </w:r>
          </w:p>
          <w:bookmarkEnd w:id="745"/>
          <w:p>
            <w:pPr>
              <w:spacing w:after="20"/>
              <w:ind w:left="20"/>
              <w:jc w:val="both"/>
            </w:pPr>
            <w:r>
              <w:rPr>
                <w:rFonts w:ascii="Times New Roman"/>
                <w:b w:val="false"/>
                <w:i w:val="false"/>
                <w:color w:val="000000"/>
                <w:sz w:val="20"/>
              </w:rPr>
              <w:t>
(csdo:‌Doc‌Validity‌Date)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746"/>
          <w:p>
            <w:pPr>
              <w:spacing w:after="20"/>
              <w:ind w:left="20"/>
              <w:jc w:val="both"/>
            </w:pPr>
            <w:r>
              <w:rPr>
                <w:rFonts w:ascii="Times New Roman"/>
                <w:b w:val="false"/>
                <w:i w:val="false"/>
                <w:color w:val="000000"/>
                <w:sz w:val="20"/>
              </w:rPr>
              <w:t>
bdt:‌Date‌Type (M.BDT.00005)</w:t>
            </w:r>
          </w:p>
          <w:bookmarkEnd w:id="746"/>
          <w:p>
            <w:pPr>
              <w:spacing w:after="20"/>
              <w:ind w:left="20"/>
              <w:jc w:val="both"/>
            </w:pPr>
            <w:r>
              <w:rPr>
                <w:rFonts w:ascii="Times New Roman"/>
                <w:b w:val="false"/>
                <w:i w:val="false"/>
                <w:color w:val="000000"/>
                <w:sz w:val="20"/>
              </w:rPr>
              <w:t>
Обозначение даты в соответствии с ISO 8601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747"/>
          <w:p>
            <w:pPr>
              <w:spacing w:after="20"/>
              <w:ind w:left="20"/>
              <w:jc w:val="both"/>
            </w:pPr>
            <w:r>
              <w:rPr>
                <w:rFonts w:ascii="Times New Roman"/>
                <w:b w:val="false"/>
                <w:i w:val="false"/>
                <w:color w:val="000000"/>
                <w:sz w:val="20"/>
              </w:rPr>
              <w:t>
4.13. Степень родства</w:t>
            </w:r>
          </w:p>
          <w:bookmarkEnd w:id="747"/>
          <w:p>
            <w:pPr>
              <w:spacing w:after="20"/>
              <w:ind w:left="20"/>
              <w:jc w:val="both"/>
            </w:pPr>
            <w:r>
              <w:rPr>
                <w:rFonts w:ascii="Times New Roman"/>
                <w:b w:val="false"/>
                <w:i w:val="false"/>
                <w:color w:val="000000"/>
                <w:sz w:val="20"/>
              </w:rPr>
              <w:t>
(spcdo:‌Consanguinity‌Details)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степени родства с умершим трудящимся (членом семьи)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748"/>
          <w:p>
            <w:pPr>
              <w:spacing w:after="20"/>
              <w:ind w:left="20"/>
              <w:jc w:val="both"/>
            </w:pPr>
            <w:r>
              <w:rPr>
                <w:rFonts w:ascii="Times New Roman"/>
                <w:b w:val="false"/>
                <w:i w:val="false"/>
                <w:color w:val="000000"/>
                <w:sz w:val="20"/>
              </w:rPr>
              <w:t>
spcdo:‌Consanguinity‌Details‌Type (M.SP.CDT.00008)</w:t>
            </w:r>
          </w:p>
          <w:bookmarkEnd w:id="74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749"/>
          <w:p>
            <w:pPr>
              <w:spacing w:after="20"/>
              <w:ind w:left="20"/>
              <w:jc w:val="both"/>
            </w:pPr>
            <w:r>
              <w:rPr>
                <w:rFonts w:ascii="Times New Roman"/>
                <w:b w:val="false"/>
                <w:i w:val="false"/>
                <w:color w:val="000000"/>
                <w:sz w:val="20"/>
              </w:rPr>
              <w:t>
4.13.1. Код степени родства</w:t>
            </w:r>
          </w:p>
          <w:bookmarkEnd w:id="749"/>
          <w:p>
            <w:pPr>
              <w:spacing w:after="20"/>
              <w:ind w:left="20"/>
              <w:jc w:val="both"/>
            </w:pPr>
            <w:r>
              <w:rPr>
                <w:rFonts w:ascii="Times New Roman"/>
                <w:b w:val="false"/>
                <w:i w:val="false"/>
                <w:color w:val="000000"/>
                <w:sz w:val="20"/>
              </w:rPr>
              <w:t>
(spsdo:‌Consanguinity‌Code)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степени родства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750"/>
          <w:p>
            <w:pPr>
              <w:spacing w:after="20"/>
              <w:ind w:left="20"/>
              <w:jc w:val="both"/>
            </w:pPr>
            <w:r>
              <w:rPr>
                <w:rFonts w:ascii="Times New Roman"/>
                <w:b w:val="false"/>
                <w:i w:val="false"/>
                <w:color w:val="000000"/>
                <w:sz w:val="20"/>
              </w:rPr>
              <w:t>
csdo:‌Unified‌Code20‌Type (M.SDT.00140)</w:t>
            </w:r>
          </w:p>
          <w:bookmarkEnd w:id="75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751"/>
          <w:p>
            <w:pPr>
              <w:spacing w:after="20"/>
              <w:ind w:left="20"/>
              <w:jc w:val="both"/>
            </w:pPr>
            <w:r>
              <w:rPr>
                <w:rFonts w:ascii="Times New Roman"/>
                <w:b w:val="false"/>
                <w:i w:val="false"/>
                <w:color w:val="000000"/>
                <w:sz w:val="20"/>
              </w:rPr>
              <w:t>
а) идентификатор справочника (классификатора)</w:t>
            </w:r>
          </w:p>
          <w:bookmarkEnd w:id="751"/>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752"/>
          <w:p>
            <w:pPr>
              <w:spacing w:after="20"/>
              <w:ind w:left="20"/>
              <w:jc w:val="both"/>
            </w:pPr>
            <w:r>
              <w:rPr>
                <w:rFonts w:ascii="Times New Roman"/>
                <w:b w:val="false"/>
                <w:i w:val="false"/>
                <w:color w:val="000000"/>
                <w:sz w:val="20"/>
              </w:rPr>
              <w:t>
csdo:‌Reference‌Data‌Id‌Type (M.SDT.00091)</w:t>
            </w:r>
          </w:p>
          <w:bookmarkEnd w:id="7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753"/>
          <w:p>
            <w:pPr>
              <w:spacing w:after="20"/>
              <w:ind w:left="20"/>
              <w:jc w:val="both"/>
            </w:pPr>
            <w:r>
              <w:rPr>
                <w:rFonts w:ascii="Times New Roman"/>
                <w:b w:val="false"/>
                <w:i w:val="false"/>
                <w:color w:val="000000"/>
                <w:sz w:val="20"/>
              </w:rPr>
              <w:t>
4.13.2. Наименование степени родства</w:t>
            </w:r>
          </w:p>
          <w:bookmarkEnd w:id="753"/>
          <w:p>
            <w:pPr>
              <w:spacing w:after="20"/>
              <w:ind w:left="20"/>
              <w:jc w:val="both"/>
            </w:pPr>
            <w:r>
              <w:rPr>
                <w:rFonts w:ascii="Times New Roman"/>
                <w:b w:val="false"/>
                <w:i w:val="false"/>
                <w:color w:val="000000"/>
                <w:sz w:val="20"/>
              </w:rPr>
              <w:t>
(spsdo:‌Consanguinity‌Name)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степени родства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754"/>
          <w:p>
            <w:pPr>
              <w:spacing w:after="20"/>
              <w:ind w:left="20"/>
              <w:jc w:val="both"/>
            </w:pPr>
            <w:r>
              <w:rPr>
                <w:rFonts w:ascii="Times New Roman"/>
                <w:b w:val="false"/>
                <w:i w:val="false"/>
                <w:color w:val="000000"/>
                <w:sz w:val="20"/>
              </w:rPr>
              <w:t>
csdo:‌Name40‌Type (M.SDT.00069)</w:t>
            </w:r>
          </w:p>
          <w:bookmarkEnd w:id="7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755"/>
          <w:p>
            <w:pPr>
              <w:spacing w:after="20"/>
              <w:ind w:left="20"/>
              <w:jc w:val="both"/>
            </w:pPr>
            <w:r>
              <w:rPr>
                <w:rFonts w:ascii="Times New Roman"/>
                <w:b w:val="false"/>
                <w:i w:val="false"/>
                <w:color w:val="000000"/>
                <w:sz w:val="20"/>
              </w:rPr>
              <w:t>
5. Сведения о принятом решении</w:t>
            </w:r>
          </w:p>
          <w:bookmarkEnd w:id="755"/>
          <w:p>
            <w:pPr>
              <w:spacing w:after="20"/>
              <w:ind w:left="20"/>
              <w:jc w:val="both"/>
            </w:pPr>
            <w:r>
              <w:rPr>
                <w:rFonts w:ascii="Times New Roman"/>
                <w:b w:val="false"/>
                <w:i w:val="false"/>
                <w:color w:val="000000"/>
                <w:sz w:val="20"/>
              </w:rPr>
              <w:t>
(spcdo:‌Decision‌Reference‌Details)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принятом решении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756"/>
          <w:p>
            <w:pPr>
              <w:spacing w:after="20"/>
              <w:ind w:left="20"/>
              <w:jc w:val="both"/>
            </w:pPr>
            <w:r>
              <w:rPr>
                <w:rFonts w:ascii="Times New Roman"/>
                <w:b w:val="false"/>
                <w:i w:val="false"/>
                <w:color w:val="000000"/>
                <w:sz w:val="20"/>
              </w:rPr>
              <w:t>
spcdo:‌Decision‌Reference‌Details‌Type (M.SP.CDT.00034)</w:t>
            </w:r>
          </w:p>
          <w:bookmarkEnd w:id="75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757"/>
          <w:p>
            <w:pPr>
              <w:spacing w:after="20"/>
              <w:ind w:left="20"/>
              <w:jc w:val="both"/>
            </w:pPr>
            <w:r>
              <w:rPr>
                <w:rFonts w:ascii="Times New Roman"/>
                <w:b w:val="false"/>
                <w:i w:val="false"/>
                <w:color w:val="000000"/>
                <w:sz w:val="20"/>
              </w:rPr>
              <w:t>
5.1. Код вида документа</w:t>
            </w:r>
          </w:p>
          <w:bookmarkEnd w:id="757"/>
          <w:p>
            <w:pPr>
              <w:spacing w:after="20"/>
              <w:ind w:left="20"/>
              <w:jc w:val="both"/>
            </w:pPr>
            <w:r>
              <w:rPr>
                <w:rFonts w:ascii="Times New Roman"/>
                <w:b w:val="false"/>
                <w:i w:val="false"/>
                <w:color w:val="000000"/>
                <w:sz w:val="20"/>
              </w:rPr>
              <w:t>
(csdo:‌Doc‌Kind‌Code)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решения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758"/>
          <w:p>
            <w:pPr>
              <w:spacing w:after="20"/>
              <w:ind w:left="20"/>
              <w:jc w:val="both"/>
            </w:pPr>
            <w:r>
              <w:rPr>
                <w:rFonts w:ascii="Times New Roman"/>
                <w:b w:val="false"/>
                <w:i w:val="false"/>
                <w:color w:val="000000"/>
                <w:sz w:val="20"/>
              </w:rPr>
              <w:t>
csdo:‌Unified‌Code20‌Type (M.SDT.00140)</w:t>
            </w:r>
          </w:p>
          <w:bookmarkEnd w:id="75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759"/>
          <w:p>
            <w:pPr>
              <w:spacing w:after="20"/>
              <w:ind w:left="20"/>
              <w:jc w:val="both"/>
            </w:pPr>
            <w:r>
              <w:rPr>
                <w:rFonts w:ascii="Times New Roman"/>
                <w:b w:val="false"/>
                <w:i w:val="false"/>
                <w:color w:val="000000"/>
                <w:sz w:val="20"/>
              </w:rPr>
              <w:t>
а) идентификатор справочника (классификатора)</w:t>
            </w:r>
          </w:p>
          <w:bookmarkEnd w:id="759"/>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760"/>
          <w:p>
            <w:pPr>
              <w:spacing w:after="20"/>
              <w:ind w:left="20"/>
              <w:jc w:val="both"/>
            </w:pPr>
            <w:r>
              <w:rPr>
                <w:rFonts w:ascii="Times New Roman"/>
                <w:b w:val="false"/>
                <w:i w:val="false"/>
                <w:color w:val="000000"/>
                <w:sz w:val="20"/>
              </w:rPr>
              <w:t>
csdo:‌Reference‌Data‌Id‌Type (M.SDT.00091)</w:t>
            </w:r>
          </w:p>
          <w:bookmarkEnd w:id="7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761"/>
          <w:p>
            <w:pPr>
              <w:spacing w:after="20"/>
              <w:ind w:left="20"/>
              <w:jc w:val="both"/>
            </w:pPr>
            <w:r>
              <w:rPr>
                <w:rFonts w:ascii="Times New Roman"/>
                <w:b w:val="false"/>
                <w:i w:val="false"/>
                <w:color w:val="000000"/>
                <w:sz w:val="20"/>
              </w:rPr>
              <w:t>
5.2. Наименование вида документа</w:t>
            </w:r>
          </w:p>
          <w:bookmarkEnd w:id="761"/>
          <w:p>
            <w:pPr>
              <w:spacing w:after="20"/>
              <w:ind w:left="20"/>
              <w:jc w:val="both"/>
            </w:pPr>
            <w:r>
              <w:rPr>
                <w:rFonts w:ascii="Times New Roman"/>
                <w:b w:val="false"/>
                <w:i w:val="false"/>
                <w:color w:val="000000"/>
                <w:sz w:val="20"/>
              </w:rPr>
              <w:t>
(csdo:‌Doc‌Kind‌Name)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решения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762"/>
          <w:p>
            <w:pPr>
              <w:spacing w:after="20"/>
              <w:ind w:left="20"/>
              <w:jc w:val="both"/>
            </w:pPr>
            <w:r>
              <w:rPr>
                <w:rFonts w:ascii="Times New Roman"/>
                <w:b w:val="false"/>
                <w:i w:val="false"/>
                <w:color w:val="000000"/>
                <w:sz w:val="20"/>
              </w:rPr>
              <w:t>
csdo:‌Name500‌Type (M.SDT.00134)</w:t>
            </w:r>
          </w:p>
          <w:bookmarkEnd w:id="7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 w:id="763"/>
          <w:p>
            <w:pPr>
              <w:spacing w:after="20"/>
              <w:ind w:left="20"/>
              <w:jc w:val="both"/>
            </w:pPr>
            <w:r>
              <w:rPr>
                <w:rFonts w:ascii="Times New Roman"/>
                <w:b w:val="false"/>
                <w:i w:val="false"/>
                <w:color w:val="000000"/>
                <w:sz w:val="20"/>
              </w:rPr>
              <w:t>
5.3. Номер документа</w:t>
            </w:r>
          </w:p>
          <w:bookmarkEnd w:id="763"/>
          <w:p>
            <w:pPr>
              <w:spacing w:after="20"/>
              <w:ind w:left="20"/>
              <w:jc w:val="both"/>
            </w:pPr>
            <w:r>
              <w:rPr>
                <w:rFonts w:ascii="Times New Roman"/>
                <w:b w:val="false"/>
                <w:i w:val="false"/>
                <w:color w:val="000000"/>
                <w:sz w:val="20"/>
              </w:rPr>
              <w:t>
(csdo:‌Doc‌Id)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принятого решения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764"/>
          <w:p>
            <w:pPr>
              <w:spacing w:after="20"/>
              <w:ind w:left="20"/>
              <w:jc w:val="both"/>
            </w:pPr>
            <w:r>
              <w:rPr>
                <w:rFonts w:ascii="Times New Roman"/>
                <w:b w:val="false"/>
                <w:i w:val="false"/>
                <w:color w:val="000000"/>
                <w:sz w:val="20"/>
              </w:rPr>
              <w:t>
csdo:‌Id50‌Type (M.SDT.00093)</w:t>
            </w:r>
          </w:p>
          <w:bookmarkEnd w:id="7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765"/>
          <w:p>
            <w:pPr>
              <w:spacing w:after="20"/>
              <w:ind w:left="20"/>
              <w:jc w:val="both"/>
            </w:pPr>
            <w:r>
              <w:rPr>
                <w:rFonts w:ascii="Times New Roman"/>
                <w:b w:val="false"/>
                <w:i w:val="false"/>
                <w:color w:val="000000"/>
                <w:sz w:val="20"/>
              </w:rPr>
              <w:t>
5.4. Дата документа</w:t>
            </w:r>
          </w:p>
          <w:bookmarkEnd w:id="765"/>
          <w:p>
            <w:pPr>
              <w:spacing w:after="20"/>
              <w:ind w:left="20"/>
              <w:jc w:val="both"/>
            </w:pPr>
            <w:r>
              <w:rPr>
                <w:rFonts w:ascii="Times New Roman"/>
                <w:b w:val="false"/>
                <w:i w:val="false"/>
                <w:color w:val="000000"/>
                <w:sz w:val="20"/>
              </w:rPr>
              <w:t>
(csdo:‌Doc‌Creation‌Date)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принятия решения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766"/>
          <w:p>
            <w:pPr>
              <w:spacing w:after="20"/>
              <w:ind w:left="20"/>
              <w:jc w:val="both"/>
            </w:pPr>
            <w:r>
              <w:rPr>
                <w:rFonts w:ascii="Times New Roman"/>
                <w:b w:val="false"/>
                <w:i w:val="false"/>
                <w:color w:val="000000"/>
                <w:sz w:val="20"/>
              </w:rPr>
              <w:t>
bdt:‌Date‌Type (M.BDT.00005)</w:t>
            </w:r>
          </w:p>
          <w:bookmarkEnd w:id="766"/>
          <w:p>
            <w:pPr>
              <w:spacing w:after="20"/>
              <w:ind w:left="20"/>
              <w:jc w:val="both"/>
            </w:pPr>
            <w:r>
              <w:rPr>
                <w:rFonts w:ascii="Times New Roman"/>
                <w:b w:val="false"/>
                <w:i w:val="false"/>
                <w:color w:val="000000"/>
                <w:sz w:val="20"/>
              </w:rPr>
              <w:t>
Обозначение даты в соответствии с ISO 8601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 w:id="767"/>
          <w:p>
            <w:pPr>
              <w:spacing w:after="20"/>
              <w:ind w:left="20"/>
              <w:jc w:val="both"/>
            </w:pPr>
            <w:r>
              <w:rPr>
                <w:rFonts w:ascii="Times New Roman"/>
                <w:b w:val="false"/>
                <w:i w:val="false"/>
                <w:color w:val="000000"/>
                <w:sz w:val="20"/>
              </w:rPr>
              <w:t>
6. Сведения о назначенной пенсии</w:t>
            </w:r>
          </w:p>
          <w:bookmarkEnd w:id="767"/>
          <w:p>
            <w:pPr>
              <w:spacing w:after="20"/>
              <w:ind w:left="20"/>
              <w:jc w:val="both"/>
            </w:pPr>
            <w:r>
              <w:rPr>
                <w:rFonts w:ascii="Times New Roman"/>
                <w:b w:val="false"/>
                <w:i w:val="false"/>
                <w:color w:val="000000"/>
                <w:sz w:val="20"/>
              </w:rPr>
              <w:t>
(spcdo:‌Pensions‌Decision‌Details)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назначенной пенсии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768"/>
          <w:p>
            <w:pPr>
              <w:spacing w:after="20"/>
              <w:ind w:left="20"/>
              <w:jc w:val="both"/>
            </w:pPr>
            <w:r>
              <w:rPr>
                <w:rFonts w:ascii="Times New Roman"/>
                <w:b w:val="false"/>
                <w:i w:val="false"/>
                <w:color w:val="000000"/>
                <w:sz w:val="20"/>
              </w:rPr>
              <w:t>
spcdo:‌Pensions‌Decision‌Details‌Type (M.SP.CDT.00032)</w:t>
            </w:r>
          </w:p>
          <w:bookmarkEnd w:id="76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769"/>
          <w:p>
            <w:pPr>
              <w:spacing w:after="20"/>
              <w:ind w:left="20"/>
              <w:jc w:val="both"/>
            </w:pPr>
            <w:r>
              <w:rPr>
                <w:rFonts w:ascii="Times New Roman"/>
                <w:b w:val="false"/>
                <w:i w:val="false"/>
                <w:color w:val="000000"/>
                <w:sz w:val="20"/>
              </w:rPr>
              <w:t>
6.1. Вид пенсии</w:t>
            </w:r>
          </w:p>
          <w:bookmarkEnd w:id="769"/>
          <w:p>
            <w:pPr>
              <w:spacing w:after="20"/>
              <w:ind w:left="20"/>
              <w:jc w:val="both"/>
            </w:pPr>
            <w:r>
              <w:rPr>
                <w:rFonts w:ascii="Times New Roman"/>
                <w:b w:val="false"/>
                <w:i w:val="false"/>
                <w:color w:val="000000"/>
                <w:sz w:val="20"/>
              </w:rPr>
              <w:t>
(spcdo:‌Pension‌Kind‌Details)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пенсии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770"/>
          <w:p>
            <w:pPr>
              <w:spacing w:after="20"/>
              <w:ind w:left="20"/>
              <w:jc w:val="both"/>
            </w:pPr>
            <w:r>
              <w:rPr>
                <w:rFonts w:ascii="Times New Roman"/>
                <w:b w:val="false"/>
                <w:i w:val="false"/>
                <w:color w:val="000000"/>
                <w:sz w:val="20"/>
              </w:rPr>
              <w:t>
spcdo:‌Pension‌Kind‌Details‌Type (M.SP.CDT.00016)</w:t>
            </w:r>
          </w:p>
          <w:bookmarkEnd w:id="77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771"/>
          <w:p>
            <w:pPr>
              <w:spacing w:after="20"/>
              <w:ind w:left="20"/>
              <w:jc w:val="both"/>
            </w:pPr>
            <w:r>
              <w:rPr>
                <w:rFonts w:ascii="Times New Roman"/>
                <w:b w:val="false"/>
                <w:i w:val="false"/>
                <w:color w:val="000000"/>
                <w:sz w:val="20"/>
              </w:rPr>
              <w:t>
6.1.1. Код вида пенсии</w:t>
            </w:r>
          </w:p>
          <w:bookmarkEnd w:id="771"/>
          <w:p>
            <w:pPr>
              <w:spacing w:after="20"/>
              <w:ind w:left="20"/>
              <w:jc w:val="both"/>
            </w:pPr>
            <w:r>
              <w:rPr>
                <w:rFonts w:ascii="Times New Roman"/>
                <w:b w:val="false"/>
                <w:i w:val="false"/>
                <w:color w:val="000000"/>
                <w:sz w:val="20"/>
              </w:rPr>
              <w:t>
(spsdo:‌Pension‌Kind‌Code)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пенсии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772"/>
          <w:p>
            <w:pPr>
              <w:spacing w:after="20"/>
              <w:ind w:left="20"/>
              <w:jc w:val="both"/>
            </w:pPr>
            <w:r>
              <w:rPr>
                <w:rFonts w:ascii="Times New Roman"/>
                <w:b w:val="false"/>
                <w:i w:val="false"/>
                <w:color w:val="000000"/>
                <w:sz w:val="20"/>
              </w:rPr>
              <w:t>
csdo:‌Unified‌Code20‌Type (M.SDT.00140)</w:t>
            </w:r>
          </w:p>
          <w:bookmarkEnd w:id="77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773"/>
          <w:p>
            <w:pPr>
              <w:spacing w:after="20"/>
              <w:ind w:left="20"/>
              <w:jc w:val="both"/>
            </w:pPr>
            <w:r>
              <w:rPr>
                <w:rFonts w:ascii="Times New Roman"/>
                <w:b w:val="false"/>
                <w:i w:val="false"/>
                <w:color w:val="000000"/>
                <w:sz w:val="20"/>
              </w:rPr>
              <w:t>
а) идентификатор справочника (классификатора)</w:t>
            </w:r>
          </w:p>
          <w:bookmarkEnd w:id="773"/>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774"/>
          <w:p>
            <w:pPr>
              <w:spacing w:after="20"/>
              <w:ind w:left="20"/>
              <w:jc w:val="both"/>
            </w:pPr>
            <w:r>
              <w:rPr>
                <w:rFonts w:ascii="Times New Roman"/>
                <w:b w:val="false"/>
                <w:i w:val="false"/>
                <w:color w:val="000000"/>
                <w:sz w:val="20"/>
              </w:rPr>
              <w:t>
csdo:‌Reference‌Data‌Id‌Type (M.SDT.00091)</w:t>
            </w:r>
          </w:p>
          <w:bookmarkEnd w:id="7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775"/>
          <w:p>
            <w:pPr>
              <w:spacing w:after="20"/>
              <w:ind w:left="20"/>
              <w:jc w:val="both"/>
            </w:pPr>
            <w:r>
              <w:rPr>
                <w:rFonts w:ascii="Times New Roman"/>
                <w:b w:val="false"/>
                <w:i w:val="false"/>
                <w:color w:val="000000"/>
                <w:sz w:val="20"/>
              </w:rPr>
              <w:t>
6.1.2. Наименование вида пенсии</w:t>
            </w:r>
          </w:p>
          <w:bookmarkEnd w:id="775"/>
          <w:p>
            <w:pPr>
              <w:spacing w:after="20"/>
              <w:ind w:left="20"/>
              <w:jc w:val="both"/>
            </w:pPr>
            <w:r>
              <w:rPr>
                <w:rFonts w:ascii="Times New Roman"/>
                <w:b w:val="false"/>
                <w:i w:val="false"/>
                <w:color w:val="000000"/>
                <w:sz w:val="20"/>
              </w:rPr>
              <w:t>
(spsdo:‌Pension‌Kind‌Name)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пенсии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776"/>
          <w:p>
            <w:pPr>
              <w:spacing w:after="20"/>
              <w:ind w:left="20"/>
              <w:jc w:val="both"/>
            </w:pPr>
            <w:r>
              <w:rPr>
                <w:rFonts w:ascii="Times New Roman"/>
                <w:b w:val="false"/>
                <w:i w:val="false"/>
                <w:color w:val="000000"/>
                <w:sz w:val="20"/>
              </w:rPr>
              <w:t>
csdo:‌Name300‌Type (M.SDT.00056)</w:t>
            </w:r>
          </w:p>
          <w:bookmarkEnd w:id="7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777"/>
          <w:p>
            <w:pPr>
              <w:spacing w:after="20"/>
              <w:ind w:left="20"/>
              <w:jc w:val="both"/>
            </w:pPr>
            <w:r>
              <w:rPr>
                <w:rFonts w:ascii="Times New Roman"/>
                <w:b w:val="false"/>
                <w:i w:val="false"/>
                <w:color w:val="000000"/>
                <w:sz w:val="20"/>
              </w:rPr>
              <w:t>
6.2. Основание принятия решения</w:t>
            </w:r>
          </w:p>
          <w:bookmarkEnd w:id="777"/>
          <w:p>
            <w:pPr>
              <w:spacing w:after="20"/>
              <w:ind w:left="20"/>
              <w:jc w:val="both"/>
            </w:pPr>
            <w:r>
              <w:rPr>
                <w:rFonts w:ascii="Times New Roman"/>
                <w:b w:val="false"/>
                <w:i w:val="false"/>
                <w:color w:val="000000"/>
                <w:sz w:val="20"/>
              </w:rPr>
              <w:t>
(spsdo:‌Decision‌Basis‌Text)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 назначения (отказа в назначении) пенсии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778"/>
          <w:p>
            <w:pPr>
              <w:spacing w:after="20"/>
              <w:ind w:left="20"/>
              <w:jc w:val="both"/>
            </w:pPr>
            <w:r>
              <w:rPr>
                <w:rFonts w:ascii="Times New Roman"/>
                <w:b w:val="false"/>
                <w:i w:val="false"/>
                <w:color w:val="000000"/>
                <w:sz w:val="20"/>
              </w:rPr>
              <w:t>
csdo:‌Text1000‌Type (M.SDT.00071)</w:t>
            </w:r>
          </w:p>
          <w:bookmarkEnd w:id="77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 w:id="779"/>
          <w:p>
            <w:pPr>
              <w:spacing w:after="20"/>
              <w:ind w:left="20"/>
              <w:jc w:val="both"/>
            </w:pPr>
            <w:r>
              <w:rPr>
                <w:rFonts w:ascii="Times New Roman"/>
                <w:b w:val="false"/>
                <w:i w:val="false"/>
                <w:color w:val="000000"/>
                <w:sz w:val="20"/>
              </w:rPr>
              <w:t>
6.3. Причина отказа</w:t>
            </w:r>
          </w:p>
          <w:bookmarkEnd w:id="779"/>
          <w:p>
            <w:pPr>
              <w:spacing w:after="20"/>
              <w:ind w:left="20"/>
              <w:jc w:val="both"/>
            </w:pPr>
            <w:r>
              <w:rPr>
                <w:rFonts w:ascii="Times New Roman"/>
                <w:b w:val="false"/>
                <w:i w:val="false"/>
                <w:color w:val="000000"/>
                <w:sz w:val="20"/>
              </w:rPr>
              <w:t>
(spsdo:‌Rejection‌Reason‌Text)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принятия решения об отказе в назначении пенсии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 w:id="780"/>
          <w:p>
            <w:pPr>
              <w:spacing w:after="20"/>
              <w:ind w:left="20"/>
              <w:jc w:val="both"/>
            </w:pPr>
            <w:r>
              <w:rPr>
                <w:rFonts w:ascii="Times New Roman"/>
                <w:b w:val="false"/>
                <w:i w:val="false"/>
                <w:color w:val="000000"/>
                <w:sz w:val="20"/>
              </w:rPr>
              <w:t>
csdo:‌Text1000‌Type (M.SDT.00071)</w:t>
            </w:r>
          </w:p>
          <w:bookmarkEnd w:id="78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781"/>
          <w:p>
            <w:pPr>
              <w:spacing w:after="20"/>
              <w:ind w:left="20"/>
              <w:jc w:val="both"/>
            </w:pPr>
            <w:r>
              <w:rPr>
                <w:rFonts w:ascii="Times New Roman"/>
                <w:b w:val="false"/>
                <w:i w:val="false"/>
                <w:color w:val="000000"/>
                <w:sz w:val="20"/>
              </w:rPr>
              <w:t>
6.4. Период</w:t>
            </w:r>
          </w:p>
          <w:bookmarkEnd w:id="781"/>
          <w:p>
            <w:pPr>
              <w:spacing w:after="20"/>
              <w:ind w:left="20"/>
              <w:jc w:val="both"/>
            </w:pPr>
            <w:r>
              <w:rPr>
                <w:rFonts w:ascii="Times New Roman"/>
                <w:b w:val="false"/>
                <w:i w:val="false"/>
                <w:color w:val="000000"/>
                <w:sz w:val="20"/>
              </w:rPr>
              <w:t>
(ccdo:‌Period‌Details)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cрок, на который назначена (с которого перерассчитана, восстановлена, возобновлена) выплата пенсии или изменен вид пенсии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782"/>
          <w:p>
            <w:pPr>
              <w:spacing w:after="20"/>
              <w:ind w:left="20"/>
              <w:jc w:val="both"/>
            </w:pPr>
            <w:r>
              <w:rPr>
                <w:rFonts w:ascii="Times New Roman"/>
                <w:b w:val="false"/>
                <w:i w:val="false"/>
                <w:color w:val="000000"/>
                <w:sz w:val="20"/>
              </w:rPr>
              <w:t>
ccdo:‌Period‌Details‌Type (M.CDT.00026)</w:t>
            </w:r>
          </w:p>
          <w:bookmarkEnd w:id="7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783"/>
          <w:p>
            <w:pPr>
              <w:spacing w:after="20"/>
              <w:ind w:left="20"/>
              <w:jc w:val="both"/>
            </w:pPr>
            <w:r>
              <w:rPr>
                <w:rFonts w:ascii="Times New Roman"/>
                <w:b w:val="false"/>
                <w:i w:val="false"/>
                <w:color w:val="000000"/>
                <w:sz w:val="20"/>
              </w:rPr>
              <w:t>
6.4.1. Начальная дата и время</w:t>
            </w:r>
          </w:p>
          <w:bookmarkEnd w:id="783"/>
          <w:p>
            <w:pPr>
              <w:spacing w:after="20"/>
              <w:ind w:left="20"/>
              <w:jc w:val="both"/>
            </w:pPr>
            <w:r>
              <w:rPr>
                <w:rFonts w:ascii="Times New Roman"/>
                <w:b w:val="false"/>
                <w:i w:val="false"/>
                <w:color w:val="000000"/>
                <w:sz w:val="20"/>
              </w:rPr>
              <w:t>
(csdo:‌Start‌Date‌Time)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784"/>
          <w:p>
            <w:pPr>
              <w:spacing w:after="20"/>
              <w:ind w:left="20"/>
              <w:jc w:val="both"/>
            </w:pPr>
            <w:r>
              <w:rPr>
                <w:rFonts w:ascii="Times New Roman"/>
                <w:b w:val="false"/>
                <w:i w:val="false"/>
                <w:color w:val="000000"/>
                <w:sz w:val="20"/>
              </w:rPr>
              <w:t>
bdt:‌Date‌Time‌Type (M.BDT.00006)</w:t>
            </w:r>
          </w:p>
          <w:bookmarkEnd w:id="784"/>
          <w:p>
            <w:pPr>
              <w:spacing w:after="20"/>
              <w:ind w:left="20"/>
              <w:jc w:val="both"/>
            </w:pPr>
            <w:r>
              <w:rPr>
                <w:rFonts w:ascii="Times New Roman"/>
                <w:b w:val="false"/>
                <w:i w:val="false"/>
                <w:color w:val="000000"/>
                <w:sz w:val="20"/>
              </w:rPr>
              <w:t>
Обозначение даты и времени в соответствии с ISO 8601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785"/>
          <w:p>
            <w:pPr>
              <w:spacing w:after="20"/>
              <w:ind w:left="20"/>
              <w:jc w:val="both"/>
            </w:pPr>
            <w:r>
              <w:rPr>
                <w:rFonts w:ascii="Times New Roman"/>
                <w:b w:val="false"/>
                <w:i w:val="false"/>
                <w:color w:val="000000"/>
                <w:sz w:val="20"/>
              </w:rPr>
              <w:t>
6.4.2. Конечная дата и время</w:t>
            </w:r>
          </w:p>
          <w:bookmarkEnd w:id="785"/>
          <w:p>
            <w:pPr>
              <w:spacing w:after="20"/>
              <w:ind w:left="20"/>
              <w:jc w:val="both"/>
            </w:pPr>
            <w:r>
              <w:rPr>
                <w:rFonts w:ascii="Times New Roman"/>
                <w:b w:val="false"/>
                <w:i w:val="false"/>
                <w:color w:val="000000"/>
                <w:sz w:val="20"/>
              </w:rPr>
              <w:t>
(csdo:‌End‌Date‌Time)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786"/>
          <w:p>
            <w:pPr>
              <w:spacing w:after="20"/>
              <w:ind w:left="20"/>
              <w:jc w:val="both"/>
            </w:pPr>
            <w:r>
              <w:rPr>
                <w:rFonts w:ascii="Times New Roman"/>
                <w:b w:val="false"/>
                <w:i w:val="false"/>
                <w:color w:val="000000"/>
                <w:sz w:val="20"/>
              </w:rPr>
              <w:t>
bdt:‌Date‌Time‌Type (M.BDT.00006)</w:t>
            </w:r>
          </w:p>
          <w:bookmarkEnd w:id="786"/>
          <w:p>
            <w:pPr>
              <w:spacing w:after="20"/>
              <w:ind w:left="20"/>
              <w:jc w:val="both"/>
            </w:pPr>
            <w:r>
              <w:rPr>
                <w:rFonts w:ascii="Times New Roman"/>
                <w:b w:val="false"/>
                <w:i w:val="false"/>
                <w:color w:val="000000"/>
                <w:sz w:val="20"/>
              </w:rPr>
              <w:t>
Обозначение даты и времени в соответствии с ISO 8601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787"/>
          <w:p>
            <w:pPr>
              <w:spacing w:after="20"/>
              <w:ind w:left="20"/>
              <w:jc w:val="both"/>
            </w:pPr>
            <w:r>
              <w:rPr>
                <w:rFonts w:ascii="Times New Roman"/>
                <w:b w:val="false"/>
                <w:i w:val="false"/>
                <w:color w:val="000000"/>
                <w:sz w:val="20"/>
              </w:rPr>
              <w:t>
6.5. Сведения о размере пенсии за период</w:t>
            </w:r>
          </w:p>
          <w:bookmarkEnd w:id="787"/>
          <w:p>
            <w:pPr>
              <w:spacing w:after="20"/>
              <w:ind w:left="20"/>
              <w:jc w:val="both"/>
            </w:pPr>
            <w:r>
              <w:rPr>
                <w:rFonts w:ascii="Times New Roman"/>
                <w:b w:val="false"/>
                <w:i w:val="false"/>
                <w:color w:val="000000"/>
                <w:sz w:val="20"/>
              </w:rPr>
              <w:t>
(spcdo:‌Pension‌Amount‌For‌Period‌Details)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размере пенсии с указанием кода валюты, даты назначения и окончания пенсии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788"/>
          <w:p>
            <w:pPr>
              <w:spacing w:after="20"/>
              <w:ind w:left="20"/>
              <w:jc w:val="both"/>
            </w:pPr>
            <w:r>
              <w:rPr>
                <w:rFonts w:ascii="Times New Roman"/>
                <w:b w:val="false"/>
                <w:i w:val="false"/>
                <w:color w:val="000000"/>
                <w:sz w:val="20"/>
              </w:rPr>
              <w:t>
spcdo:‌Pension‌Amount‌For‌Period‌Details‌Type (M.SP.CDT.00086)</w:t>
            </w:r>
          </w:p>
          <w:bookmarkEnd w:id="78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789"/>
          <w:p>
            <w:pPr>
              <w:spacing w:after="20"/>
              <w:ind w:left="20"/>
              <w:jc w:val="both"/>
            </w:pPr>
            <w:r>
              <w:rPr>
                <w:rFonts w:ascii="Times New Roman"/>
                <w:b w:val="false"/>
                <w:i w:val="false"/>
                <w:color w:val="000000"/>
                <w:sz w:val="20"/>
              </w:rPr>
              <w:t>
6.5.1. Размер пенсии</w:t>
            </w:r>
          </w:p>
          <w:bookmarkEnd w:id="789"/>
          <w:p>
            <w:pPr>
              <w:spacing w:after="20"/>
              <w:ind w:left="20"/>
              <w:jc w:val="both"/>
            </w:pPr>
            <w:r>
              <w:rPr>
                <w:rFonts w:ascii="Times New Roman"/>
                <w:b w:val="false"/>
                <w:i w:val="false"/>
                <w:color w:val="000000"/>
                <w:sz w:val="20"/>
              </w:rPr>
              <w:t>
(spsdo:‌Pension‌Amount)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пенсии с указанием кода валюты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 w:id="790"/>
          <w:p>
            <w:pPr>
              <w:spacing w:after="20"/>
              <w:ind w:left="20"/>
              <w:jc w:val="both"/>
            </w:pPr>
            <w:r>
              <w:rPr>
                <w:rFonts w:ascii="Times New Roman"/>
                <w:b w:val="false"/>
                <w:i w:val="false"/>
                <w:color w:val="000000"/>
                <w:sz w:val="20"/>
              </w:rPr>
              <w:t>
csdo:‌Amount‌With‌Numeric‌Currency‌Type (M.SDT.00099)</w:t>
            </w:r>
          </w:p>
          <w:bookmarkEnd w:id="790"/>
          <w:p>
            <w:pPr>
              <w:spacing w:after="20"/>
              <w:ind w:left="20"/>
              <w:jc w:val="both"/>
            </w:pPr>
            <w:r>
              <w:rPr>
                <w:rFonts w:ascii="Times New Roman"/>
                <w:b w:val="false"/>
                <w:i w:val="false"/>
                <w:color w:val="000000"/>
                <w:sz w:val="20"/>
              </w:rPr>
              <w:t>
Число в десятичной системе счисления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791"/>
          <w:p>
            <w:pPr>
              <w:spacing w:after="20"/>
              <w:ind w:left="20"/>
              <w:jc w:val="both"/>
            </w:pPr>
            <w:r>
              <w:rPr>
                <w:rFonts w:ascii="Times New Roman"/>
                <w:b w:val="false"/>
                <w:i w:val="false"/>
                <w:color w:val="000000"/>
                <w:sz w:val="20"/>
              </w:rPr>
              <w:t>
а) код валюты</w:t>
            </w:r>
          </w:p>
          <w:bookmarkEnd w:id="791"/>
          <w:p>
            <w:pPr>
              <w:spacing w:after="20"/>
              <w:ind w:left="20"/>
              <w:jc w:val="both"/>
            </w:pPr>
            <w:r>
              <w:rPr>
                <w:rFonts w:ascii="Times New Roman"/>
                <w:b w:val="false"/>
                <w:i w:val="false"/>
                <w:color w:val="000000"/>
                <w:sz w:val="20"/>
              </w:rPr>
              <w:t>
(атрибут currency‌Code)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792"/>
          <w:p>
            <w:pPr>
              <w:spacing w:after="20"/>
              <w:ind w:left="20"/>
              <w:jc w:val="both"/>
            </w:pPr>
            <w:r>
              <w:rPr>
                <w:rFonts w:ascii="Times New Roman"/>
                <w:b w:val="false"/>
                <w:i w:val="false"/>
                <w:color w:val="000000"/>
                <w:sz w:val="20"/>
              </w:rPr>
              <w:t>
csdo:‌Currency‌N3‌Code‌Type (M.SDT.00073)</w:t>
            </w:r>
          </w:p>
          <w:bookmarkEnd w:id="79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793"/>
          <w:p>
            <w:pPr>
              <w:spacing w:after="20"/>
              <w:ind w:left="20"/>
              <w:jc w:val="both"/>
            </w:pPr>
            <w:r>
              <w:rPr>
                <w:rFonts w:ascii="Times New Roman"/>
                <w:b w:val="false"/>
                <w:i w:val="false"/>
                <w:color w:val="000000"/>
                <w:sz w:val="20"/>
              </w:rPr>
              <w:t>
б) масштаб</w:t>
            </w:r>
          </w:p>
          <w:bookmarkEnd w:id="793"/>
          <w:p>
            <w:pPr>
              <w:spacing w:after="20"/>
              <w:ind w:left="20"/>
              <w:jc w:val="both"/>
            </w:pPr>
            <w:r>
              <w:rPr>
                <w:rFonts w:ascii="Times New Roman"/>
                <w:b w:val="false"/>
                <w:i w:val="false"/>
                <w:color w:val="000000"/>
                <w:sz w:val="20"/>
              </w:rPr>
              <w:t>
(атрибут scale‌Number)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794"/>
          <w:p>
            <w:pPr>
              <w:spacing w:after="20"/>
              <w:ind w:left="20"/>
              <w:jc w:val="both"/>
            </w:pPr>
            <w:r>
              <w:rPr>
                <w:rFonts w:ascii="Times New Roman"/>
                <w:b w:val="false"/>
                <w:i w:val="false"/>
                <w:color w:val="000000"/>
                <w:sz w:val="20"/>
              </w:rPr>
              <w:t>
csdo:‌Number2‌Type (M.SDT.00096)</w:t>
            </w:r>
          </w:p>
          <w:bookmarkEnd w:id="794"/>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795"/>
          <w:p>
            <w:pPr>
              <w:spacing w:after="20"/>
              <w:ind w:left="20"/>
              <w:jc w:val="both"/>
            </w:pPr>
            <w:r>
              <w:rPr>
                <w:rFonts w:ascii="Times New Roman"/>
                <w:b w:val="false"/>
                <w:i w:val="false"/>
                <w:color w:val="000000"/>
                <w:sz w:val="20"/>
              </w:rPr>
              <w:t>
6.5.2. Период</w:t>
            </w:r>
          </w:p>
          <w:bookmarkEnd w:id="795"/>
          <w:p>
            <w:pPr>
              <w:spacing w:after="20"/>
              <w:ind w:left="20"/>
              <w:jc w:val="both"/>
            </w:pPr>
            <w:r>
              <w:rPr>
                <w:rFonts w:ascii="Times New Roman"/>
                <w:b w:val="false"/>
                <w:i w:val="false"/>
                <w:color w:val="000000"/>
                <w:sz w:val="20"/>
              </w:rPr>
              <w:t>
(ccdo:‌Period‌Details)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даты назначения и окончания пенсии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796"/>
          <w:p>
            <w:pPr>
              <w:spacing w:after="20"/>
              <w:ind w:left="20"/>
              <w:jc w:val="both"/>
            </w:pPr>
            <w:r>
              <w:rPr>
                <w:rFonts w:ascii="Times New Roman"/>
                <w:b w:val="false"/>
                <w:i w:val="false"/>
                <w:color w:val="000000"/>
                <w:sz w:val="20"/>
              </w:rPr>
              <w:t>
ccdo:‌Period‌Details‌Type (M.CDT.00026)</w:t>
            </w:r>
          </w:p>
          <w:bookmarkEnd w:id="79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797"/>
          <w:p>
            <w:pPr>
              <w:spacing w:after="20"/>
              <w:ind w:left="20"/>
              <w:jc w:val="both"/>
            </w:pPr>
            <w:r>
              <w:rPr>
                <w:rFonts w:ascii="Times New Roman"/>
                <w:b w:val="false"/>
                <w:i w:val="false"/>
                <w:color w:val="000000"/>
                <w:sz w:val="20"/>
              </w:rPr>
              <w:t>
*.1. Начальная дата и время</w:t>
            </w:r>
          </w:p>
          <w:bookmarkEnd w:id="797"/>
          <w:p>
            <w:pPr>
              <w:spacing w:after="20"/>
              <w:ind w:left="20"/>
              <w:jc w:val="both"/>
            </w:pPr>
            <w:r>
              <w:rPr>
                <w:rFonts w:ascii="Times New Roman"/>
                <w:b w:val="false"/>
                <w:i w:val="false"/>
                <w:color w:val="000000"/>
                <w:sz w:val="20"/>
              </w:rPr>
              <w:t>
(csdo:‌Start‌Date‌Time)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798"/>
          <w:p>
            <w:pPr>
              <w:spacing w:after="20"/>
              <w:ind w:left="20"/>
              <w:jc w:val="both"/>
            </w:pPr>
            <w:r>
              <w:rPr>
                <w:rFonts w:ascii="Times New Roman"/>
                <w:b w:val="false"/>
                <w:i w:val="false"/>
                <w:color w:val="000000"/>
                <w:sz w:val="20"/>
              </w:rPr>
              <w:t>
bdt:‌Date‌Time‌Type (M.BDT.00006)</w:t>
            </w:r>
          </w:p>
          <w:bookmarkEnd w:id="798"/>
          <w:p>
            <w:pPr>
              <w:spacing w:after="20"/>
              <w:ind w:left="20"/>
              <w:jc w:val="both"/>
            </w:pPr>
            <w:r>
              <w:rPr>
                <w:rFonts w:ascii="Times New Roman"/>
                <w:b w:val="false"/>
                <w:i w:val="false"/>
                <w:color w:val="000000"/>
                <w:sz w:val="20"/>
              </w:rPr>
              <w:t>
Обозначение даты и времени в соответствии с ISO 8601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799"/>
          <w:p>
            <w:pPr>
              <w:spacing w:after="20"/>
              <w:ind w:left="20"/>
              <w:jc w:val="both"/>
            </w:pPr>
            <w:r>
              <w:rPr>
                <w:rFonts w:ascii="Times New Roman"/>
                <w:b w:val="false"/>
                <w:i w:val="false"/>
                <w:color w:val="000000"/>
                <w:sz w:val="20"/>
              </w:rPr>
              <w:t>
*.2. Конечная дата и время</w:t>
            </w:r>
          </w:p>
          <w:bookmarkEnd w:id="799"/>
          <w:p>
            <w:pPr>
              <w:spacing w:after="20"/>
              <w:ind w:left="20"/>
              <w:jc w:val="both"/>
            </w:pPr>
            <w:r>
              <w:rPr>
                <w:rFonts w:ascii="Times New Roman"/>
                <w:b w:val="false"/>
                <w:i w:val="false"/>
                <w:color w:val="000000"/>
                <w:sz w:val="20"/>
              </w:rPr>
              <w:t>
(csdo:‌End‌Date‌Time)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800"/>
          <w:p>
            <w:pPr>
              <w:spacing w:after="20"/>
              <w:ind w:left="20"/>
              <w:jc w:val="both"/>
            </w:pPr>
            <w:r>
              <w:rPr>
                <w:rFonts w:ascii="Times New Roman"/>
                <w:b w:val="false"/>
                <w:i w:val="false"/>
                <w:color w:val="000000"/>
                <w:sz w:val="20"/>
              </w:rPr>
              <w:t>
bdt:‌Date‌Time‌Type (M.BDT.00006)</w:t>
            </w:r>
          </w:p>
          <w:bookmarkEnd w:id="800"/>
          <w:p>
            <w:pPr>
              <w:spacing w:after="20"/>
              <w:ind w:left="20"/>
              <w:jc w:val="both"/>
            </w:pPr>
            <w:r>
              <w:rPr>
                <w:rFonts w:ascii="Times New Roman"/>
                <w:b w:val="false"/>
                <w:i w:val="false"/>
                <w:color w:val="000000"/>
                <w:sz w:val="20"/>
              </w:rPr>
              <w:t>
Обозначение даты и времени в соответствии с ISO 8601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801"/>
          <w:p>
            <w:pPr>
              <w:spacing w:after="20"/>
              <w:ind w:left="20"/>
              <w:jc w:val="both"/>
            </w:pPr>
            <w:r>
              <w:rPr>
                <w:rFonts w:ascii="Times New Roman"/>
                <w:b w:val="false"/>
                <w:i w:val="false"/>
                <w:color w:val="000000"/>
                <w:sz w:val="20"/>
              </w:rPr>
              <w:t>
6.6. Сведения о решении в отношении выплаты неполученной суммы пенсии</w:t>
            </w:r>
          </w:p>
          <w:bookmarkEnd w:id="801"/>
          <w:p>
            <w:pPr>
              <w:spacing w:after="20"/>
              <w:ind w:left="20"/>
              <w:jc w:val="both"/>
            </w:pPr>
            <w:r>
              <w:rPr>
                <w:rFonts w:ascii="Times New Roman"/>
                <w:b w:val="false"/>
                <w:i w:val="false"/>
                <w:color w:val="000000"/>
                <w:sz w:val="20"/>
              </w:rPr>
              <w:t>
(spcdo:‌Payout‌Decision‌Details)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выплате (отказе в выплате) неполученной суммы пенсии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802"/>
          <w:p>
            <w:pPr>
              <w:spacing w:after="20"/>
              <w:ind w:left="20"/>
              <w:jc w:val="both"/>
            </w:pPr>
            <w:r>
              <w:rPr>
                <w:rFonts w:ascii="Times New Roman"/>
                <w:b w:val="false"/>
                <w:i w:val="false"/>
                <w:color w:val="000000"/>
                <w:sz w:val="20"/>
              </w:rPr>
              <w:t>
spcdo:‌Payout‌Decision‌Details‌Type (M.SP.CDT.00082)</w:t>
            </w:r>
          </w:p>
          <w:bookmarkEnd w:id="80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 w:id="803"/>
          <w:p>
            <w:pPr>
              <w:spacing w:after="20"/>
              <w:ind w:left="20"/>
              <w:jc w:val="both"/>
            </w:pPr>
            <w:r>
              <w:rPr>
                <w:rFonts w:ascii="Times New Roman"/>
                <w:b w:val="false"/>
                <w:i w:val="false"/>
                <w:color w:val="000000"/>
                <w:sz w:val="20"/>
              </w:rPr>
              <w:t>
6.6.1. Период</w:t>
            </w:r>
          </w:p>
          <w:bookmarkEnd w:id="803"/>
          <w:p>
            <w:pPr>
              <w:spacing w:after="20"/>
              <w:ind w:left="20"/>
              <w:jc w:val="both"/>
            </w:pPr>
            <w:r>
              <w:rPr>
                <w:rFonts w:ascii="Times New Roman"/>
                <w:b w:val="false"/>
                <w:i w:val="false"/>
                <w:color w:val="000000"/>
                <w:sz w:val="20"/>
              </w:rPr>
              <w:t>
(ccdo:‌Period‌Details)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и дата окончания выплаты неполученной суммы пенсии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804"/>
          <w:p>
            <w:pPr>
              <w:spacing w:after="20"/>
              <w:ind w:left="20"/>
              <w:jc w:val="both"/>
            </w:pPr>
            <w:r>
              <w:rPr>
                <w:rFonts w:ascii="Times New Roman"/>
                <w:b w:val="false"/>
                <w:i w:val="false"/>
                <w:color w:val="000000"/>
                <w:sz w:val="20"/>
              </w:rPr>
              <w:t>
ccdo:‌Period‌Details‌Type (M.CDT.00026)</w:t>
            </w:r>
          </w:p>
          <w:bookmarkEnd w:id="8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805"/>
          <w:p>
            <w:pPr>
              <w:spacing w:after="20"/>
              <w:ind w:left="20"/>
              <w:jc w:val="both"/>
            </w:pPr>
            <w:r>
              <w:rPr>
                <w:rFonts w:ascii="Times New Roman"/>
                <w:b w:val="false"/>
                <w:i w:val="false"/>
                <w:color w:val="000000"/>
                <w:sz w:val="20"/>
              </w:rPr>
              <w:t>
*.1. Начальная дата и время</w:t>
            </w:r>
          </w:p>
          <w:bookmarkEnd w:id="805"/>
          <w:p>
            <w:pPr>
              <w:spacing w:after="20"/>
              <w:ind w:left="20"/>
              <w:jc w:val="both"/>
            </w:pPr>
            <w:r>
              <w:rPr>
                <w:rFonts w:ascii="Times New Roman"/>
                <w:b w:val="false"/>
                <w:i w:val="false"/>
                <w:color w:val="000000"/>
                <w:sz w:val="20"/>
              </w:rPr>
              <w:t>
(csdo:‌Start‌Date‌Time)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806"/>
          <w:p>
            <w:pPr>
              <w:spacing w:after="20"/>
              <w:ind w:left="20"/>
              <w:jc w:val="both"/>
            </w:pPr>
            <w:r>
              <w:rPr>
                <w:rFonts w:ascii="Times New Roman"/>
                <w:b w:val="false"/>
                <w:i w:val="false"/>
                <w:color w:val="000000"/>
                <w:sz w:val="20"/>
              </w:rPr>
              <w:t>
bdt:‌Date‌Time‌Type (M.BDT.00006)</w:t>
            </w:r>
          </w:p>
          <w:bookmarkEnd w:id="806"/>
          <w:p>
            <w:pPr>
              <w:spacing w:after="20"/>
              <w:ind w:left="20"/>
              <w:jc w:val="both"/>
            </w:pPr>
            <w:r>
              <w:rPr>
                <w:rFonts w:ascii="Times New Roman"/>
                <w:b w:val="false"/>
                <w:i w:val="false"/>
                <w:color w:val="000000"/>
                <w:sz w:val="20"/>
              </w:rPr>
              <w:t>
Обозначение даты и времени в соответствии с ISO 8601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 w:id="807"/>
          <w:p>
            <w:pPr>
              <w:spacing w:after="20"/>
              <w:ind w:left="20"/>
              <w:jc w:val="both"/>
            </w:pPr>
            <w:r>
              <w:rPr>
                <w:rFonts w:ascii="Times New Roman"/>
                <w:b w:val="false"/>
                <w:i w:val="false"/>
                <w:color w:val="000000"/>
                <w:sz w:val="20"/>
              </w:rPr>
              <w:t>
*.2. Конечная дата и время</w:t>
            </w:r>
          </w:p>
          <w:bookmarkEnd w:id="807"/>
          <w:p>
            <w:pPr>
              <w:spacing w:after="20"/>
              <w:ind w:left="20"/>
              <w:jc w:val="both"/>
            </w:pPr>
            <w:r>
              <w:rPr>
                <w:rFonts w:ascii="Times New Roman"/>
                <w:b w:val="false"/>
                <w:i w:val="false"/>
                <w:color w:val="000000"/>
                <w:sz w:val="20"/>
              </w:rPr>
              <w:t>
(csdo:‌End‌Date‌Time)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808"/>
          <w:p>
            <w:pPr>
              <w:spacing w:after="20"/>
              <w:ind w:left="20"/>
              <w:jc w:val="both"/>
            </w:pPr>
            <w:r>
              <w:rPr>
                <w:rFonts w:ascii="Times New Roman"/>
                <w:b w:val="false"/>
                <w:i w:val="false"/>
                <w:color w:val="000000"/>
                <w:sz w:val="20"/>
              </w:rPr>
              <w:t>
bdt:‌Date‌Time‌Type (M.BDT.00006)</w:t>
            </w:r>
          </w:p>
          <w:bookmarkEnd w:id="808"/>
          <w:p>
            <w:pPr>
              <w:spacing w:after="20"/>
              <w:ind w:left="20"/>
              <w:jc w:val="both"/>
            </w:pPr>
            <w:r>
              <w:rPr>
                <w:rFonts w:ascii="Times New Roman"/>
                <w:b w:val="false"/>
                <w:i w:val="false"/>
                <w:color w:val="000000"/>
                <w:sz w:val="20"/>
              </w:rPr>
              <w:t>
Обозначение даты и времени в соответствии с ISO 8601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809"/>
          <w:p>
            <w:pPr>
              <w:spacing w:after="20"/>
              <w:ind w:left="20"/>
              <w:jc w:val="both"/>
            </w:pPr>
            <w:r>
              <w:rPr>
                <w:rFonts w:ascii="Times New Roman"/>
                <w:b w:val="false"/>
                <w:i w:val="false"/>
                <w:color w:val="000000"/>
                <w:sz w:val="20"/>
              </w:rPr>
              <w:t>
6.6.2. Размер выплаты неполученной суммы пенсии</w:t>
            </w:r>
          </w:p>
          <w:bookmarkEnd w:id="809"/>
          <w:p>
            <w:pPr>
              <w:spacing w:after="20"/>
              <w:ind w:left="20"/>
              <w:jc w:val="both"/>
            </w:pPr>
            <w:r>
              <w:rPr>
                <w:rFonts w:ascii="Times New Roman"/>
                <w:b w:val="false"/>
                <w:i w:val="false"/>
                <w:color w:val="000000"/>
                <w:sz w:val="20"/>
              </w:rPr>
              <w:t>
(spsdo:‌Payout‌Pension‌Amount)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выплаты неполученной суммы пенсии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 w:id="810"/>
          <w:p>
            <w:pPr>
              <w:spacing w:after="20"/>
              <w:ind w:left="20"/>
              <w:jc w:val="both"/>
            </w:pPr>
            <w:r>
              <w:rPr>
                <w:rFonts w:ascii="Times New Roman"/>
                <w:b w:val="false"/>
                <w:i w:val="false"/>
                <w:color w:val="000000"/>
                <w:sz w:val="20"/>
              </w:rPr>
              <w:t>
csdo:‌Amount‌With‌Numeric‌Currency‌Type (M.SDT.00099)</w:t>
            </w:r>
          </w:p>
          <w:bookmarkEnd w:id="810"/>
          <w:p>
            <w:pPr>
              <w:spacing w:after="20"/>
              <w:ind w:left="20"/>
              <w:jc w:val="both"/>
            </w:pPr>
            <w:r>
              <w:rPr>
                <w:rFonts w:ascii="Times New Roman"/>
                <w:b w:val="false"/>
                <w:i w:val="false"/>
                <w:color w:val="000000"/>
                <w:sz w:val="20"/>
              </w:rPr>
              <w:t>
Число в десятичной системе счисления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811"/>
          <w:p>
            <w:pPr>
              <w:spacing w:after="20"/>
              <w:ind w:left="20"/>
              <w:jc w:val="both"/>
            </w:pPr>
            <w:r>
              <w:rPr>
                <w:rFonts w:ascii="Times New Roman"/>
                <w:b w:val="false"/>
                <w:i w:val="false"/>
                <w:color w:val="000000"/>
                <w:sz w:val="20"/>
              </w:rPr>
              <w:t>
а) код валюты</w:t>
            </w:r>
          </w:p>
          <w:bookmarkEnd w:id="811"/>
          <w:p>
            <w:pPr>
              <w:spacing w:after="20"/>
              <w:ind w:left="20"/>
              <w:jc w:val="both"/>
            </w:pPr>
            <w:r>
              <w:rPr>
                <w:rFonts w:ascii="Times New Roman"/>
                <w:b w:val="false"/>
                <w:i w:val="false"/>
                <w:color w:val="000000"/>
                <w:sz w:val="20"/>
              </w:rPr>
              <w:t>
(атрибут currency‌Code)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812"/>
          <w:p>
            <w:pPr>
              <w:spacing w:after="20"/>
              <w:ind w:left="20"/>
              <w:jc w:val="both"/>
            </w:pPr>
            <w:r>
              <w:rPr>
                <w:rFonts w:ascii="Times New Roman"/>
                <w:b w:val="false"/>
                <w:i w:val="false"/>
                <w:color w:val="000000"/>
                <w:sz w:val="20"/>
              </w:rPr>
              <w:t>
csdo:‌Currency‌N3‌Code‌Type (M.SDT.00073)</w:t>
            </w:r>
          </w:p>
          <w:bookmarkEnd w:id="81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813"/>
          <w:p>
            <w:pPr>
              <w:spacing w:after="20"/>
              <w:ind w:left="20"/>
              <w:jc w:val="both"/>
            </w:pPr>
            <w:r>
              <w:rPr>
                <w:rFonts w:ascii="Times New Roman"/>
                <w:b w:val="false"/>
                <w:i w:val="false"/>
                <w:color w:val="000000"/>
                <w:sz w:val="20"/>
              </w:rPr>
              <w:t>
б) масштаб</w:t>
            </w:r>
          </w:p>
          <w:bookmarkEnd w:id="813"/>
          <w:p>
            <w:pPr>
              <w:spacing w:after="20"/>
              <w:ind w:left="20"/>
              <w:jc w:val="both"/>
            </w:pPr>
            <w:r>
              <w:rPr>
                <w:rFonts w:ascii="Times New Roman"/>
                <w:b w:val="false"/>
                <w:i w:val="false"/>
                <w:color w:val="000000"/>
                <w:sz w:val="20"/>
              </w:rPr>
              <w:t>
(атрибут scale‌Number)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814"/>
          <w:p>
            <w:pPr>
              <w:spacing w:after="20"/>
              <w:ind w:left="20"/>
              <w:jc w:val="both"/>
            </w:pPr>
            <w:r>
              <w:rPr>
                <w:rFonts w:ascii="Times New Roman"/>
                <w:b w:val="false"/>
                <w:i w:val="false"/>
                <w:color w:val="000000"/>
                <w:sz w:val="20"/>
              </w:rPr>
              <w:t>
csdo:‌Number2‌Type (M.SDT.00096)</w:t>
            </w:r>
          </w:p>
          <w:bookmarkEnd w:id="814"/>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815"/>
          <w:p>
            <w:pPr>
              <w:spacing w:after="20"/>
              <w:ind w:left="20"/>
              <w:jc w:val="both"/>
            </w:pPr>
            <w:r>
              <w:rPr>
                <w:rFonts w:ascii="Times New Roman"/>
                <w:b w:val="false"/>
                <w:i w:val="false"/>
                <w:color w:val="000000"/>
                <w:sz w:val="20"/>
              </w:rPr>
              <w:t>
6.6.3. Причина отказа</w:t>
            </w:r>
          </w:p>
          <w:bookmarkEnd w:id="815"/>
          <w:p>
            <w:pPr>
              <w:spacing w:after="20"/>
              <w:ind w:left="20"/>
              <w:jc w:val="both"/>
            </w:pPr>
            <w:r>
              <w:rPr>
                <w:rFonts w:ascii="Times New Roman"/>
                <w:b w:val="false"/>
                <w:i w:val="false"/>
                <w:color w:val="000000"/>
                <w:sz w:val="20"/>
              </w:rPr>
              <w:t>
(spsdo:‌Rejection‌Reason‌Text)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отказа в выплате неполученной суммы пенсии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816"/>
          <w:p>
            <w:pPr>
              <w:spacing w:after="20"/>
              <w:ind w:left="20"/>
              <w:jc w:val="both"/>
            </w:pPr>
            <w:r>
              <w:rPr>
                <w:rFonts w:ascii="Times New Roman"/>
                <w:b w:val="false"/>
                <w:i w:val="false"/>
                <w:color w:val="000000"/>
                <w:sz w:val="20"/>
              </w:rPr>
              <w:t>
csdo:‌Text1000‌Type (M.SDT.00071)</w:t>
            </w:r>
          </w:p>
          <w:bookmarkEnd w:id="81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817"/>
          <w:p>
            <w:pPr>
              <w:spacing w:after="20"/>
              <w:ind w:left="20"/>
              <w:jc w:val="both"/>
            </w:pPr>
            <w:r>
              <w:rPr>
                <w:rFonts w:ascii="Times New Roman"/>
                <w:b w:val="false"/>
                <w:i w:val="false"/>
                <w:color w:val="000000"/>
                <w:sz w:val="20"/>
              </w:rPr>
              <w:t>
6.7. Сведения о решении в отношении удержания излишне выплаченной суммы пенсии</w:t>
            </w:r>
          </w:p>
          <w:bookmarkEnd w:id="817"/>
          <w:p>
            <w:pPr>
              <w:spacing w:after="20"/>
              <w:ind w:left="20"/>
              <w:jc w:val="both"/>
            </w:pPr>
            <w:r>
              <w:rPr>
                <w:rFonts w:ascii="Times New Roman"/>
                <w:b w:val="false"/>
                <w:i w:val="false"/>
                <w:color w:val="000000"/>
                <w:sz w:val="20"/>
              </w:rPr>
              <w:t>
(spcdo:‌Withholding‌Decision‌Details)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удержании (отказе в удержании) излишне выплаченной суммы пенсии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818"/>
          <w:p>
            <w:pPr>
              <w:spacing w:after="20"/>
              <w:ind w:left="20"/>
              <w:jc w:val="both"/>
            </w:pPr>
            <w:r>
              <w:rPr>
                <w:rFonts w:ascii="Times New Roman"/>
                <w:b w:val="false"/>
                <w:i w:val="false"/>
                <w:color w:val="000000"/>
                <w:sz w:val="20"/>
              </w:rPr>
              <w:t>
spcdo:‌Withholding‌Decision‌Details‌Type (M.SP.CDT.00088)</w:t>
            </w:r>
          </w:p>
          <w:bookmarkEnd w:id="81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819"/>
          <w:p>
            <w:pPr>
              <w:spacing w:after="20"/>
              <w:ind w:left="20"/>
              <w:jc w:val="both"/>
            </w:pPr>
            <w:r>
              <w:rPr>
                <w:rFonts w:ascii="Times New Roman"/>
                <w:b w:val="false"/>
                <w:i w:val="false"/>
                <w:color w:val="000000"/>
                <w:sz w:val="20"/>
              </w:rPr>
              <w:t>
6.7.1. Дата</w:t>
            </w:r>
          </w:p>
          <w:bookmarkEnd w:id="819"/>
          <w:p>
            <w:pPr>
              <w:spacing w:after="20"/>
              <w:ind w:left="20"/>
              <w:jc w:val="both"/>
            </w:pPr>
            <w:r>
              <w:rPr>
                <w:rFonts w:ascii="Times New Roman"/>
                <w:b w:val="false"/>
                <w:i w:val="false"/>
                <w:color w:val="000000"/>
                <w:sz w:val="20"/>
              </w:rPr>
              <w:t>
(csdo:‌Event‌Date)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удержания излишне выплаченной суммы пенсии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820"/>
          <w:p>
            <w:pPr>
              <w:spacing w:after="20"/>
              <w:ind w:left="20"/>
              <w:jc w:val="both"/>
            </w:pPr>
            <w:r>
              <w:rPr>
                <w:rFonts w:ascii="Times New Roman"/>
                <w:b w:val="false"/>
                <w:i w:val="false"/>
                <w:color w:val="000000"/>
                <w:sz w:val="20"/>
              </w:rPr>
              <w:t>
bdt:‌Date‌Type (M.BDT.00005)</w:t>
            </w:r>
          </w:p>
          <w:bookmarkEnd w:id="820"/>
          <w:p>
            <w:pPr>
              <w:spacing w:after="20"/>
              <w:ind w:left="20"/>
              <w:jc w:val="both"/>
            </w:pPr>
            <w:r>
              <w:rPr>
                <w:rFonts w:ascii="Times New Roman"/>
                <w:b w:val="false"/>
                <w:i w:val="false"/>
                <w:color w:val="000000"/>
                <w:sz w:val="20"/>
              </w:rPr>
              <w:t>
Обозначение даты в соответствии с ISO 8601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821"/>
          <w:p>
            <w:pPr>
              <w:spacing w:after="20"/>
              <w:ind w:left="20"/>
              <w:jc w:val="both"/>
            </w:pPr>
            <w:r>
              <w:rPr>
                <w:rFonts w:ascii="Times New Roman"/>
                <w:b w:val="false"/>
                <w:i w:val="false"/>
                <w:color w:val="000000"/>
                <w:sz w:val="20"/>
              </w:rPr>
              <w:t>
6.7.2. Процент от суммы пенсии</w:t>
            </w:r>
          </w:p>
          <w:bookmarkEnd w:id="821"/>
          <w:p>
            <w:pPr>
              <w:spacing w:after="20"/>
              <w:ind w:left="20"/>
              <w:jc w:val="both"/>
            </w:pPr>
            <w:r>
              <w:rPr>
                <w:rFonts w:ascii="Times New Roman"/>
                <w:b w:val="false"/>
                <w:i w:val="false"/>
                <w:color w:val="000000"/>
                <w:sz w:val="20"/>
              </w:rPr>
              <w:t>
(spsdo:‌Pension‌Percent)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удержаний из выплачиваемой суммы пенсии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 w:id="822"/>
          <w:p>
            <w:pPr>
              <w:spacing w:after="20"/>
              <w:ind w:left="20"/>
              <w:jc w:val="both"/>
            </w:pPr>
            <w:r>
              <w:rPr>
                <w:rFonts w:ascii="Times New Roman"/>
                <w:b w:val="false"/>
                <w:i w:val="false"/>
                <w:color w:val="000000"/>
                <w:sz w:val="20"/>
              </w:rPr>
              <w:t>
bdt:‌Percent‌Type (M.BDT.00017)</w:t>
            </w:r>
          </w:p>
          <w:bookmarkEnd w:id="822"/>
          <w:p>
            <w:pPr>
              <w:spacing w:after="20"/>
              <w:ind w:left="20"/>
              <w:jc w:val="both"/>
            </w:pPr>
            <w:r>
              <w:rPr>
                <w:rFonts w:ascii="Times New Roman"/>
                <w:b w:val="false"/>
                <w:i w:val="false"/>
                <w:color w:val="000000"/>
                <w:sz w:val="20"/>
              </w:rPr>
              <w:t>
Число в десятичной системе счисления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823"/>
          <w:p>
            <w:pPr>
              <w:spacing w:after="20"/>
              <w:ind w:left="20"/>
              <w:jc w:val="both"/>
            </w:pPr>
            <w:r>
              <w:rPr>
                <w:rFonts w:ascii="Times New Roman"/>
                <w:b w:val="false"/>
                <w:i w:val="false"/>
                <w:color w:val="000000"/>
                <w:sz w:val="20"/>
              </w:rPr>
              <w:t>
6.7.3. Размер удержаний</w:t>
            </w:r>
          </w:p>
          <w:bookmarkEnd w:id="823"/>
          <w:p>
            <w:pPr>
              <w:spacing w:after="20"/>
              <w:ind w:left="20"/>
              <w:jc w:val="both"/>
            </w:pPr>
            <w:r>
              <w:rPr>
                <w:rFonts w:ascii="Times New Roman"/>
                <w:b w:val="false"/>
                <w:i w:val="false"/>
                <w:color w:val="000000"/>
                <w:sz w:val="20"/>
              </w:rPr>
              <w:t>
(spsdo:‌Deductions‌Pension‌Amount)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удержаний с указанием кода валюты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 w:id="824"/>
          <w:p>
            <w:pPr>
              <w:spacing w:after="20"/>
              <w:ind w:left="20"/>
              <w:jc w:val="both"/>
            </w:pPr>
            <w:r>
              <w:rPr>
                <w:rFonts w:ascii="Times New Roman"/>
                <w:b w:val="false"/>
                <w:i w:val="false"/>
                <w:color w:val="000000"/>
                <w:sz w:val="20"/>
              </w:rPr>
              <w:t>
csdo:‌Amount‌With‌Numeric‌Currency‌Type (M.SDT.00099)</w:t>
            </w:r>
          </w:p>
          <w:bookmarkEnd w:id="824"/>
          <w:p>
            <w:pPr>
              <w:spacing w:after="20"/>
              <w:ind w:left="20"/>
              <w:jc w:val="both"/>
            </w:pPr>
            <w:r>
              <w:rPr>
                <w:rFonts w:ascii="Times New Roman"/>
                <w:b w:val="false"/>
                <w:i w:val="false"/>
                <w:color w:val="000000"/>
                <w:sz w:val="20"/>
              </w:rPr>
              <w:t>
Число в десятичной системе счисления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 w:id="825"/>
          <w:p>
            <w:pPr>
              <w:spacing w:after="20"/>
              <w:ind w:left="20"/>
              <w:jc w:val="both"/>
            </w:pPr>
            <w:r>
              <w:rPr>
                <w:rFonts w:ascii="Times New Roman"/>
                <w:b w:val="false"/>
                <w:i w:val="false"/>
                <w:color w:val="000000"/>
                <w:sz w:val="20"/>
              </w:rPr>
              <w:t>
а) код валюты</w:t>
            </w:r>
          </w:p>
          <w:bookmarkEnd w:id="825"/>
          <w:p>
            <w:pPr>
              <w:spacing w:after="20"/>
              <w:ind w:left="20"/>
              <w:jc w:val="both"/>
            </w:pPr>
            <w:r>
              <w:rPr>
                <w:rFonts w:ascii="Times New Roman"/>
                <w:b w:val="false"/>
                <w:i w:val="false"/>
                <w:color w:val="000000"/>
                <w:sz w:val="20"/>
              </w:rPr>
              <w:t>
(атрибут currency‌Code)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826"/>
          <w:p>
            <w:pPr>
              <w:spacing w:after="20"/>
              <w:ind w:left="20"/>
              <w:jc w:val="both"/>
            </w:pPr>
            <w:r>
              <w:rPr>
                <w:rFonts w:ascii="Times New Roman"/>
                <w:b w:val="false"/>
                <w:i w:val="false"/>
                <w:color w:val="000000"/>
                <w:sz w:val="20"/>
              </w:rPr>
              <w:t>
csdo:‌Currency‌N3‌Code‌Type (M.SDT.00073)</w:t>
            </w:r>
          </w:p>
          <w:bookmarkEnd w:id="82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827"/>
          <w:p>
            <w:pPr>
              <w:spacing w:after="20"/>
              <w:ind w:left="20"/>
              <w:jc w:val="both"/>
            </w:pPr>
            <w:r>
              <w:rPr>
                <w:rFonts w:ascii="Times New Roman"/>
                <w:b w:val="false"/>
                <w:i w:val="false"/>
                <w:color w:val="000000"/>
                <w:sz w:val="20"/>
              </w:rPr>
              <w:t>
б) масштаб</w:t>
            </w:r>
          </w:p>
          <w:bookmarkEnd w:id="827"/>
          <w:p>
            <w:pPr>
              <w:spacing w:after="20"/>
              <w:ind w:left="20"/>
              <w:jc w:val="both"/>
            </w:pPr>
            <w:r>
              <w:rPr>
                <w:rFonts w:ascii="Times New Roman"/>
                <w:b w:val="false"/>
                <w:i w:val="false"/>
                <w:color w:val="000000"/>
                <w:sz w:val="20"/>
              </w:rPr>
              <w:t>
(атрибут scale‌Number)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828"/>
          <w:p>
            <w:pPr>
              <w:spacing w:after="20"/>
              <w:ind w:left="20"/>
              <w:jc w:val="both"/>
            </w:pPr>
            <w:r>
              <w:rPr>
                <w:rFonts w:ascii="Times New Roman"/>
                <w:b w:val="false"/>
                <w:i w:val="false"/>
                <w:color w:val="000000"/>
                <w:sz w:val="20"/>
              </w:rPr>
              <w:t>
csdo:‌Number2‌Type (M.SDT.00096)</w:t>
            </w:r>
          </w:p>
          <w:bookmarkEnd w:id="828"/>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829"/>
          <w:p>
            <w:pPr>
              <w:spacing w:after="20"/>
              <w:ind w:left="20"/>
              <w:jc w:val="both"/>
            </w:pPr>
            <w:r>
              <w:rPr>
                <w:rFonts w:ascii="Times New Roman"/>
                <w:b w:val="false"/>
                <w:i w:val="false"/>
                <w:color w:val="000000"/>
                <w:sz w:val="20"/>
              </w:rPr>
              <w:t>
6.7.4. Причина отказа</w:t>
            </w:r>
          </w:p>
          <w:bookmarkEnd w:id="829"/>
          <w:p>
            <w:pPr>
              <w:spacing w:after="20"/>
              <w:ind w:left="20"/>
              <w:jc w:val="both"/>
            </w:pPr>
            <w:r>
              <w:rPr>
                <w:rFonts w:ascii="Times New Roman"/>
                <w:b w:val="false"/>
                <w:i w:val="false"/>
                <w:color w:val="000000"/>
                <w:sz w:val="20"/>
              </w:rPr>
              <w:t>
(spsdo:‌Rejection‌Reason‌Text)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отказа в удержании излишне выплаченной суммы пенсии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830"/>
          <w:p>
            <w:pPr>
              <w:spacing w:after="20"/>
              <w:ind w:left="20"/>
              <w:jc w:val="both"/>
            </w:pPr>
            <w:r>
              <w:rPr>
                <w:rFonts w:ascii="Times New Roman"/>
                <w:b w:val="false"/>
                <w:i w:val="false"/>
                <w:color w:val="000000"/>
                <w:sz w:val="20"/>
              </w:rPr>
              <w:t>
csdo:‌Text1000‌Type (M.SDT.00071)</w:t>
            </w:r>
          </w:p>
          <w:bookmarkEnd w:id="83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831"/>
          <w:p>
            <w:pPr>
              <w:spacing w:after="20"/>
              <w:ind w:left="20"/>
              <w:jc w:val="both"/>
            </w:pPr>
            <w:r>
              <w:rPr>
                <w:rFonts w:ascii="Times New Roman"/>
                <w:b w:val="false"/>
                <w:i w:val="false"/>
                <w:color w:val="000000"/>
                <w:sz w:val="20"/>
              </w:rPr>
              <w:t>
7. Сведения об инвалидности</w:t>
            </w:r>
          </w:p>
          <w:bookmarkEnd w:id="831"/>
          <w:p>
            <w:pPr>
              <w:spacing w:after="20"/>
              <w:ind w:left="20"/>
              <w:jc w:val="both"/>
            </w:pPr>
            <w:r>
              <w:rPr>
                <w:rFonts w:ascii="Times New Roman"/>
                <w:b w:val="false"/>
                <w:i w:val="false"/>
                <w:color w:val="000000"/>
                <w:sz w:val="20"/>
              </w:rPr>
              <w:t>
(spcdo:‌Disability‌Person‌Details)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инвалидности трудящегося (члена семьи)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832"/>
          <w:p>
            <w:pPr>
              <w:spacing w:after="20"/>
              <w:ind w:left="20"/>
              <w:jc w:val="both"/>
            </w:pPr>
            <w:r>
              <w:rPr>
                <w:rFonts w:ascii="Times New Roman"/>
                <w:b w:val="false"/>
                <w:i w:val="false"/>
                <w:color w:val="000000"/>
                <w:sz w:val="20"/>
              </w:rPr>
              <w:t>
spcdo:‌Disability‌Person‌Details‌Type (M.SP.CDT.00023)</w:t>
            </w:r>
          </w:p>
          <w:bookmarkEnd w:id="83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833"/>
          <w:p>
            <w:pPr>
              <w:spacing w:after="20"/>
              <w:ind w:left="20"/>
              <w:jc w:val="both"/>
            </w:pPr>
            <w:r>
              <w:rPr>
                <w:rFonts w:ascii="Times New Roman"/>
                <w:b w:val="false"/>
                <w:i w:val="false"/>
                <w:color w:val="000000"/>
                <w:sz w:val="20"/>
              </w:rPr>
              <w:t>
7.1. Код вида участника пенсионного обеспечения</w:t>
            </w:r>
          </w:p>
          <w:bookmarkEnd w:id="833"/>
          <w:p>
            <w:pPr>
              <w:spacing w:after="20"/>
              <w:ind w:left="20"/>
              <w:jc w:val="both"/>
            </w:pPr>
            <w:r>
              <w:rPr>
                <w:rFonts w:ascii="Times New Roman"/>
                <w:b w:val="false"/>
                <w:i w:val="false"/>
                <w:color w:val="000000"/>
                <w:sz w:val="20"/>
              </w:rPr>
              <w:t>
(spsdo:‌Pension‌Participant‌Kind‌Code)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пенсионного обеспечения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834"/>
          <w:p>
            <w:pPr>
              <w:spacing w:after="20"/>
              <w:ind w:left="20"/>
              <w:jc w:val="both"/>
            </w:pPr>
            <w:r>
              <w:rPr>
                <w:rFonts w:ascii="Times New Roman"/>
                <w:b w:val="false"/>
                <w:i w:val="false"/>
                <w:color w:val="000000"/>
                <w:sz w:val="20"/>
              </w:rPr>
              <w:t>
csdo:‌Unified‌Code20‌Type (M.SDT.00140)</w:t>
            </w:r>
          </w:p>
          <w:bookmarkEnd w:id="83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835"/>
          <w:p>
            <w:pPr>
              <w:spacing w:after="20"/>
              <w:ind w:left="20"/>
              <w:jc w:val="both"/>
            </w:pPr>
            <w:r>
              <w:rPr>
                <w:rFonts w:ascii="Times New Roman"/>
                <w:b w:val="false"/>
                <w:i w:val="false"/>
                <w:color w:val="000000"/>
                <w:sz w:val="20"/>
              </w:rPr>
              <w:t>
а) идентификатор справочника (классификатора)</w:t>
            </w:r>
          </w:p>
          <w:bookmarkEnd w:id="835"/>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836"/>
          <w:p>
            <w:pPr>
              <w:spacing w:after="20"/>
              <w:ind w:left="20"/>
              <w:jc w:val="both"/>
            </w:pPr>
            <w:r>
              <w:rPr>
                <w:rFonts w:ascii="Times New Roman"/>
                <w:b w:val="false"/>
                <w:i w:val="false"/>
                <w:color w:val="000000"/>
                <w:sz w:val="20"/>
              </w:rPr>
              <w:t>
csdo:‌Reference‌Data‌Id‌Type (M.SDT.00091)</w:t>
            </w:r>
          </w:p>
          <w:bookmarkEnd w:id="8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 w:id="837"/>
          <w:p>
            <w:pPr>
              <w:spacing w:after="20"/>
              <w:ind w:left="20"/>
              <w:jc w:val="both"/>
            </w:pPr>
            <w:r>
              <w:rPr>
                <w:rFonts w:ascii="Times New Roman"/>
                <w:b w:val="false"/>
                <w:i w:val="false"/>
                <w:color w:val="000000"/>
                <w:sz w:val="20"/>
              </w:rPr>
              <w:t>
7.2. Код группы инвалидности</w:t>
            </w:r>
          </w:p>
          <w:bookmarkEnd w:id="837"/>
          <w:p>
            <w:pPr>
              <w:spacing w:after="20"/>
              <w:ind w:left="20"/>
              <w:jc w:val="both"/>
            </w:pPr>
            <w:r>
              <w:rPr>
                <w:rFonts w:ascii="Times New Roman"/>
                <w:b w:val="false"/>
                <w:i w:val="false"/>
                <w:color w:val="000000"/>
                <w:sz w:val="20"/>
              </w:rPr>
              <w:t>
(spsdo:‌Disability‌Group‌Code)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инвалидности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838"/>
          <w:p>
            <w:pPr>
              <w:spacing w:after="20"/>
              <w:ind w:left="20"/>
              <w:jc w:val="both"/>
            </w:pPr>
            <w:r>
              <w:rPr>
                <w:rFonts w:ascii="Times New Roman"/>
                <w:b w:val="false"/>
                <w:i w:val="false"/>
                <w:color w:val="000000"/>
                <w:sz w:val="20"/>
              </w:rPr>
              <w:t>
csdo:‌Unified‌Code20‌Type (M.SDT.00140)</w:t>
            </w:r>
          </w:p>
          <w:bookmarkEnd w:id="83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839"/>
          <w:p>
            <w:pPr>
              <w:spacing w:after="20"/>
              <w:ind w:left="20"/>
              <w:jc w:val="both"/>
            </w:pPr>
            <w:r>
              <w:rPr>
                <w:rFonts w:ascii="Times New Roman"/>
                <w:b w:val="false"/>
                <w:i w:val="false"/>
                <w:color w:val="000000"/>
                <w:sz w:val="20"/>
              </w:rPr>
              <w:t>
а) идентификатор справочника (классификатора)</w:t>
            </w:r>
          </w:p>
          <w:bookmarkEnd w:id="839"/>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840"/>
          <w:p>
            <w:pPr>
              <w:spacing w:after="20"/>
              <w:ind w:left="20"/>
              <w:jc w:val="both"/>
            </w:pPr>
            <w:r>
              <w:rPr>
                <w:rFonts w:ascii="Times New Roman"/>
                <w:b w:val="false"/>
                <w:i w:val="false"/>
                <w:color w:val="000000"/>
                <w:sz w:val="20"/>
              </w:rPr>
              <w:t>
csdo:‌Reference‌Data‌Id‌Type (M.SDT.00091)</w:t>
            </w:r>
          </w:p>
          <w:bookmarkEnd w:id="8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841"/>
          <w:p>
            <w:pPr>
              <w:spacing w:after="20"/>
              <w:ind w:left="20"/>
              <w:jc w:val="both"/>
            </w:pPr>
            <w:r>
              <w:rPr>
                <w:rFonts w:ascii="Times New Roman"/>
                <w:b w:val="false"/>
                <w:i w:val="false"/>
                <w:color w:val="000000"/>
                <w:sz w:val="20"/>
              </w:rPr>
              <w:t>
7.3. Наименование группы инвалидности</w:t>
            </w:r>
          </w:p>
          <w:bookmarkEnd w:id="841"/>
          <w:p>
            <w:pPr>
              <w:spacing w:after="20"/>
              <w:ind w:left="20"/>
              <w:jc w:val="both"/>
            </w:pPr>
            <w:r>
              <w:rPr>
                <w:rFonts w:ascii="Times New Roman"/>
                <w:b w:val="false"/>
                <w:i w:val="false"/>
                <w:color w:val="000000"/>
                <w:sz w:val="20"/>
              </w:rPr>
              <w:t>
(spsdo:‌Disability‌Group‌Name)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группы инвалидности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842"/>
          <w:p>
            <w:pPr>
              <w:spacing w:after="20"/>
              <w:ind w:left="20"/>
              <w:jc w:val="both"/>
            </w:pPr>
            <w:r>
              <w:rPr>
                <w:rFonts w:ascii="Times New Roman"/>
                <w:b w:val="false"/>
                <w:i w:val="false"/>
                <w:color w:val="000000"/>
                <w:sz w:val="20"/>
              </w:rPr>
              <w:t>
csdo:‌Name120‌Type (M.SDT.00055)</w:t>
            </w:r>
          </w:p>
          <w:bookmarkEnd w:id="8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843"/>
          <w:p>
            <w:pPr>
              <w:spacing w:after="20"/>
              <w:ind w:left="20"/>
              <w:jc w:val="both"/>
            </w:pPr>
            <w:r>
              <w:rPr>
                <w:rFonts w:ascii="Times New Roman"/>
                <w:b w:val="false"/>
                <w:i w:val="false"/>
                <w:color w:val="000000"/>
                <w:sz w:val="20"/>
              </w:rPr>
              <w:t>
7.4. Причина инвалидности</w:t>
            </w:r>
          </w:p>
          <w:bookmarkEnd w:id="843"/>
          <w:p>
            <w:pPr>
              <w:spacing w:after="20"/>
              <w:ind w:left="20"/>
              <w:jc w:val="both"/>
            </w:pPr>
            <w:r>
              <w:rPr>
                <w:rFonts w:ascii="Times New Roman"/>
                <w:b w:val="false"/>
                <w:i w:val="false"/>
                <w:color w:val="000000"/>
                <w:sz w:val="20"/>
              </w:rPr>
              <w:t>
(spsdo:‌Disability‌Reason‌Text)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причины инвалидности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844"/>
          <w:p>
            <w:pPr>
              <w:spacing w:after="20"/>
              <w:ind w:left="20"/>
              <w:jc w:val="both"/>
            </w:pPr>
            <w:r>
              <w:rPr>
                <w:rFonts w:ascii="Times New Roman"/>
                <w:b w:val="false"/>
                <w:i w:val="false"/>
                <w:color w:val="000000"/>
                <w:sz w:val="20"/>
              </w:rPr>
              <w:t>
csdo:‌Text1000‌Type (M.SDT.00071)</w:t>
            </w:r>
          </w:p>
          <w:bookmarkEnd w:id="84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845"/>
          <w:p>
            <w:pPr>
              <w:spacing w:after="20"/>
              <w:ind w:left="20"/>
              <w:jc w:val="both"/>
            </w:pPr>
            <w:r>
              <w:rPr>
                <w:rFonts w:ascii="Times New Roman"/>
                <w:b w:val="false"/>
                <w:i w:val="false"/>
                <w:color w:val="000000"/>
                <w:sz w:val="20"/>
              </w:rPr>
              <w:t>
7.5. Период</w:t>
            </w:r>
          </w:p>
          <w:bookmarkEnd w:id="845"/>
          <w:p>
            <w:pPr>
              <w:spacing w:after="20"/>
              <w:ind w:left="20"/>
              <w:jc w:val="both"/>
            </w:pPr>
            <w:r>
              <w:rPr>
                <w:rFonts w:ascii="Times New Roman"/>
                <w:b w:val="false"/>
                <w:i w:val="false"/>
                <w:color w:val="000000"/>
                <w:sz w:val="20"/>
              </w:rPr>
              <w:t>
(ccdo:‌Period‌Details)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на который установлена инвалидность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846"/>
          <w:p>
            <w:pPr>
              <w:spacing w:after="20"/>
              <w:ind w:left="20"/>
              <w:jc w:val="both"/>
            </w:pPr>
            <w:r>
              <w:rPr>
                <w:rFonts w:ascii="Times New Roman"/>
                <w:b w:val="false"/>
                <w:i w:val="false"/>
                <w:color w:val="000000"/>
                <w:sz w:val="20"/>
              </w:rPr>
              <w:t>
ccdo:‌Period‌Details‌Type (M.CDT.00026)</w:t>
            </w:r>
          </w:p>
          <w:bookmarkEnd w:id="84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847"/>
          <w:p>
            <w:pPr>
              <w:spacing w:after="20"/>
              <w:ind w:left="20"/>
              <w:jc w:val="both"/>
            </w:pPr>
            <w:r>
              <w:rPr>
                <w:rFonts w:ascii="Times New Roman"/>
                <w:b w:val="false"/>
                <w:i w:val="false"/>
                <w:color w:val="000000"/>
                <w:sz w:val="20"/>
              </w:rPr>
              <w:t>
7.5.1. Начальная дата и время</w:t>
            </w:r>
          </w:p>
          <w:bookmarkEnd w:id="847"/>
          <w:p>
            <w:pPr>
              <w:spacing w:after="20"/>
              <w:ind w:left="20"/>
              <w:jc w:val="both"/>
            </w:pPr>
            <w:r>
              <w:rPr>
                <w:rFonts w:ascii="Times New Roman"/>
                <w:b w:val="false"/>
                <w:i w:val="false"/>
                <w:color w:val="000000"/>
                <w:sz w:val="20"/>
              </w:rPr>
              <w:t>
(csdo:‌Start‌Date‌Time)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848"/>
          <w:p>
            <w:pPr>
              <w:spacing w:after="20"/>
              <w:ind w:left="20"/>
              <w:jc w:val="both"/>
            </w:pPr>
            <w:r>
              <w:rPr>
                <w:rFonts w:ascii="Times New Roman"/>
                <w:b w:val="false"/>
                <w:i w:val="false"/>
                <w:color w:val="000000"/>
                <w:sz w:val="20"/>
              </w:rPr>
              <w:t>
bdt:‌Date‌Time‌Type (M.BDT.00006)</w:t>
            </w:r>
          </w:p>
          <w:bookmarkEnd w:id="848"/>
          <w:p>
            <w:pPr>
              <w:spacing w:after="20"/>
              <w:ind w:left="20"/>
              <w:jc w:val="both"/>
            </w:pPr>
            <w:r>
              <w:rPr>
                <w:rFonts w:ascii="Times New Roman"/>
                <w:b w:val="false"/>
                <w:i w:val="false"/>
                <w:color w:val="000000"/>
                <w:sz w:val="20"/>
              </w:rPr>
              <w:t>
Обозначение даты и времени в соответствии с ISO 8601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 w:id="849"/>
          <w:p>
            <w:pPr>
              <w:spacing w:after="20"/>
              <w:ind w:left="20"/>
              <w:jc w:val="both"/>
            </w:pPr>
            <w:r>
              <w:rPr>
                <w:rFonts w:ascii="Times New Roman"/>
                <w:b w:val="false"/>
                <w:i w:val="false"/>
                <w:color w:val="000000"/>
                <w:sz w:val="20"/>
              </w:rPr>
              <w:t>
7.5.2. Конечная дата и время</w:t>
            </w:r>
          </w:p>
          <w:bookmarkEnd w:id="849"/>
          <w:p>
            <w:pPr>
              <w:spacing w:after="20"/>
              <w:ind w:left="20"/>
              <w:jc w:val="both"/>
            </w:pPr>
            <w:r>
              <w:rPr>
                <w:rFonts w:ascii="Times New Roman"/>
                <w:b w:val="false"/>
                <w:i w:val="false"/>
                <w:color w:val="000000"/>
                <w:sz w:val="20"/>
              </w:rPr>
              <w:t>
(csdo:‌End‌Date‌Time)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850"/>
          <w:p>
            <w:pPr>
              <w:spacing w:after="20"/>
              <w:ind w:left="20"/>
              <w:jc w:val="both"/>
            </w:pPr>
            <w:r>
              <w:rPr>
                <w:rFonts w:ascii="Times New Roman"/>
                <w:b w:val="false"/>
                <w:i w:val="false"/>
                <w:color w:val="000000"/>
                <w:sz w:val="20"/>
              </w:rPr>
              <w:t>
bdt:‌Date‌Time‌Type (M.BDT.00006)</w:t>
            </w:r>
          </w:p>
          <w:bookmarkEnd w:id="850"/>
          <w:p>
            <w:pPr>
              <w:spacing w:after="20"/>
              <w:ind w:left="20"/>
              <w:jc w:val="both"/>
            </w:pPr>
            <w:r>
              <w:rPr>
                <w:rFonts w:ascii="Times New Roman"/>
                <w:b w:val="false"/>
                <w:i w:val="false"/>
                <w:color w:val="000000"/>
                <w:sz w:val="20"/>
              </w:rPr>
              <w:t>
Обозначение даты и времени в соответствии с ISO 8601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851"/>
          <w:p>
            <w:pPr>
              <w:spacing w:after="20"/>
              <w:ind w:left="20"/>
              <w:jc w:val="both"/>
            </w:pPr>
            <w:r>
              <w:rPr>
                <w:rFonts w:ascii="Times New Roman"/>
                <w:b w:val="false"/>
                <w:i w:val="false"/>
                <w:color w:val="000000"/>
                <w:sz w:val="20"/>
              </w:rPr>
              <w:t>
7.6. Признак установления инвалидности первично</w:t>
            </w:r>
          </w:p>
          <w:bookmarkEnd w:id="851"/>
          <w:p>
            <w:pPr>
              <w:spacing w:after="20"/>
              <w:ind w:left="20"/>
              <w:jc w:val="both"/>
            </w:pPr>
            <w:r>
              <w:rPr>
                <w:rFonts w:ascii="Times New Roman"/>
                <w:b w:val="false"/>
                <w:i w:val="false"/>
                <w:color w:val="000000"/>
                <w:sz w:val="20"/>
              </w:rPr>
              <w:t>
(spsdo:‌Disability‌Established‌Primarily‌Indicator)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указывающий на факт установления инвалидности трудящемуся (члену семьи) первично (true) или повторно (false)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852"/>
          <w:p>
            <w:pPr>
              <w:spacing w:after="20"/>
              <w:ind w:left="20"/>
              <w:jc w:val="both"/>
            </w:pPr>
            <w:r>
              <w:rPr>
                <w:rFonts w:ascii="Times New Roman"/>
                <w:b w:val="false"/>
                <w:i w:val="false"/>
                <w:color w:val="000000"/>
                <w:sz w:val="20"/>
              </w:rPr>
              <w:t>
bdt:‌Indicator‌Type (M.BDT.00013)</w:t>
            </w:r>
          </w:p>
          <w:bookmarkEnd w:id="852"/>
          <w:p>
            <w:pPr>
              <w:spacing w:after="20"/>
              <w:ind w:left="20"/>
              <w:jc w:val="both"/>
            </w:pPr>
            <w:r>
              <w:rPr>
                <w:rFonts w:ascii="Times New Roman"/>
                <w:b w:val="false"/>
                <w:i w:val="false"/>
                <w:color w:val="000000"/>
                <w:sz w:val="20"/>
              </w:rPr>
              <w:t>
Одно из двух значений: "true" (истина) или "false" (ложь)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1" w:id="853"/>
          <w:p>
            <w:pPr>
              <w:spacing w:after="20"/>
              <w:ind w:left="20"/>
              <w:jc w:val="both"/>
            </w:pPr>
            <w:r>
              <w:rPr>
                <w:rFonts w:ascii="Times New Roman"/>
                <w:b w:val="false"/>
                <w:i w:val="false"/>
                <w:color w:val="000000"/>
                <w:sz w:val="20"/>
              </w:rPr>
              <w:t>
7.7. Дата документа</w:t>
            </w:r>
          </w:p>
          <w:bookmarkEnd w:id="853"/>
          <w:p>
            <w:pPr>
              <w:spacing w:after="20"/>
              <w:ind w:left="20"/>
              <w:jc w:val="both"/>
            </w:pPr>
            <w:r>
              <w:rPr>
                <w:rFonts w:ascii="Times New Roman"/>
                <w:b w:val="false"/>
                <w:i w:val="false"/>
                <w:color w:val="000000"/>
                <w:sz w:val="20"/>
              </w:rPr>
              <w:t>
(csdo:‌Doc‌Creation‌Date)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решения об установлении инвалидности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 w:id="854"/>
          <w:p>
            <w:pPr>
              <w:spacing w:after="20"/>
              <w:ind w:left="20"/>
              <w:jc w:val="both"/>
            </w:pPr>
            <w:r>
              <w:rPr>
                <w:rFonts w:ascii="Times New Roman"/>
                <w:b w:val="false"/>
                <w:i w:val="false"/>
                <w:color w:val="000000"/>
                <w:sz w:val="20"/>
              </w:rPr>
              <w:t>
bdt:‌Date‌Type (M.BDT.00005)</w:t>
            </w:r>
          </w:p>
          <w:bookmarkEnd w:id="854"/>
          <w:p>
            <w:pPr>
              <w:spacing w:after="20"/>
              <w:ind w:left="20"/>
              <w:jc w:val="both"/>
            </w:pPr>
            <w:r>
              <w:rPr>
                <w:rFonts w:ascii="Times New Roman"/>
                <w:b w:val="false"/>
                <w:i w:val="false"/>
                <w:color w:val="000000"/>
                <w:sz w:val="20"/>
              </w:rPr>
              <w:t>
Обозначение даты в соответствии с ISO 8601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855"/>
          <w:p>
            <w:pPr>
              <w:spacing w:after="20"/>
              <w:ind w:left="20"/>
              <w:jc w:val="both"/>
            </w:pPr>
            <w:r>
              <w:rPr>
                <w:rFonts w:ascii="Times New Roman"/>
                <w:b w:val="false"/>
                <w:i w:val="false"/>
                <w:color w:val="000000"/>
                <w:sz w:val="20"/>
              </w:rPr>
              <w:t>
7.8. Номер документа</w:t>
            </w:r>
          </w:p>
          <w:bookmarkEnd w:id="855"/>
          <w:p>
            <w:pPr>
              <w:spacing w:after="20"/>
              <w:ind w:left="20"/>
              <w:jc w:val="both"/>
            </w:pPr>
            <w:r>
              <w:rPr>
                <w:rFonts w:ascii="Times New Roman"/>
                <w:b w:val="false"/>
                <w:i w:val="false"/>
                <w:color w:val="000000"/>
                <w:sz w:val="20"/>
              </w:rPr>
              <w:t>
(csdo:‌Doc‌Id)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решения об установлении инвалидности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856"/>
          <w:p>
            <w:pPr>
              <w:spacing w:after="20"/>
              <w:ind w:left="20"/>
              <w:jc w:val="both"/>
            </w:pPr>
            <w:r>
              <w:rPr>
                <w:rFonts w:ascii="Times New Roman"/>
                <w:b w:val="false"/>
                <w:i w:val="false"/>
                <w:color w:val="000000"/>
                <w:sz w:val="20"/>
              </w:rPr>
              <w:t>
csdo:‌Id50‌Type (M.SDT.00093)</w:t>
            </w:r>
          </w:p>
          <w:bookmarkEnd w:id="8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857"/>
          <w:p>
            <w:pPr>
              <w:spacing w:after="20"/>
              <w:ind w:left="20"/>
              <w:jc w:val="both"/>
            </w:pPr>
            <w:r>
              <w:rPr>
                <w:rFonts w:ascii="Times New Roman"/>
                <w:b w:val="false"/>
                <w:i w:val="false"/>
                <w:color w:val="000000"/>
                <w:sz w:val="20"/>
              </w:rPr>
              <w:t>
7.9. Иные сведения</w:t>
            </w:r>
          </w:p>
          <w:bookmarkEnd w:id="857"/>
          <w:p>
            <w:pPr>
              <w:spacing w:after="20"/>
              <w:ind w:left="20"/>
              <w:jc w:val="both"/>
            </w:pPr>
            <w:r>
              <w:rPr>
                <w:rFonts w:ascii="Times New Roman"/>
                <w:b w:val="false"/>
                <w:i w:val="false"/>
                <w:color w:val="000000"/>
                <w:sz w:val="20"/>
              </w:rPr>
              <w:t>
(csdo:‌Additional‌Info‌Text)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об инвалидности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858"/>
          <w:p>
            <w:pPr>
              <w:spacing w:after="20"/>
              <w:ind w:left="20"/>
              <w:jc w:val="both"/>
            </w:pPr>
            <w:r>
              <w:rPr>
                <w:rFonts w:ascii="Times New Roman"/>
                <w:b w:val="false"/>
                <w:i w:val="false"/>
                <w:color w:val="000000"/>
                <w:sz w:val="20"/>
              </w:rPr>
              <w:t>
csdo:‌Text4000‌Type (M.SDT.00088)</w:t>
            </w:r>
          </w:p>
          <w:bookmarkEnd w:id="85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859"/>
          <w:p>
            <w:pPr>
              <w:spacing w:after="20"/>
              <w:ind w:left="20"/>
              <w:jc w:val="both"/>
            </w:pPr>
            <w:r>
              <w:rPr>
                <w:rFonts w:ascii="Times New Roman"/>
                <w:b w:val="false"/>
                <w:i w:val="false"/>
                <w:color w:val="000000"/>
                <w:sz w:val="20"/>
              </w:rPr>
              <w:t>
8. Иные сведения</w:t>
            </w:r>
          </w:p>
          <w:bookmarkEnd w:id="859"/>
          <w:p>
            <w:pPr>
              <w:spacing w:after="20"/>
              <w:ind w:left="20"/>
              <w:jc w:val="both"/>
            </w:pPr>
            <w:r>
              <w:rPr>
                <w:rFonts w:ascii="Times New Roman"/>
                <w:b w:val="false"/>
                <w:i w:val="false"/>
                <w:color w:val="000000"/>
                <w:sz w:val="20"/>
              </w:rPr>
              <w:t>
(csdo:‌Additional‌Info‌Text)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860"/>
          <w:p>
            <w:pPr>
              <w:spacing w:after="20"/>
              <w:ind w:left="20"/>
              <w:jc w:val="both"/>
            </w:pPr>
            <w:r>
              <w:rPr>
                <w:rFonts w:ascii="Times New Roman"/>
                <w:b w:val="false"/>
                <w:i w:val="false"/>
                <w:color w:val="000000"/>
                <w:sz w:val="20"/>
              </w:rPr>
              <w:t>
csdo:‌Text4000‌Type (M.SDT.00088)</w:t>
            </w:r>
          </w:p>
          <w:bookmarkEnd w:id="86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861"/>
          <w:p>
            <w:pPr>
              <w:spacing w:after="20"/>
              <w:ind w:left="20"/>
              <w:jc w:val="both"/>
            </w:pPr>
            <w:r>
              <w:rPr>
                <w:rFonts w:ascii="Times New Roman"/>
                <w:b w:val="false"/>
                <w:i w:val="false"/>
                <w:color w:val="000000"/>
                <w:sz w:val="20"/>
              </w:rPr>
              <w:t>
9. Прилагаемый документ</w:t>
            </w:r>
          </w:p>
          <w:bookmarkEnd w:id="861"/>
          <w:p>
            <w:pPr>
              <w:spacing w:after="20"/>
              <w:ind w:left="20"/>
              <w:jc w:val="both"/>
            </w:pPr>
            <w:r>
              <w:rPr>
                <w:rFonts w:ascii="Times New Roman"/>
                <w:b w:val="false"/>
                <w:i w:val="false"/>
                <w:color w:val="000000"/>
                <w:sz w:val="20"/>
              </w:rPr>
              <w:t>
(spcdo:‌Attachment‌Documents‌Details)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прилагаемом документе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862"/>
          <w:p>
            <w:pPr>
              <w:spacing w:after="20"/>
              <w:ind w:left="20"/>
              <w:jc w:val="both"/>
            </w:pPr>
            <w:r>
              <w:rPr>
                <w:rFonts w:ascii="Times New Roman"/>
                <w:b w:val="false"/>
                <w:i w:val="false"/>
                <w:color w:val="000000"/>
                <w:sz w:val="20"/>
              </w:rPr>
              <w:t>
spcdo:‌Attachment‌Document‌Details‌Type (M.SP.CDT.00014)</w:t>
            </w:r>
          </w:p>
          <w:bookmarkEnd w:id="86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7" w:id="863"/>
          <w:p>
            <w:pPr>
              <w:spacing w:after="20"/>
              <w:ind w:left="20"/>
              <w:jc w:val="both"/>
            </w:pPr>
            <w:r>
              <w:rPr>
                <w:rFonts w:ascii="Times New Roman"/>
                <w:b w:val="false"/>
                <w:i w:val="false"/>
                <w:color w:val="000000"/>
                <w:sz w:val="20"/>
              </w:rPr>
              <w:t>
9.1. Наименование документа</w:t>
            </w:r>
          </w:p>
          <w:bookmarkEnd w:id="863"/>
          <w:p>
            <w:pPr>
              <w:spacing w:after="20"/>
              <w:ind w:left="20"/>
              <w:jc w:val="both"/>
            </w:pPr>
            <w:r>
              <w:rPr>
                <w:rFonts w:ascii="Times New Roman"/>
                <w:b w:val="false"/>
                <w:i w:val="false"/>
                <w:color w:val="000000"/>
                <w:sz w:val="20"/>
              </w:rPr>
              <w:t>
(csdo:‌Doc‌Name)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файла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864"/>
          <w:p>
            <w:pPr>
              <w:spacing w:after="20"/>
              <w:ind w:left="20"/>
              <w:jc w:val="both"/>
            </w:pPr>
            <w:r>
              <w:rPr>
                <w:rFonts w:ascii="Times New Roman"/>
                <w:b w:val="false"/>
                <w:i w:val="false"/>
                <w:color w:val="000000"/>
                <w:sz w:val="20"/>
              </w:rPr>
              <w:t>
csdo:‌Name500‌Type (M.SDT.00134)</w:t>
            </w:r>
          </w:p>
          <w:bookmarkEnd w:id="8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 w:id="865"/>
          <w:p>
            <w:pPr>
              <w:spacing w:after="20"/>
              <w:ind w:left="20"/>
              <w:jc w:val="both"/>
            </w:pPr>
            <w:r>
              <w:rPr>
                <w:rFonts w:ascii="Times New Roman"/>
                <w:b w:val="false"/>
                <w:i w:val="false"/>
                <w:color w:val="000000"/>
                <w:sz w:val="20"/>
              </w:rPr>
              <w:t>
9.2. Код вида формы документа</w:t>
            </w:r>
          </w:p>
          <w:bookmarkEnd w:id="865"/>
          <w:p>
            <w:pPr>
              <w:spacing w:after="20"/>
              <w:ind w:left="20"/>
              <w:jc w:val="both"/>
            </w:pPr>
            <w:r>
              <w:rPr>
                <w:rFonts w:ascii="Times New Roman"/>
                <w:b w:val="false"/>
                <w:i w:val="false"/>
                <w:color w:val="000000"/>
                <w:sz w:val="20"/>
              </w:rPr>
              <w:t>
(spsdo:‌Doc‌Form‌Kind‌Code)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формы документа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 w:id="866"/>
          <w:p>
            <w:pPr>
              <w:spacing w:after="20"/>
              <w:ind w:left="20"/>
              <w:jc w:val="both"/>
            </w:pPr>
            <w:r>
              <w:rPr>
                <w:rFonts w:ascii="Times New Roman"/>
                <w:b w:val="false"/>
                <w:i w:val="false"/>
                <w:color w:val="000000"/>
                <w:sz w:val="20"/>
              </w:rPr>
              <w:t>
csdo:‌Unified‌Code20‌Type (M.SDT.00140)</w:t>
            </w:r>
          </w:p>
          <w:bookmarkEnd w:id="8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 w:id="867"/>
          <w:p>
            <w:pPr>
              <w:spacing w:after="20"/>
              <w:ind w:left="20"/>
              <w:jc w:val="both"/>
            </w:pPr>
            <w:r>
              <w:rPr>
                <w:rFonts w:ascii="Times New Roman"/>
                <w:b w:val="false"/>
                <w:i w:val="false"/>
                <w:color w:val="000000"/>
                <w:sz w:val="20"/>
              </w:rPr>
              <w:t>
а) идентификатор справочника (классификатора)</w:t>
            </w:r>
          </w:p>
          <w:bookmarkEnd w:id="867"/>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868"/>
          <w:p>
            <w:pPr>
              <w:spacing w:after="20"/>
              <w:ind w:left="20"/>
              <w:jc w:val="both"/>
            </w:pPr>
            <w:r>
              <w:rPr>
                <w:rFonts w:ascii="Times New Roman"/>
                <w:b w:val="false"/>
                <w:i w:val="false"/>
                <w:color w:val="000000"/>
                <w:sz w:val="20"/>
              </w:rPr>
              <w:t>
csdo:‌Reference‌Data‌Id‌Type (M.SDT.00091)</w:t>
            </w:r>
          </w:p>
          <w:bookmarkEnd w:id="8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 w:id="869"/>
          <w:p>
            <w:pPr>
              <w:spacing w:after="20"/>
              <w:ind w:left="20"/>
              <w:jc w:val="both"/>
            </w:pPr>
            <w:r>
              <w:rPr>
                <w:rFonts w:ascii="Times New Roman"/>
                <w:b w:val="false"/>
                <w:i w:val="false"/>
                <w:color w:val="000000"/>
                <w:sz w:val="20"/>
              </w:rPr>
              <w:t>
9.3. Наименование вида формы документа</w:t>
            </w:r>
          </w:p>
          <w:bookmarkEnd w:id="869"/>
          <w:p>
            <w:pPr>
              <w:spacing w:after="20"/>
              <w:ind w:left="20"/>
              <w:jc w:val="both"/>
            </w:pPr>
            <w:r>
              <w:rPr>
                <w:rFonts w:ascii="Times New Roman"/>
                <w:b w:val="false"/>
                <w:i w:val="false"/>
                <w:color w:val="000000"/>
                <w:sz w:val="20"/>
              </w:rPr>
              <w:t>
(spsdo:‌Doc‌Form‌Kind‌Name)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формы документа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870"/>
          <w:p>
            <w:pPr>
              <w:spacing w:after="20"/>
              <w:ind w:left="20"/>
              <w:jc w:val="both"/>
            </w:pPr>
            <w:r>
              <w:rPr>
                <w:rFonts w:ascii="Times New Roman"/>
                <w:b w:val="false"/>
                <w:i w:val="false"/>
                <w:color w:val="000000"/>
                <w:sz w:val="20"/>
              </w:rPr>
              <w:t>
csdo:‌Name120‌Type (M.SDT.00055)</w:t>
            </w:r>
          </w:p>
          <w:bookmarkEnd w:id="8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 w:id="871"/>
          <w:p>
            <w:pPr>
              <w:spacing w:after="20"/>
              <w:ind w:left="20"/>
              <w:jc w:val="both"/>
            </w:pPr>
            <w:r>
              <w:rPr>
                <w:rFonts w:ascii="Times New Roman"/>
                <w:b w:val="false"/>
                <w:i w:val="false"/>
                <w:color w:val="000000"/>
                <w:sz w:val="20"/>
              </w:rPr>
              <w:t>
9.4. Количество листов</w:t>
            </w:r>
          </w:p>
          <w:bookmarkEnd w:id="871"/>
          <w:p>
            <w:pPr>
              <w:spacing w:after="20"/>
              <w:ind w:left="20"/>
              <w:jc w:val="both"/>
            </w:pPr>
            <w:r>
              <w:rPr>
                <w:rFonts w:ascii="Times New Roman"/>
                <w:b w:val="false"/>
                <w:i w:val="false"/>
                <w:color w:val="000000"/>
                <w:sz w:val="20"/>
              </w:rPr>
              <w:t>
(csdo:‌Page‌Quantity)</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872"/>
          <w:p>
            <w:pPr>
              <w:spacing w:after="20"/>
              <w:ind w:left="20"/>
              <w:jc w:val="both"/>
            </w:pPr>
            <w:r>
              <w:rPr>
                <w:rFonts w:ascii="Times New Roman"/>
                <w:b w:val="false"/>
                <w:i w:val="false"/>
                <w:color w:val="000000"/>
                <w:sz w:val="20"/>
              </w:rPr>
              <w:t>
csdo:‌Quantity4‌Type (M.SDT.00097)</w:t>
            </w:r>
          </w:p>
          <w:bookmarkEnd w:id="872"/>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873"/>
          <w:p>
            <w:pPr>
              <w:spacing w:after="20"/>
              <w:ind w:left="20"/>
              <w:jc w:val="both"/>
            </w:pPr>
            <w:r>
              <w:rPr>
                <w:rFonts w:ascii="Times New Roman"/>
                <w:b w:val="false"/>
                <w:i w:val="false"/>
                <w:color w:val="000000"/>
                <w:sz w:val="20"/>
              </w:rPr>
              <w:t>
9.5. Документ в бинарном формате</w:t>
            </w:r>
          </w:p>
          <w:bookmarkEnd w:id="873"/>
          <w:p>
            <w:pPr>
              <w:spacing w:after="20"/>
              <w:ind w:left="20"/>
              <w:jc w:val="both"/>
            </w:pPr>
            <w:r>
              <w:rPr>
                <w:rFonts w:ascii="Times New Roman"/>
                <w:b w:val="false"/>
                <w:i w:val="false"/>
                <w:color w:val="000000"/>
                <w:sz w:val="20"/>
              </w:rPr>
              <w:t>
(csdo:‌Doc‌Binary‌Text)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 w:id="874"/>
          <w:p>
            <w:pPr>
              <w:spacing w:after="20"/>
              <w:ind w:left="20"/>
              <w:jc w:val="both"/>
            </w:pPr>
            <w:r>
              <w:rPr>
                <w:rFonts w:ascii="Times New Roman"/>
                <w:b w:val="false"/>
                <w:i w:val="false"/>
                <w:color w:val="000000"/>
                <w:sz w:val="20"/>
              </w:rPr>
              <w:t>
csdo:‌Binary‌Text‌Type (M.SDT.00143)</w:t>
            </w:r>
          </w:p>
          <w:bookmarkEnd w:id="874"/>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875"/>
          <w:p>
            <w:pPr>
              <w:spacing w:after="20"/>
              <w:ind w:left="20"/>
              <w:jc w:val="both"/>
            </w:pPr>
            <w:r>
              <w:rPr>
                <w:rFonts w:ascii="Times New Roman"/>
                <w:b w:val="false"/>
                <w:i w:val="false"/>
                <w:color w:val="000000"/>
                <w:sz w:val="20"/>
              </w:rPr>
              <w:t>
а) код формата данных</w:t>
            </w:r>
          </w:p>
          <w:bookmarkEnd w:id="875"/>
          <w:p>
            <w:pPr>
              <w:spacing w:after="20"/>
              <w:ind w:left="20"/>
              <w:jc w:val="both"/>
            </w:pPr>
            <w:r>
              <w:rPr>
                <w:rFonts w:ascii="Times New Roman"/>
                <w:b w:val="false"/>
                <w:i w:val="false"/>
                <w:color w:val="000000"/>
                <w:sz w:val="20"/>
              </w:rPr>
              <w:t>
(атрибут media‌Type‌Code)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876"/>
          <w:p>
            <w:pPr>
              <w:spacing w:after="20"/>
              <w:ind w:left="20"/>
              <w:jc w:val="both"/>
            </w:pPr>
            <w:r>
              <w:rPr>
                <w:rFonts w:ascii="Times New Roman"/>
                <w:b w:val="false"/>
                <w:i w:val="false"/>
                <w:color w:val="000000"/>
                <w:sz w:val="20"/>
              </w:rPr>
              <w:t>
csdo:‌Media‌Type‌Code‌Type (M.SDT.00147)</w:t>
            </w:r>
          </w:p>
          <w:bookmarkEnd w:id="87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232" w:id="877"/>
    <w:p>
      <w:pPr>
        <w:spacing w:after="0"/>
        <w:ind w:left="0"/>
        <w:jc w:val="both"/>
      </w:pPr>
      <w:r>
        <w:rPr>
          <w:rFonts w:ascii="Times New Roman"/>
          <w:b w:val="false"/>
          <w:i w:val="false"/>
          <w:color w:val="000000"/>
          <w:sz w:val="28"/>
        </w:rPr>
        <w:t>
      16. Описание структуры электронного документа (сведений) "Сведения в рамках перевода пенсии" (R.SP.PP.02.001) приведено в таблице 8.</w:t>
      </w:r>
    </w:p>
    <w:bookmarkEnd w:id="8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234" w:id="878"/>
    <w:p>
      <w:pPr>
        <w:spacing w:after="0"/>
        <w:ind w:left="0"/>
        <w:jc w:val="left"/>
      </w:pPr>
      <w:r>
        <w:rPr>
          <w:rFonts w:ascii="Times New Roman"/>
          <w:b/>
          <w:i w:val="false"/>
          <w:color w:val="000000"/>
        </w:rPr>
        <w:t xml:space="preserve"> Описание структуры электронного документа (сведений) "Сведения в рамках перевода пенсии" (R.SP.PP.02.001)</w:t>
      </w:r>
    </w:p>
    <w:bookmarkEnd w:id="8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рамках перевода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R.SP.PP.02.001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рамках перевода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urn:EEC:R:SP:PP:02:PayRollDocDetails:v1.0.0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PayRollDocDetails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EEC_R_SP_PP_02_PayRollDocDetails_v1.0.0.xsd</w:t>
            </w:r>
          </w:p>
        </w:tc>
      </w:tr>
    </w:tbl>
    <w:bookmarkStart w:name="z1235" w:id="879"/>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8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237" w:id="880"/>
    <w:p>
      <w:pPr>
        <w:spacing w:after="0"/>
        <w:ind w:left="0"/>
        <w:jc w:val="left"/>
      </w:pPr>
      <w:r>
        <w:rPr>
          <w:rFonts w:ascii="Times New Roman"/>
          <w:b/>
          <w:i w:val="false"/>
          <w:color w:val="000000"/>
        </w:rPr>
        <w:t xml:space="preserve"> Импортируемые пространства имен</w:t>
      </w:r>
    </w:p>
    <w:bookmarkEnd w:id="8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urn:EEC:M:SP:ComplexDataObjects:vX.X.X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urn:EEC:M:SP:SimpleDataObjects:vX.X.X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238" w:id="881"/>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14 марта 2023 г. № 32.</w:t>
      </w:r>
    </w:p>
    <w:bookmarkEnd w:id="881"/>
    <w:bookmarkStart w:name="z1239" w:id="882"/>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в рамках перевода пенсии" (R.SP.PP.02.001) приведен в таблице 10.</w:t>
      </w:r>
    </w:p>
    <w:bookmarkEnd w:id="8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241" w:id="883"/>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в рамках перевода пенсии" (R.SP.PP.02.001)</w:t>
      </w:r>
    </w:p>
    <w:bookmarkEnd w:id="8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 w:id="884"/>
          <w:p>
            <w:pPr>
              <w:spacing w:after="20"/>
              <w:ind w:left="20"/>
              <w:jc w:val="both"/>
            </w:pPr>
            <w:r>
              <w:rPr>
                <w:rFonts w:ascii="Times New Roman"/>
                <w:b w:val="false"/>
                <w:i w:val="false"/>
                <w:color w:val="000000"/>
                <w:sz w:val="20"/>
              </w:rPr>
              <w:t>
1. Заголовок электронного документа (сведений)</w:t>
            </w:r>
          </w:p>
          <w:bookmarkEnd w:id="884"/>
          <w:p>
            <w:pPr>
              <w:spacing w:after="20"/>
              <w:ind w:left="20"/>
              <w:jc w:val="both"/>
            </w:pPr>
            <w:r>
              <w:rPr>
                <w:rFonts w:ascii="Times New Roman"/>
                <w:b w:val="false"/>
                <w:i w:val="false"/>
                <w:color w:val="000000"/>
                <w:sz w:val="20"/>
              </w:rPr>
              <w:t>
(ccdo:‌EDoc‌Header)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 w:id="885"/>
          <w:p>
            <w:pPr>
              <w:spacing w:after="20"/>
              <w:ind w:left="20"/>
              <w:jc w:val="both"/>
            </w:pPr>
            <w:r>
              <w:rPr>
                <w:rFonts w:ascii="Times New Roman"/>
                <w:b w:val="false"/>
                <w:i w:val="false"/>
                <w:color w:val="000000"/>
                <w:sz w:val="20"/>
              </w:rPr>
              <w:t>
ccdo:‌EDoc‌Header‌Type (M.CDT.90001)</w:t>
            </w:r>
          </w:p>
          <w:bookmarkEnd w:id="88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 w:id="886"/>
          <w:p>
            <w:pPr>
              <w:spacing w:after="20"/>
              <w:ind w:left="20"/>
              <w:jc w:val="both"/>
            </w:pPr>
            <w:r>
              <w:rPr>
                <w:rFonts w:ascii="Times New Roman"/>
                <w:b w:val="false"/>
                <w:i w:val="false"/>
                <w:color w:val="000000"/>
                <w:sz w:val="20"/>
              </w:rPr>
              <w:t>
1.1. Код сообщения общего процесса</w:t>
            </w:r>
          </w:p>
          <w:bookmarkEnd w:id="886"/>
          <w:p>
            <w:pPr>
              <w:spacing w:after="20"/>
              <w:ind w:left="20"/>
              <w:jc w:val="both"/>
            </w:pPr>
            <w:r>
              <w:rPr>
                <w:rFonts w:ascii="Times New Roman"/>
                <w:b w:val="false"/>
                <w:i w:val="false"/>
                <w:color w:val="000000"/>
                <w:sz w:val="20"/>
              </w:rPr>
              <w:t>
(csdo:‌Inf‌Envelope‌Code)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887"/>
          <w:p>
            <w:pPr>
              <w:spacing w:after="20"/>
              <w:ind w:left="20"/>
              <w:jc w:val="both"/>
            </w:pPr>
            <w:r>
              <w:rPr>
                <w:rFonts w:ascii="Times New Roman"/>
                <w:b w:val="false"/>
                <w:i w:val="false"/>
                <w:color w:val="000000"/>
                <w:sz w:val="20"/>
              </w:rPr>
              <w:t>
csdo:‌Inf‌Envelope‌Code‌Type (M.SDT.90004)</w:t>
            </w:r>
          </w:p>
          <w:bookmarkEnd w:id="88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 w:id="888"/>
          <w:p>
            <w:pPr>
              <w:spacing w:after="20"/>
              <w:ind w:left="20"/>
              <w:jc w:val="both"/>
            </w:pPr>
            <w:r>
              <w:rPr>
                <w:rFonts w:ascii="Times New Roman"/>
                <w:b w:val="false"/>
                <w:i w:val="false"/>
                <w:color w:val="000000"/>
                <w:sz w:val="20"/>
              </w:rPr>
              <w:t>
1.2. Код электронного документа (сведений)</w:t>
            </w:r>
          </w:p>
          <w:bookmarkEnd w:id="888"/>
          <w:p>
            <w:pPr>
              <w:spacing w:after="20"/>
              <w:ind w:left="20"/>
              <w:jc w:val="both"/>
            </w:pPr>
            <w:r>
              <w:rPr>
                <w:rFonts w:ascii="Times New Roman"/>
                <w:b w:val="false"/>
                <w:i w:val="false"/>
                <w:color w:val="000000"/>
                <w:sz w:val="20"/>
              </w:rPr>
              <w:t>
(csdo:‌EDoc‌Code)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 w:id="889"/>
          <w:p>
            <w:pPr>
              <w:spacing w:after="20"/>
              <w:ind w:left="20"/>
              <w:jc w:val="both"/>
            </w:pPr>
            <w:r>
              <w:rPr>
                <w:rFonts w:ascii="Times New Roman"/>
                <w:b w:val="false"/>
                <w:i w:val="false"/>
                <w:color w:val="000000"/>
                <w:sz w:val="20"/>
              </w:rPr>
              <w:t>
csdo:‌EDoc‌Code‌Type (M.SDT.90001)</w:t>
            </w:r>
          </w:p>
          <w:bookmarkEnd w:id="88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890"/>
          <w:p>
            <w:pPr>
              <w:spacing w:after="20"/>
              <w:ind w:left="20"/>
              <w:jc w:val="both"/>
            </w:pPr>
            <w:r>
              <w:rPr>
                <w:rFonts w:ascii="Times New Roman"/>
                <w:b w:val="false"/>
                <w:i w:val="false"/>
                <w:color w:val="000000"/>
                <w:sz w:val="20"/>
              </w:rPr>
              <w:t>
1.3. Идентификатор электронного документа (сведений)</w:t>
            </w:r>
          </w:p>
          <w:bookmarkEnd w:id="890"/>
          <w:p>
            <w:pPr>
              <w:spacing w:after="20"/>
              <w:ind w:left="20"/>
              <w:jc w:val="both"/>
            </w:pPr>
            <w:r>
              <w:rPr>
                <w:rFonts w:ascii="Times New Roman"/>
                <w:b w:val="false"/>
                <w:i w:val="false"/>
                <w:color w:val="000000"/>
                <w:sz w:val="20"/>
              </w:rPr>
              <w:t>
(csdo:‌EDoc‌Id)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 w:id="891"/>
          <w:p>
            <w:pPr>
              <w:spacing w:after="20"/>
              <w:ind w:left="20"/>
              <w:jc w:val="both"/>
            </w:pPr>
            <w:r>
              <w:rPr>
                <w:rFonts w:ascii="Times New Roman"/>
                <w:b w:val="false"/>
                <w:i w:val="false"/>
                <w:color w:val="000000"/>
                <w:sz w:val="20"/>
              </w:rPr>
              <w:t>
csdo:‌Universally‌Unique‌Id‌Type (M.SDT.90003)</w:t>
            </w:r>
          </w:p>
          <w:bookmarkEnd w:id="8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892"/>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892"/>
          <w:p>
            <w:pPr>
              <w:spacing w:after="20"/>
              <w:ind w:left="20"/>
              <w:jc w:val="both"/>
            </w:pPr>
            <w:r>
              <w:rPr>
                <w:rFonts w:ascii="Times New Roman"/>
                <w:b w:val="false"/>
                <w:i w:val="false"/>
                <w:color w:val="000000"/>
                <w:sz w:val="20"/>
              </w:rPr>
              <w:t>
(csdo:‌EDoc‌Ref‌Id)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 w:id="893"/>
          <w:p>
            <w:pPr>
              <w:spacing w:after="20"/>
              <w:ind w:left="20"/>
              <w:jc w:val="both"/>
            </w:pPr>
            <w:r>
              <w:rPr>
                <w:rFonts w:ascii="Times New Roman"/>
                <w:b w:val="false"/>
                <w:i w:val="false"/>
                <w:color w:val="000000"/>
                <w:sz w:val="20"/>
              </w:rPr>
              <w:t>
csdo:‌Universally‌Unique‌Id‌Type (M.SDT.90003)</w:t>
            </w:r>
          </w:p>
          <w:bookmarkEnd w:id="89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 w:id="894"/>
          <w:p>
            <w:pPr>
              <w:spacing w:after="20"/>
              <w:ind w:left="20"/>
              <w:jc w:val="both"/>
            </w:pPr>
            <w:r>
              <w:rPr>
                <w:rFonts w:ascii="Times New Roman"/>
                <w:b w:val="false"/>
                <w:i w:val="false"/>
                <w:color w:val="000000"/>
                <w:sz w:val="20"/>
              </w:rPr>
              <w:t>
1.5. Дата и время электронного документа (сведений)</w:t>
            </w:r>
          </w:p>
          <w:bookmarkEnd w:id="894"/>
          <w:p>
            <w:pPr>
              <w:spacing w:after="20"/>
              <w:ind w:left="20"/>
              <w:jc w:val="both"/>
            </w:pPr>
            <w:r>
              <w:rPr>
                <w:rFonts w:ascii="Times New Roman"/>
                <w:b w:val="false"/>
                <w:i w:val="false"/>
                <w:color w:val="000000"/>
                <w:sz w:val="20"/>
              </w:rPr>
              <w:t>
(csdo:‌EDoc‌Date‌Time)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 w:id="895"/>
          <w:p>
            <w:pPr>
              <w:spacing w:after="20"/>
              <w:ind w:left="20"/>
              <w:jc w:val="both"/>
            </w:pPr>
            <w:r>
              <w:rPr>
                <w:rFonts w:ascii="Times New Roman"/>
                <w:b w:val="false"/>
                <w:i w:val="false"/>
                <w:color w:val="000000"/>
                <w:sz w:val="20"/>
              </w:rPr>
              <w:t>
bdt:‌Date‌Time‌Type (M.BDT.00006)</w:t>
            </w:r>
          </w:p>
          <w:bookmarkEnd w:id="895"/>
          <w:p>
            <w:pPr>
              <w:spacing w:after="20"/>
              <w:ind w:left="20"/>
              <w:jc w:val="both"/>
            </w:pPr>
            <w:r>
              <w:rPr>
                <w:rFonts w:ascii="Times New Roman"/>
                <w:b w:val="false"/>
                <w:i w:val="false"/>
                <w:color w:val="000000"/>
                <w:sz w:val="20"/>
              </w:rPr>
              <w:t>
Обозначение даты и времени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 w:id="896"/>
          <w:p>
            <w:pPr>
              <w:spacing w:after="20"/>
              <w:ind w:left="20"/>
              <w:jc w:val="both"/>
            </w:pPr>
            <w:r>
              <w:rPr>
                <w:rFonts w:ascii="Times New Roman"/>
                <w:b w:val="false"/>
                <w:i w:val="false"/>
                <w:color w:val="000000"/>
                <w:sz w:val="20"/>
              </w:rPr>
              <w:t>
1.6. Код языка</w:t>
            </w:r>
          </w:p>
          <w:bookmarkEnd w:id="896"/>
          <w:p>
            <w:pPr>
              <w:spacing w:after="20"/>
              <w:ind w:left="20"/>
              <w:jc w:val="both"/>
            </w:pPr>
            <w:r>
              <w:rPr>
                <w:rFonts w:ascii="Times New Roman"/>
                <w:b w:val="false"/>
                <w:i w:val="false"/>
                <w:color w:val="000000"/>
                <w:sz w:val="20"/>
              </w:rPr>
              <w:t>
(csdo:‌Language‌Code)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 w:id="897"/>
          <w:p>
            <w:pPr>
              <w:spacing w:after="20"/>
              <w:ind w:left="20"/>
              <w:jc w:val="both"/>
            </w:pPr>
            <w:r>
              <w:rPr>
                <w:rFonts w:ascii="Times New Roman"/>
                <w:b w:val="false"/>
                <w:i w:val="false"/>
                <w:color w:val="000000"/>
                <w:sz w:val="20"/>
              </w:rPr>
              <w:t>
csdo:‌Language‌Code‌Type (M.SDT.00051)</w:t>
            </w:r>
          </w:p>
          <w:bookmarkEnd w:id="897"/>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 w:id="898"/>
          <w:p>
            <w:pPr>
              <w:spacing w:after="20"/>
              <w:ind w:left="20"/>
              <w:jc w:val="both"/>
            </w:pPr>
            <w:r>
              <w:rPr>
                <w:rFonts w:ascii="Times New Roman"/>
                <w:b w:val="false"/>
                <w:i w:val="false"/>
                <w:color w:val="000000"/>
                <w:sz w:val="20"/>
              </w:rPr>
              <w:t>
2. Компетентный орган, направляющий сведения</w:t>
            </w:r>
          </w:p>
          <w:bookmarkEnd w:id="898"/>
          <w:p>
            <w:pPr>
              <w:spacing w:after="20"/>
              <w:ind w:left="20"/>
              <w:jc w:val="both"/>
            </w:pPr>
            <w:r>
              <w:rPr>
                <w:rFonts w:ascii="Times New Roman"/>
                <w:b w:val="false"/>
                <w:i w:val="false"/>
                <w:color w:val="000000"/>
                <w:sz w:val="20"/>
              </w:rPr>
              <w:t>
(spcdo:‌Submitting‌Authority‌Base‌Details)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компетентном органе, направляющем сведения (осуществляющем перевод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 w:id="899"/>
          <w:p>
            <w:pPr>
              <w:spacing w:after="20"/>
              <w:ind w:left="20"/>
              <w:jc w:val="both"/>
            </w:pPr>
            <w:r>
              <w:rPr>
                <w:rFonts w:ascii="Times New Roman"/>
                <w:b w:val="false"/>
                <w:i w:val="false"/>
                <w:color w:val="000000"/>
                <w:sz w:val="20"/>
              </w:rPr>
              <w:t>
ccdo:‌Unified‌Authority‌Details‌Type (M.CDT.00054)</w:t>
            </w:r>
          </w:p>
          <w:bookmarkEnd w:id="89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 w:id="900"/>
          <w:p>
            <w:pPr>
              <w:spacing w:after="20"/>
              <w:ind w:left="20"/>
              <w:jc w:val="both"/>
            </w:pPr>
            <w:r>
              <w:rPr>
                <w:rFonts w:ascii="Times New Roman"/>
                <w:b w:val="false"/>
                <w:i w:val="false"/>
                <w:color w:val="000000"/>
                <w:sz w:val="20"/>
              </w:rPr>
              <w:t>
2.1. Код страны</w:t>
            </w:r>
          </w:p>
          <w:bookmarkEnd w:id="900"/>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901"/>
          <w:p>
            <w:pPr>
              <w:spacing w:after="20"/>
              <w:ind w:left="20"/>
              <w:jc w:val="both"/>
            </w:pPr>
            <w:r>
              <w:rPr>
                <w:rFonts w:ascii="Times New Roman"/>
                <w:b w:val="false"/>
                <w:i w:val="false"/>
                <w:color w:val="000000"/>
                <w:sz w:val="20"/>
              </w:rPr>
              <w:t>
csdo:‌Unified‌Country‌Code‌Type (M.SDT.00112)</w:t>
            </w:r>
          </w:p>
          <w:bookmarkEnd w:id="90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 w:id="902"/>
          <w:p>
            <w:pPr>
              <w:spacing w:after="20"/>
              <w:ind w:left="20"/>
              <w:jc w:val="both"/>
            </w:pPr>
            <w:r>
              <w:rPr>
                <w:rFonts w:ascii="Times New Roman"/>
                <w:b w:val="false"/>
                <w:i w:val="false"/>
                <w:color w:val="000000"/>
                <w:sz w:val="20"/>
              </w:rPr>
              <w:t>
а) идентификатор справочника (классификатора)</w:t>
            </w:r>
          </w:p>
          <w:bookmarkEnd w:id="902"/>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 w:id="903"/>
          <w:p>
            <w:pPr>
              <w:spacing w:after="20"/>
              <w:ind w:left="20"/>
              <w:jc w:val="both"/>
            </w:pPr>
            <w:r>
              <w:rPr>
                <w:rFonts w:ascii="Times New Roman"/>
                <w:b w:val="false"/>
                <w:i w:val="false"/>
                <w:color w:val="000000"/>
                <w:sz w:val="20"/>
              </w:rPr>
              <w:t>
csdo:‌Reference‌Data‌Id‌Type (M.SDT.00091)</w:t>
            </w:r>
          </w:p>
          <w:bookmarkEnd w:id="9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 w:id="904"/>
          <w:p>
            <w:pPr>
              <w:spacing w:after="20"/>
              <w:ind w:left="20"/>
              <w:jc w:val="both"/>
            </w:pPr>
            <w:r>
              <w:rPr>
                <w:rFonts w:ascii="Times New Roman"/>
                <w:b w:val="false"/>
                <w:i w:val="false"/>
                <w:color w:val="000000"/>
                <w:sz w:val="20"/>
              </w:rPr>
              <w:t>
2.2. Идентификатор уполномоченного органа</w:t>
            </w:r>
          </w:p>
          <w:bookmarkEnd w:id="904"/>
          <w:p>
            <w:pPr>
              <w:spacing w:after="20"/>
              <w:ind w:left="20"/>
              <w:jc w:val="both"/>
            </w:pPr>
            <w:r>
              <w:rPr>
                <w:rFonts w:ascii="Times New Roman"/>
                <w:b w:val="false"/>
                <w:i w:val="false"/>
                <w:color w:val="000000"/>
                <w:sz w:val="20"/>
              </w:rPr>
              <w:t>
(csdo:‌Authority‌Id)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905"/>
          <w:p>
            <w:pPr>
              <w:spacing w:after="20"/>
              <w:ind w:left="20"/>
              <w:jc w:val="both"/>
            </w:pPr>
            <w:r>
              <w:rPr>
                <w:rFonts w:ascii="Times New Roman"/>
                <w:b w:val="false"/>
                <w:i w:val="false"/>
                <w:color w:val="000000"/>
                <w:sz w:val="20"/>
              </w:rPr>
              <w:t>
csdo:‌Id20‌Type (M.SDT.00092)</w:t>
            </w:r>
          </w:p>
          <w:bookmarkEnd w:id="9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 w:id="906"/>
          <w:p>
            <w:pPr>
              <w:spacing w:after="20"/>
              <w:ind w:left="20"/>
              <w:jc w:val="both"/>
            </w:pPr>
            <w:r>
              <w:rPr>
                <w:rFonts w:ascii="Times New Roman"/>
                <w:b w:val="false"/>
                <w:i w:val="false"/>
                <w:color w:val="000000"/>
                <w:sz w:val="20"/>
              </w:rPr>
              <w:t>
2.3. Наименование уполномоченного органа</w:t>
            </w:r>
          </w:p>
          <w:bookmarkEnd w:id="906"/>
          <w:p>
            <w:pPr>
              <w:spacing w:after="20"/>
              <w:ind w:left="20"/>
              <w:jc w:val="both"/>
            </w:pPr>
            <w:r>
              <w:rPr>
                <w:rFonts w:ascii="Times New Roman"/>
                <w:b w:val="false"/>
                <w:i w:val="false"/>
                <w:color w:val="000000"/>
                <w:sz w:val="20"/>
              </w:rPr>
              <w:t>
(csdo:‌Authority‌Name)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 w:id="907"/>
          <w:p>
            <w:pPr>
              <w:spacing w:after="20"/>
              <w:ind w:left="20"/>
              <w:jc w:val="both"/>
            </w:pPr>
            <w:r>
              <w:rPr>
                <w:rFonts w:ascii="Times New Roman"/>
                <w:b w:val="false"/>
                <w:i w:val="false"/>
                <w:color w:val="000000"/>
                <w:sz w:val="20"/>
              </w:rPr>
              <w:t>
csdo:‌Name300‌Type (M.SDT.00056)</w:t>
            </w:r>
          </w:p>
          <w:bookmarkEnd w:id="9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 w:id="908"/>
          <w:p>
            <w:pPr>
              <w:spacing w:after="20"/>
              <w:ind w:left="20"/>
              <w:jc w:val="both"/>
            </w:pPr>
            <w:r>
              <w:rPr>
                <w:rFonts w:ascii="Times New Roman"/>
                <w:b w:val="false"/>
                <w:i w:val="false"/>
                <w:color w:val="000000"/>
                <w:sz w:val="20"/>
              </w:rPr>
              <w:t>
2.4. Краткое наименование уполномоченного органа</w:t>
            </w:r>
          </w:p>
          <w:bookmarkEnd w:id="908"/>
          <w:p>
            <w:pPr>
              <w:spacing w:after="20"/>
              <w:ind w:left="20"/>
              <w:jc w:val="both"/>
            </w:pPr>
            <w:r>
              <w:rPr>
                <w:rFonts w:ascii="Times New Roman"/>
                <w:b w:val="false"/>
                <w:i w:val="false"/>
                <w:color w:val="000000"/>
                <w:sz w:val="20"/>
              </w:rPr>
              <w:t>
(csdo:‌Authority‌Brief‌Name)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 w:id="909"/>
          <w:p>
            <w:pPr>
              <w:spacing w:after="20"/>
              <w:ind w:left="20"/>
              <w:jc w:val="both"/>
            </w:pPr>
            <w:r>
              <w:rPr>
                <w:rFonts w:ascii="Times New Roman"/>
                <w:b w:val="false"/>
                <w:i w:val="false"/>
                <w:color w:val="000000"/>
                <w:sz w:val="20"/>
              </w:rPr>
              <w:t>
csdo:‌Name120‌Type (M.SDT.00055)</w:t>
            </w:r>
          </w:p>
          <w:bookmarkEnd w:id="9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 w:id="910"/>
          <w:p>
            <w:pPr>
              <w:spacing w:after="20"/>
              <w:ind w:left="20"/>
              <w:jc w:val="both"/>
            </w:pPr>
            <w:r>
              <w:rPr>
                <w:rFonts w:ascii="Times New Roman"/>
                <w:b w:val="false"/>
                <w:i w:val="false"/>
                <w:color w:val="000000"/>
                <w:sz w:val="20"/>
              </w:rPr>
              <w:t>
3. Компетентный орган, получающий сведения</w:t>
            </w:r>
          </w:p>
          <w:bookmarkEnd w:id="910"/>
          <w:p>
            <w:pPr>
              <w:spacing w:after="20"/>
              <w:ind w:left="20"/>
              <w:jc w:val="both"/>
            </w:pPr>
            <w:r>
              <w:rPr>
                <w:rFonts w:ascii="Times New Roman"/>
                <w:b w:val="false"/>
                <w:i w:val="false"/>
                <w:color w:val="000000"/>
                <w:sz w:val="20"/>
              </w:rPr>
              <w:t>
(spcdo:‌Receiving‌Authority‌Base‌Details)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компетентном органе, получающем сведения (осуществляющем доставку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 w:id="911"/>
          <w:p>
            <w:pPr>
              <w:spacing w:after="20"/>
              <w:ind w:left="20"/>
              <w:jc w:val="both"/>
            </w:pPr>
            <w:r>
              <w:rPr>
                <w:rFonts w:ascii="Times New Roman"/>
                <w:b w:val="false"/>
                <w:i w:val="false"/>
                <w:color w:val="000000"/>
                <w:sz w:val="20"/>
              </w:rPr>
              <w:t>
ccdo:‌Unified‌Authority‌Details‌Type (M.CDT.00054)</w:t>
            </w:r>
          </w:p>
          <w:bookmarkEnd w:id="91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912"/>
          <w:p>
            <w:pPr>
              <w:spacing w:after="20"/>
              <w:ind w:left="20"/>
              <w:jc w:val="both"/>
            </w:pPr>
            <w:r>
              <w:rPr>
                <w:rFonts w:ascii="Times New Roman"/>
                <w:b w:val="false"/>
                <w:i w:val="false"/>
                <w:color w:val="000000"/>
                <w:sz w:val="20"/>
              </w:rPr>
              <w:t>
3.1. Код страны</w:t>
            </w:r>
          </w:p>
          <w:bookmarkEnd w:id="912"/>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913"/>
          <w:p>
            <w:pPr>
              <w:spacing w:after="20"/>
              <w:ind w:left="20"/>
              <w:jc w:val="both"/>
            </w:pPr>
            <w:r>
              <w:rPr>
                <w:rFonts w:ascii="Times New Roman"/>
                <w:b w:val="false"/>
                <w:i w:val="false"/>
                <w:color w:val="000000"/>
                <w:sz w:val="20"/>
              </w:rPr>
              <w:t>
csdo:‌Unified‌Country‌Code‌Type (M.SDT.00112)</w:t>
            </w:r>
          </w:p>
          <w:bookmarkEnd w:id="91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 w:id="914"/>
          <w:p>
            <w:pPr>
              <w:spacing w:after="20"/>
              <w:ind w:left="20"/>
              <w:jc w:val="both"/>
            </w:pPr>
            <w:r>
              <w:rPr>
                <w:rFonts w:ascii="Times New Roman"/>
                <w:b w:val="false"/>
                <w:i w:val="false"/>
                <w:color w:val="000000"/>
                <w:sz w:val="20"/>
              </w:rPr>
              <w:t>
а) идентификатор справочника (классификатора)</w:t>
            </w:r>
          </w:p>
          <w:bookmarkEnd w:id="914"/>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 w:id="915"/>
          <w:p>
            <w:pPr>
              <w:spacing w:after="20"/>
              <w:ind w:left="20"/>
              <w:jc w:val="both"/>
            </w:pPr>
            <w:r>
              <w:rPr>
                <w:rFonts w:ascii="Times New Roman"/>
                <w:b w:val="false"/>
                <w:i w:val="false"/>
                <w:color w:val="000000"/>
                <w:sz w:val="20"/>
              </w:rPr>
              <w:t>
csdo:‌Reference‌Data‌Id‌Type (M.SDT.00091)</w:t>
            </w:r>
          </w:p>
          <w:bookmarkEnd w:id="9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 w:id="916"/>
          <w:p>
            <w:pPr>
              <w:spacing w:after="20"/>
              <w:ind w:left="20"/>
              <w:jc w:val="both"/>
            </w:pPr>
            <w:r>
              <w:rPr>
                <w:rFonts w:ascii="Times New Roman"/>
                <w:b w:val="false"/>
                <w:i w:val="false"/>
                <w:color w:val="000000"/>
                <w:sz w:val="20"/>
              </w:rPr>
              <w:t>
3.2. Идентификатор уполномоченного органа</w:t>
            </w:r>
          </w:p>
          <w:bookmarkEnd w:id="916"/>
          <w:p>
            <w:pPr>
              <w:spacing w:after="20"/>
              <w:ind w:left="20"/>
              <w:jc w:val="both"/>
            </w:pPr>
            <w:r>
              <w:rPr>
                <w:rFonts w:ascii="Times New Roman"/>
                <w:b w:val="false"/>
                <w:i w:val="false"/>
                <w:color w:val="000000"/>
                <w:sz w:val="20"/>
              </w:rPr>
              <w:t>
(csdo:‌Authority‌Id)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 w:id="917"/>
          <w:p>
            <w:pPr>
              <w:spacing w:after="20"/>
              <w:ind w:left="20"/>
              <w:jc w:val="both"/>
            </w:pPr>
            <w:r>
              <w:rPr>
                <w:rFonts w:ascii="Times New Roman"/>
                <w:b w:val="false"/>
                <w:i w:val="false"/>
                <w:color w:val="000000"/>
                <w:sz w:val="20"/>
              </w:rPr>
              <w:t>
csdo:‌Id20‌Type (M.SDT.00092)</w:t>
            </w:r>
          </w:p>
          <w:bookmarkEnd w:id="9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 w:id="918"/>
          <w:p>
            <w:pPr>
              <w:spacing w:after="20"/>
              <w:ind w:left="20"/>
              <w:jc w:val="both"/>
            </w:pPr>
            <w:r>
              <w:rPr>
                <w:rFonts w:ascii="Times New Roman"/>
                <w:b w:val="false"/>
                <w:i w:val="false"/>
                <w:color w:val="000000"/>
                <w:sz w:val="20"/>
              </w:rPr>
              <w:t>
3.3. Наименование уполномоченного органа</w:t>
            </w:r>
          </w:p>
          <w:bookmarkEnd w:id="918"/>
          <w:p>
            <w:pPr>
              <w:spacing w:after="20"/>
              <w:ind w:left="20"/>
              <w:jc w:val="both"/>
            </w:pPr>
            <w:r>
              <w:rPr>
                <w:rFonts w:ascii="Times New Roman"/>
                <w:b w:val="false"/>
                <w:i w:val="false"/>
                <w:color w:val="000000"/>
                <w:sz w:val="20"/>
              </w:rPr>
              <w:t>
(csdo:‌Authority‌Name)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 w:id="919"/>
          <w:p>
            <w:pPr>
              <w:spacing w:after="20"/>
              <w:ind w:left="20"/>
              <w:jc w:val="both"/>
            </w:pPr>
            <w:r>
              <w:rPr>
                <w:rFonts w:ascii="Times New Roman"/>
                <w:b w:val="false"/>
                <w:i w:val="false"/>
                <w:color w:val="000000"/>
                <w:sz w:val="20"/>
              </w:rPr>
              <w:t>
csdo:‌Name300‌Type (M.SDT.00056)</w:t>
            </w:r>
          </w:p>
          <w:bookmarkEnd w:id="9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 w:id="920"/>
          <w:p>
            <w:pPr>
              <w:spacing w:after="20"/>
              <w:ind w:left="20"/>
              <w:jc w:val="both"/>
            </w:pPr>
            <w:r>
              <w:rPr>
                <w:rFonts w:ascii="Times New Roman"/>
                <w:b w:val="false"/>
                <w:i w:val="false"/>
                <w:color w:val="000000"/>
                <w:sz w:val="20"/>
              </w:rPr>
              <w:t>
3.4. Краткое наименование уполномоченного органа</w:t>
            </w:r>
          </w:p>
          <w:bookmarkEnd w:id="920"/>
          <w:p>
            <w:pPr>
              <w:spacing w:after="20"/>
              <w:ind w:left="20"/>
              <w:jc w:val="both"/>
            </w:pPr>
            <w:r>
              <w:rPr>
                <w:rFonts w:ascii="Times New Roman"/>
                <w:b w:val="false"/>
                <w:i w:val="false"/>
                <w:color w:val="000000"/>
                <w:sz w:val="20"/>
              </w:rPr>
              <w:t>
(csdo:‌Authority‌Brief‌Name)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 w:id="921"/>
          <w:p>
            <w:pPr>
              <w:spacing w:after="20"/>
              <w:ind w:left="20"/>
              <w:jc w:val="both"/>
            </w:pPr>
            <w:r>
              <w:rPr>
                <w:rFonts w:ascii="Times New Roman"/>
                <w:b w:val="false"/>
                <w:i w:val="false"/>
                <w:color w:val="000000"/>
                <w:sz w:val="20"/>
              </w:rPr>
              <w:t>
csdo:‌Name120‌Type (M.SDT.00055)</w:t>
            </w:r>
          </w:p>
          <w:bookmarkEnd w:id="9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 w:id="922"/>
          <w:p>
            <w:pPr>
              <w:spacing w:after="20"/>
              <w:ind w:left="20"/>
              <w:jc w:val="both"/>
            </w:pPr>
            <w:r>
              <w:rPr>
                <w:rFonts w:ascii="Times New Roman"/>
                <w:b w:val="false"/>
                <w:i w:val="false"/>
                <w:color w:val="000000"/>
                <w:sz w:val="20"/>
              </w:rPr>
              <w:t>
4. Дата документа</w:t>
            </w:r>
          </w:p>
          <w:bookmarkEnd w:id="922"/>
          <w:p>
            <w:pPr>
              <w:spacing w:after="20"/>
              <w:ind w:left="20"/>
              <w:jc w:val="both"/>
            </w:pPr>
            <w:r>
              <w:rPr>
                <w:rFonts w:ascii="Times New Roman"/>
                <w:b w:val="false"/>
                <w:i w:val="false"/>
                <w:color w:val="000000"/>
                <w:sz w:val="20"/>
              </w:rPr>
              <w:t>
(csdo:‌Doc‌Creation‌Date)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формирования платежной ведомости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 w:id="923"/>
          <w:p>
            <w:pPr>
              <w:spacing w:after="20"/>
              <w:ind w:left="20"/>
              <w:jc w:val="both"/>
            </w:pPr>
            <w:r>
              <w:rPr>
                <w:rFonts w:ascii="Times New Roman"/>
                <w:b w:val="false"/>
                <w:i w:val="false"/>
                <w:color w:val="000000"/>
                <w:sz w:val="20"/>
              </w:rPr>
              <w:t>
bdt:‌Date‌Type (M.BDT.00005)</w:t>
            </w:r>
          </w:p>
          <w:bookmarkEnd w:id="923"/>
          <w:p>
            <w:pPr>
              <w:spacing w:after="20"/>
              <w:ind w:left="20"/>
              <w:jc w:val="both"/>
            </w:pPr>
            <w:r>
              <w:rPr>
                <w:rFonts w:ascii="Times New Roman"/>
                <w:b w:val="false"/>
                <w:i w:val="false"/>
                <w:color w:val="000000"/>
                <w:sz w:val="20"/>
              </w:rPr>
              <w:t>
Обозначение даты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 w:id="924"/>
          <w:p>
            <w:pPr>
              <w:spacing w:after="20"/>
              <w:ind w:left="20"/>
              <w:jc w:val="both"/>
            </w:pPr>
            <w:r>
              <w:rPr>
                <w:rFonts w:ascii="Times New Roman"/>
                <w:b w:val="false"/>
                <w:i w:val="false"/>
                <w:color w:val="000000"/>
                <w:sz w:val="20"/>
              </w:rPr>
              <w:t>
5. Номер документа</w:t>
            </w:r>
          </w:p>
          <w:bookmarkEnd w:id="924"/>
          <w:p>
            <w:pPr>
              <w:spacing w:after="20"/>
              <w:ind w:left="20"/>
              <w:jc w:val="both"/>
            </w:pPr>
            <w:r>
              <w:rPr>
                <w:rFonts w:ascii="Times New Roman"/>
                <w:b w:val="false"/>
                <w:i w:val="false"/>
                <w:color w:val="000000"/>
                <w:sz w:val="20"/>
              </w:rPr>
              <w:t>
(csdo:‌Doc‌Id)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платежной ведомости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 w:id="925"/>
          <w:p>
            <w:pPr>
              <w:spacing w:after="20"/>
              <w:ind w:left="20"/>
              <w:jc w:val="both"/>
            </w:pPr>
            <w:r>
              <w:rPr>
                <w:rFonts w:ascii="Times New Roman"/>
                <w:b w:val="false"/>
                <w:i w:val="false"/>
                <w:color w:val="000000"/>
                <w:sz w:val="20"/>
              </w:rPr>
              <w:t>
csdo:‌Id50‌Type (M.SDT.00093)</w:t>
            </w:r>
          </w:p>
          <w:bookmarkEnd w:id="9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 w:id="926"/>
          <w:p>
            <w:pPr>
              <w:spacing w:after="20"/>
              <w:ind w:left="20"/>
              <w:jc w:val="both"/>
            </w:pPr>
            <w:r>
              <w:rPr>
                <w:rFonts w:ascii="Times New Roman"/>
                <w:b w:val="false"/>
                <w:i w:val="false"/>
                <w:color w:val="000000"/>
                <w:sz w:val="20"/>
              </w:rPr>
              <w:t>
6. Период</w:t>
            </w:r>
          </w:p>
          <w:bookmarkEnd w:id="926"/>
          <w:p>
            <w:pPr>
              <w:spacing w:after="20"/>
              <w:ind w:left="20"/>
              <w:jc w:val="both"/>
            </w:pPr>
            <w:r>
              <w:rPr>
                <w:rFonts w:ascii="Times New Roman"/>
                <w:b w:val="false"/>
                <w:i w:val="false"/>
                <w:color w:val="000000"/>
                <w:sz w:val="20"/>
              </w:rPr>
              <w:t>
(ccdo:‌Period‌Details)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квартале, за который осуществляется перевод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927"/>
          <w:p>
            <w:pPr>
              <w:spacing w:after="20"/>
              <w:ind w:left="20"/>
              <w:jc w:val="both"/>
            </w:pPr>
            <w:r>
              <w:rPr>
                <w:rFonts w:ascii="Times New Roman"/>
                <w:b w:val="false"/>
                <w:i w:val="false"/>
                <w:color w:val="000000"/>
                <w:sz w:val="20"/>
              </w:rPr>
              <w:t>
ccdo:‌Period‌Details‌Type (M.CDT.00026)</w:t>
            </w:r>
          </w:p>
          <w:bookmarkEnd w:id="92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 w:id="928"/>
          <w:p>
            <w:pPr>
              <w:spacing w:after="20"/>
              <w:ind w:left="20"/>
              <w:jc w:val="both"/>
            </w:pPr>
            <w:r>
              <w:rPr>
                <w:rFonts w:ascii="Times New Roman"/>
                <w:b w:val="false"/>
                <w:i w:val="false"/>
                <w:color w:val="000000"/>
                <w:sz w:val="20"/>
              </w:rPr>
              <w:t>
6.1. Начальная дата и время</w:t>
            </w:r>
          </w:p>
          <w:bookmarkEnd w:id="928"/>
          <w:p>
            <w:pPr>
              <w:spacing w:after="20"/>
              <w:ind w:left="20"/>
              <w:jc w:val="both"/>
            </w:pPr>
            <w:r>
              <w:rPr>
                <w:rFonts w:ascii="Times New Roman"/>
                <w:b w:val="false"/>
                <w:i w:val="false"/>
                <w:color w:val="000000"/>
                <w:sz w:val="20"/>
              </w:rPr>
              <w:t>
(csdo:‌Start‌Date‌Time)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2" w:id="929"/>
          <w:p>
            <w:pPr>
              <w:spacing w:after="20"/>
              <w:ind w:left="20"/>
              <w:jc w:val="both"/>
            </w:pPr>
            <w:r>
              <w:rPr>
                <w:rFonts w:ascii="Times New Roman"/>
                <w:b w:val="false"/>
                <w:i w:val="false"/>
                <w:color w:val="000000"/>
                <w:sz w:val="20"/>
              </w:rPr>
              <w:t>
bdt:‌Date‌Time‌Type (M.BDT.00006)</w:t>
            </w:r>
          </w:p>
          <w:bookmarkEnd w:id="929"/>
          <w:p>
            <w:pPr>
              <w:spacing w:after="20"/>
              <w:ind w:left="20"/>
              <w:jc w:val="both"/>
            </w:pPr>
            <w:r>
              <w:rPr>
                <w:rFonts w:ascii="Times New Roman"/>
                <w:b w:val="false"/>
                <w:i w:val="false"/>
                <w:color w:val="000000"/>
                <w:sz w:val="20"/>
              </w:rPr>
              <w:t>
Обозначение даты и времени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 w:id="930"/>
          <w:p>
            <w:pPr>
              <w:spacing w:after="20"/>
              <w:ind w:left="20"/>
              <w:jc w:val="both"/>
            </w:pPr>
            <w:r>
              <w:rPr>
                <w:rFonts w:ascii="Times New Roman"/>
                <w:b w:val="false"/>
                <w:i w:val="false"/>
                <w:color w:val="000000"/>
                <w:sz w:val="20"/>
              </w:rPr>
              <w:t>
6.2. Конечная дата и время</w:t>
            </w:r>
          </w:p>
          <w:bookmarkEnd w:id="930"/>
          <w:p>
            <w:pPr>
              <w:spacing w:after="20"/>
              <w:ind w:left="20"/>
              <w:jc w:val="both"/>
            </w:pPr>
            <w:r>
              <w:rPr>
                <w:rFonts w:ascii="Times New Roman"/>
                <w:b w:val="false"/>
                <w:i w:val="false"/>
                <w:color w:val="000000"/>
                <w:sz w:val="20"/>
              </w:rPr>
              <w:t>
(csdo:‌End‌Date‌Time)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 w:id="931"/>
          <w:p>
            <w:pPr>
              <w:spacing w:after="20"/>
              <w:ind w:left="20"/>
              <w:jc w:val="both"/>
            </w:pPr>
            <w:r>
              <w:rPr>
                <w:rFonts w:ascii="Times New Roman"/>
                <w:b w:val="false"/>
                <w:i w:val="false"/>
                <w:color w:val="000000"/>
                <w:sz w:val="20"/>
              </w:rPr>
              <w:t>
bdt:‌Date‌Time‌Type (M.BDT.00006)</w:t>
            </w:r>
          </w:p>
          <w:bookmarkEnd w:id="931"/>
          <w:p>
            <w:pPr>
              <w:spacing w:after="20"/>
              <w:ind w:left="20"/>
              <w:jc w:val="both"/>
            </w:pPr>
            <w:r>
              <w:rPr>
                <w:rFonts w:ascii="Times New Roman"/>
                <w:b w:val="false"/>
                <w:i w:val="false"/>
                <w:color w:val="000000"/>
                <w:sz w:val="20"/>
              </w:rPr>
              <w:t>
Обозначение даты и времени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 w:id="932"/>
          <w:p>
            <w:pPr>
              <w:spacing w:after="20"/>
              <w:ind w:left="20"/>
              <w:jc w:val="both"/>
            </w:pPr>
            <w:r>
              <w:rPr>
                <w:rFonts w:ascii="Times New Roman"/>
                <w:b w:val="false"/>
                <w:i w:val="false"/>
                <w:color w:val="000000"/>
                <w:sz w:val="20"/>
              </w:rPr>
              <w:t>
7. Код страны</w:t>
            </w:r>
          </w:p>
          <w:bookmarkEnd w:id="932"/>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государства проживания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6" w:id="933"/>
          <w:p>
            <w:pPr>
              <w:spacing w:after="20"/>
              <w:ind w:left="20"/>
              <w:jc w:val="both"/>
            </w:pPr>
            <w:r>
              <w:rPr>
                <w:rFonts w:ascii="Times New Roman"/>
                <w:b w:val="false"/>
                <w:i w:val="false"/>
                <w:color w:val="000000"/>
                <w:sz w:val="20"/>
              </w:rPr>
              <w:t>
csdo:‌Unified‌Country‌Code‌Type (M.SDT.00112)</w:t>
            </w:r>
          </w:p>
          <w:bookmarkEnd w:id="93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8" w:id="934"/>
          <w:p>
            <w:pPr>
              <w:spacing w:after="20"/>
              <w:ind w:left="20"/>
              <w:jc w:val="both"/>
            </w:pPr>
            <w:r>
              <w:rPr>
                <w:rFonts w:ascii="Times New Roman"/>
                <w:b w:val="false"/>
                <w:i w:val="false"/>
                <w:color w:val="000000"/>
                <w:sz w:val="20"/>
              </w:rPr>
              <w:t>
а) идентификатор справочника (классификатора)</w:t>
            </w:r>
          </w:p>
          <w:bookmarkEnd w:id="934"/>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935"/>
          <w:p>
            <w:pPr>
              <w:spacing w:after="20"/>
              <w:ind w:left="20"/>
              <w:jc w:val="both"/>
            </w:pPr>
            <w:r>
              <w:rPr>
                <w:rFonts w:ascii="Times New Roman"/>
                <w:b w:val="false"/>
                <w:i w:val="false"/>
                <w:color w:val="000000"/>
                <w:sz w:val="20"/>
              </w:rPr>
              <w:t>
csdo:‌Reference‌Data‌Id‌Type (M.SDT.00091)</w:t>
            </w:r>
          </w:p>
          <w:bookmarkEnd w:id="9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 w:id="936"/>
          <w:p>
            <w:pPr>
              <w:spacing w:after="20"/>
              <w:ind w:left="20"/>
              <w:jc w:val="both"/>
            </w:pPr>
            <w:r>
              <w:rPr>
                <w:rFonts w:ascii="Times New Roman"/>
                <w:b w:val="false"/>
                <w:i w:val="false"/>
                <w:color w:val="000000"/>
                <w:sz w:val="20"/>
              </w:rPr>
              <w:t>
8. Сведения о выплате пенсии</w:t>
            </w:r>
          </w:p>
          <w:bookmarkEnd w:id="936"/>
          <w:p>
            <w:pPr>
              <w:spacing w:after="20"/>
              <w:ind w:left="20"/>
              <w:jc w:val="both"/>
            </w:pPr>
            <w:r>
              <w:rPr>
                <w:rFonts w:ascii="Times New Roman"/>
                <w:b w:val="false"/>
                <w:i w:val="false"/>
                <w:color w:val="000000"/>
                <w:sz w:val="20"/>
              </w:rPr>
              <w:t>
(spcdo:‌Pay‌Roll‌Details)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необходимые для выплаты пенсии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 w:id="937"/>
          <w:p>
            <w:pPr>
              <w:spacing w:after="20"/>
              <w:ind w:left="20"/>
              <w:jc w:val="both"/>
            </w:pPr>
            <w:r>
              <w:rPr>
                <w:rFonts w:ascii="Times New Roman"/>
                <w:b w:val="false"/>
                <w:i w:val="false"/>
                <w:color w:val="000000"/>
                <w:sz w:val="20"/>
              </w:rPr>
              <w:t>
spcdo:‌Pay‌Roll‌Details‌Type (M.SP.CDT.00036)</w:t>
            </w:r>
          </w:p>
          <w:bookmarkEnd w:id="93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 w:id="938"/>
          <w:p>
            <w:pPr>
              <w:spacing w:after="20"/>
              <w:ind w:left="20"/>
              <w:jc w:val="both"/>
            </w:pPr>
            <w:r>
              <w:rPr>
                <w:rFonts w:ascii="Times New Roman"/>
                <w:b w:val="false"/>
                <w:i w:val="false"/>
                <w:color w:val="000000"/>
                <w:sz w:val="20"/>
              </w:rPr>
              <w:t>
8.1. Номер пенсионного дела</w:t>
            </w:r>
          </w:p>
          <w:bookmarkEnd w:id="938"/>
          <w:p>
            <w:pPr>
              <w:spacing w:after="20"/>
              <w:ind w:left="20"/>
              <w:jc w:val="both"/>
            </w:pPr>
            <w:r>
              <w:rPr>
                <w:rFonts w:ascii="Times New Roman"/>
                <w:b w:val="false"/>
                <w:i w:val="false"/>
                <w:color w:val="000000"/>
                <w:sz w:val="20"/>
              </w:rPr>
              <w:t>
(spsdo:‌Pension‌Case‌Id)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пенсионного дела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 w:id="939"/>
          <w:p>
            <w:pPr>
              <w:spacing w:after="20"/>
              <w:ind w:left="20"/>
              <w:jc w:val="both"/>
            </w:pPr>
            <w:r>
              <w:rPr>
                <w:rFonts w:ascii="Times New Roman"/>
                <w:b w:val="false"/>
                <w:i w:val="false"/>
                <w:color w:val="000000"/>
                <w:sz w:val="20"/>
              </w:rPr>
              <w:t>
csdo:‌Id50‌Type (M.SDT.00093)</w:t>
            </w:r>
          </w:p>
          <w:bookmarkEnd w:id="9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 w:id="940"/>
          <w:p>
            <w:pPr>
              <w:spacing w:after="20"/>
              <w:ind w:left="20"/>
              <w:jc w:val="both"/>
            </w:pPr>
            <w:r>
              <w:rPr>
                <w:rFonts w:ascii="Times New Roman"/>
                <w:b w:val="false"/>
                <w:i w:val="false"/>
                <w:color w:val="000000"/>
                <w:sz w:val="20"/>
              </w:rPr>
              <w:t>
8.2. Вид пенсии</w:t>
            </w:r>
          </w:p>
          <w:bookmarkEnd w:id="940"/>
          <w:p>
            <w:pPr>
              <w:spacing w:after="20"/>
              <w:ind w:left="20"/>
              <w:jc w:val="both"/>
            </w:pPr>
            <w:r>
              <w:rPr>
                <w:rFonts w:ascii="Times New Roman"/>
                <w:b w:val="false"/>
                <w:i w:val="false"/>
                <w:color w:val="000000"/>
                <w:sz w:val="20"/>
              </w:rPr>
              <w:t>
(spcdo:‌Pension‌Kind‌Details)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назначенной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 w:id="941"/>
          <w:p>
            <w:pPr>
              <w:spacing w:after="20"/>
              <w:ind w:left="20"/>
              <w:jc w:val="both"/>
            </w:pPr>
            <w:r>
              <w:rPr>
                <w:rFonts w:ascii="Times New Roman"/>
                <w:b w:val="false"/>
                <w:i w:val="false"/>
                <w:color w:val="000000"/>
                <w:sz w:val="20"/>
              </w:rPr>
              <w:t>
spcdo:‌Pension‌Kind‌Details‌Type (M.SP.CDT.00016)</w:t>
            </w:r>
          </w:p>
          <w:bookmarkEnd w:id="94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 w:id="942"/>
          <w:p>
            <w:pPr>
              <w:spacing w:after="20"/>
              <w:ind w:left="20"/>
              <w:jc w:val="both"/>
            </w:pPr>
            <w:r>
              <w:rPr>
                <w:rFonts w:ascii="Times New Roman"/>
                <w:b w:val="false"/>
                <w:i w:val="false"/>
                <w:color w:val="000000"/>
                <w:sz w:val="20"/>
              </w:rPr>
              <w:t>
8.2.1. Код вида пенсии</w:t>
            </w:r>
          </w:p>
          <w:bookmarkEnd w:id="942"/>
          <w:p>
            <w:pPr>
              <w:spacing w:after="20"/>
              <w:ind w:left="20"/>
              <w:jc w:val="both"/>
            </w:pPr>
            <w:r>
              <w:rPr>
                <w:rFonts w:ascii="Times New Roman"/>
                <w:b w:val="false"/>
                <w:i w:val="false"/>
                <w:color w:val="000000"/>
                <w:sz w:val="20"/>
              </w:rPr>
              <w:t>
(spsdo:‌Pension‌Kind‌Code)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 w:id="943"/>
          <w:p>
            <w:pPr>
              <w:spacing w:after="20"/>
              <w:ind w:left="20"/>
              <w:jc w:val="both"/>
            </w:pPr>
            <w:r>
              <w:rPr>
                <w:rFonts w:ascii="Times New Roman"/>
                <w:b w:val="false"/>
                <w:i w:val="false"/>
                <w:color w:val="000000"/>
                <w:sz w:val="20"/>
              </w:rPr>
              <w:t>
csdo:‌Unified‌Code20‌Type (M.SDT.00140)</w:t>
            </w:r>
          </w:p>
          <w:bookmarkEnd w:id="94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4" w:id="944"/>
          <w:p>
            <w:pPr>
              <w:spacing w:after="20"/>
              <w:ind w:left="20"/>
              <w:jc w:val="both"/>
            </w:pPr>
            <w:r>
              <w:rPr>
                <w:rFonts w:ascii="Times New Roman"/>
                <w:b w:val="false"/>
                <w:i w:val="false"/>
                <w:color w:val="000000"/>
                <w:sz w:val="20"/>
              </w:rPr>
              <w:t>
а) идентификатор справочника (классификатора)</w:t>
            </w:r>
          </w:p>
          <w:bookmarkEnd w:id="944"/>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 w:id="945"/>
          <w:p>
            <w:pPr>
              <w:spacing w:after="20"/>
              <w:ind w:left="20"/>
              <w:jc w:val="both"/>
            </w:pPr>
            <w:r>
              <w:rPr>
                <w:rFonts w:ascii="Times New Roman"/>
                <w:b w:val="false"/>
                <w:i w:val="false"/>
                <w:color w:val="000000"/>
                <w:sz w:val="20"/>
              </w:rPr>
              <w:t>
csdo:‌Reference‌Data‌Id‌Type (M.SDT.00091)</w:t>
            </w:r>
          </w:p>
          <w:bookmarkEnd w:id="9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8" w:id="946"/>
          <w:p>
            <w:pPr>
              <w:spacing w:after="20"/>
              <w:ind w:left="20"/>
              <w:jc w:val="both"/>
            </w:pPr>
            <w:r>
              <w:rPr>
                <w:rFonts w:ascii="Times New Roman"/>
                <w:b w:val="false"/>
                <w:i w:val="false"/>
                <w:color w:val="000000"/>
                <w:sz w:val="20"/>
              </w:rPr>
              <w:t>
8.2.2. Наименование вида пенсии</w:t>
            </w:r>
          </w:p>
          <w:bookmarkEnd w:id="946"/>
          <w:p>
            <w:pPr>
              <w:spacing w:after="20"/>
              <w:ind w:left="20"/>
              <w:jc w:val="both"/>
            </w:pPr>
            <w:r>
              <w:rPr>
                <w:rFonts w:ascii="Times New Roman"/>
                <w:b w:val="false"/>
                <w:i w:val="false"/>
                <w:color w:val="000000"/>
                <w:sz w:val="20"/>
              </w:rPr>
              <w:t>
(spsdo:‌Pension‌Kind‌Name)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 w:id="947"/>
          <w:p>
            <w:pPr>
              <w:spacing w:after="20"/>
              <w:ind w:left="20"/>
              <w:jc w:val="both"/>
            </w:pPr>
            <w:r>
              <w:rPr>
                <w:rFonts w:ascii="Times New Roman"/>
                <w:b w:val="false"/>
                <w:i w:val="false"/>
                <w:color w:val="000000"/>
                <w:sz w:val="20"/>
              </w:rPr>
              <w:t>
csdo:‌Name300‌Type (M.SDT.00056)</w:t>
            </w:r>
          </w:p>
          <w:bookmarkEnd w:id="9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2" w:id="948"/>
          <w:p>
            <w:pPr>
              <w:spacing w:after="20"/>
              <w:ind w:left="20"/>
              <w:jc w:val="both"/>
            </w:pPr>
            <w:r>
              <w:rPr>
                <w:rFonts w:ascii="Times New Roman"/>
                <w:b w:val="false"/>
                <w:i w:val="false"/>
                <w:color w:val="000000"/>
                <w:sz w:val="20"/>
              </w:rPr>
              <w:t>
8.3. Сведения об участнике пенсионного обеспечения</w:t>
            </w:r>
          </w:p>
          <w:bookmarkEnd w:id="948"/>
          <w:p>
            <w:pPr>
              <w:spacing w:after="20"/>
              <w:ind w:left="20"/>
              <w:jc w:val="both"/>
            </w:pPr>
            <w:r>
              <w:rPr>
                <w:rFonts w:ascii="Times New Roman"/>
                <w:b w:val="false"/>
                <w:i w:val="false"/>
                <w:color w:val="000000"/>
                <w:sz w:val="20"/>
              </w:rPr>
              <w:t>
(spcdo:‌Pension‌Recepient‌Details)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участнике пенсионного обеспечения, которому выплачивается пенсия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3" w:id="949"/>
          <w:p>
            <w:pPr>
              <w:spacing w:after="20"/>
              <w:ind w:left="20"/>
              <w:jc w:val="both"/>
            </w:pPr>
            <w:r>
              <w:rPr>
                <w:rFonts w:ascii="Times New Roman"/>
                <w:b w:val="false"/>
                <w:i w:val="false"/>
                <w:color w:val="000000"/>
                <w:sz w:val="20"/>
              </w:rPr>
              <w:t>
spcdo:‌Pension‌Recipient‌Details‌Type (M.SP.CDT.00041)</w:t>
            </w:r>
          </w:p>
          <w:bookmarkEnd w:id="94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4" w:id="950"/>
          <w:p>
            <w:pPr>
              <w:spacing w:after="20"/>
              <w:ind w:left="20"/>
              <w:jc w:val="both"/>
            </w:pPr>
            <w:r>
              <w:rPr>
                <w:rFonts w:ascii="Times New Roman"/>
                <w:b w:val="false"/>
                <w:i w:val="false"/>
                <w:color w:val="000000"/>
                <w:sz w:val="20"/>
              </w:rPr>
              <w:t>
8.3.1. ФИО</w:t>
            </w:r>
          </w:p>
          <w:bookmarkEnd w:id="950"/>
          <w:p>
            <w:pPr>
              <w:spacing w:after="20"/>
              <w:ind w:left="20"/>
              <w:jc w:val="both"/>
            </w:pPr>
            <w:r>
              <w:rPr>
                <w:rFonts w:ascii="Times New Roman"/>
                <w:b w:val="false"/>
                <w:i w:val="false"/>
                <w:color w:val="000000"/>
                <w:sz w:val="20"/>
              </w:rPr>
              <w:t>
(ccdo:‌Full‌Name‌Details)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5" w:id="951"/>
          <w:p>
            <w:pPr>
              <w:spacing w:after="20"/>
              <w:ind w:left="20"/>
              <w:jc w:val="both"/>
            </w:pPr>
            <w:r>
              <w:rPr>
                <w:rFonts w:ascii="Times New Roman"/>
                <w:b w:val="false"/>
                <w:i w:val="false"/>
                <w:color w:val="000000"/>
                <w:sz w:val="20"/>
              </w:rPr>
              <w:t>
ccdo:‌Full‌Name‌Details‌Type (M.CDT.00016)</w:t>
            </w:r>
          </w:p>
          <w:bookmarkEnd w:id="95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 w:id="952"/>
          <w:p>
            <w:pPr>
              <w:spacing w:after="20"/>
              <w:ind w:left="20"/>
              <w:jc w:val="both"/>
            </w:pPr>
            <w:r>
              <w:rPr>
                <w:rFonts w:ascii="Times New Roman"/>
                <w:b w:val="false"/>
                <w:i w:val="false"/>
                <w:color w:val="000000"/>
                <w:sz w:val="20"/>
              </w:rPr>
              <w:t>
*.1. Имя</w:t>
            </w:r>
          </w:p>
          <w:bookmarkEnd w:id="952"/>
          <w:p>
            <w:pPr>
              <w:spacing w:after="20"/>
              <w:ind w:left="20"/>
              <w:jc w:val="both"/>
            </w:pPr>
            <w:r>
              <w:rPr>
                <w:rFonts w:ascii="Times New Roman"/>
                <w:b w:val="false"/>
                <w:i w:val="false"/>
                <w:color w:val="000000"/>
                <w:sz w:val="20"/>
              </w:rPr>
              <w:t>
(csdo:‌First‌Name)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 w:id="953"/>
          <w:p>
            <w:pPr>
              <w:spacing w:after="20"/>
              <w:ind w:left="20"/>
              <w:jc w:val="both"/>
            </w:pPr>
            <w:r>
              <w:rPr>
                <w:rFonts w:ascii="Times New Roman"/>
                <w:b w:val="false"/>
                <w:i w:val="false"/>
                <w:color w:val="000000"/>
                <w:sz w:val="20"/>
              </w:rPr>
              <w:t>
csdo:‌Name120‌Type (M.SDT.00055)</w:t>
            </w:r>
          </w:p>
          <w:bookmarkEnd w:id="9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0" w:id="954"/>
          <w:p>
            <w:pPr>
              <w:spacing w:after="20"/>
              <w:ind w:left="20"/>
              <w:jc w:val="both"/>
            </w:pPr>
            <w:r>
              <w:rPr>
                <w:rFonts w:ascii="Times New Roman"/>
                <w:b w:val="false"/>
                <w:i w:val="false"/>
                <w:color w:val="000000"/>
                <w:sz w:val="20"/>
              </w:rPr>
              <w:t>
*.2. Отчество</w:t>
            </w:r>
          </w:p>
          <w:bookmarkEnd w:id="954"/>
          <w:p>
            <w:pPr>
              <w:spacing w:after="20"/>
              <w:ind w:left="20"/>
              <w:jc w:val="both"/>
            </w:pPr>
            <w:r>
              <w:rPr>
                <w:rFonts w:ascii="Times New Roman"/>
                <w:b w:val="false"/>
                <w:i w:val="false"/>
                <w:color w:val="000000"/>
                <w:sz w:val="20"/>
              </w:rPr>
              <w:t>
(csdo:‌Middle‌Name)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1" w:id="955"/>
          <w:p>
            <w:pPr>
              <w:spacing w:after="20"/>
              <w:ind w:left="20"/>
              <w:jc w:val="both"/>
            </w:pPr>
            <w:r>
              <w:rPr>
                <w:rFonts w:ascii="Times New Roman"/>
                <w:b w:val="false"/>
                <w:i w:val="false"/>
                <w:color w:val="000000"/>
                <w:sz w:val="20"/>
              </w:rPr>
              <w:t>
csdo:‌Name120‌Type (M.SDT.00055)</w:t>
            </w:r>
          </w:p>
          <w:bookmarkEnd w:id="9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4" w:id="956"/>
          <w:p>
            <w:pPr>
              <w:spacing w:after="20"/>
              <w:ind w:left="20"/>
              <w:jc w:val="both"/>
            </w:pPr>
            <w:r>
              <w:rPr>
                <w:rFonts w:ascii="Times New Roman"/>
                <w:b w:val="false"/>
                <w:i w:val="false"/>
                <w:color w:val="000000"/>
                <w:sz w:val="20"/>
              </w:rPr>
              <w:t>
*.3. Фамилия</w:t>
            </w:r>
          </w:p>
          <w:bookmarkEnd w:id="956"/>
          <w:p>
            <w:pPr>
              <w:spacing w:after="20"/>
              <w:ind w:left="20"/>
              <w:jc w:val="both"/>
            </w:pPr>
            <w:r>
              <w:rPr>
                <w:rFonts w:ascii="Times New Roman"/>
                <w:b w:val="false"/>
                <w:i w:val="false"/>
                <w:color w:val="000000"/>
                <w:sz w:val="20"/>
              </w:rPr>
              <w:t>
(csdo:‌Last‌Name)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5" w:id="957"/>
          <w:p>
            <w:pPr>
              <w:spacing w:after="20"/>
              <w:ind w:left="20"/>
              <w:jc w:val="both"/>
            </w:pPr>
            <w:r>
              <w:rPr>
                <w:rFonts w:ascii="Times New Roman"/>
                <w:b w:val="false"/>
                <w:i w:val="false"/>
                <w:color w:val="000000"/>
                <w:sz w:val="20"/>
              </w:rPr>
              <w:t>
csdo:‌Name120‌Type (M.SDT.00055)</w:t>
            </w:r>
          </w:p>
          <w:bookmarkEnd w:id="9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 w:id="958"/>
          <w:p>
            <w:pPr>
              <w:spacing w:after="20"/>
              <w:ind w:left="20"/>
              <w:jc w:val="both"/>
            </w:pPr>
            <w:r>
              <w:rPr>
                <w:rFonts w:ascii="Times New Roman"/>
                <w:b w:val="false"/>
                <w:i w:val="false"/>
                <w:color w:val="000000"/>
                <w:sz w:val="20"/>
              </w:rPr>
              <w:t>
8.3.2. Идентификационный номер в государстве, назначившем пенсию</w:t>
            </w:r>
          </w:p>
          <w:bookmarkEnd w:id="958"/>
          <w:p>
            <w:pPr>
              <w:spacing w:after="20"/>
              <w:ind w:left="20"/>
              <w:jc w:val="both"/>
            </w:pPr>
            <w:r>
              <w:rPr>
                <w:rFonts w:ascii="Times New Roman"/>
                <w:b w:val="false"/>
                <w:i w:val="false"/>
                <w:color w:val="000000"/>
                <w:sz w:val="20"/>
              </w:rPr>
              <w:t>
(spcdo:‌Appointed‌Pension‌State‌Participant‌Id‌Details)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идентификационном номере участника пенсионного обеспечения в государстве-члене, назначившем пенсию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9" w:id="959"/>
          <w:p>
            <w:pPr>
              <w:spacing w:after="20"/>
              <w:ind w:left="20"/>
              <w:jc w:val="both"/>
            </w:pPr>
            <w:r>
              <w:rPr>
                <w:rFonts w:ascii="Times New Roman"/>
                <w:b w:val="false"/>
                <w:i w:val="false"/>
                <w:color w:val="000000"/>
                <w:sz w:val="20"/>
              </w:rPr>
              <w:t>
spcdo:‌Pension‌Participant‌Id‌Details‌Type (M.SP.CDT.00005)</w:t>
            </w:r>
          </w:p>
          <w:bookmarkEnd w:id="95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0" w:id="960"/>
          <w:p>
            <w:pPr>
              <w:spacing w:after="20"/>
              <w:ind w:left="20"/>
              <w:jc w:val="both"/>
            </w:pPr>
            <w:r>
              <w:rPr>
                <w:rFonts w:ascii="Times New Roman"/>
                <w:b w:val="false"/>
                <w:i w:val="false"/>
                <w:color w:val="000000"/>
                <w:sz w:val="20"/>
              </w:rPr>
              <w:t>
*.1. Код страны</w:t>
            </w:r>
          </w:p>
          <w:bookmarkEnd w:id="960"/>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1" w:id="961"/>
          <w:p>
            <w:pPr>
              <w:spacing w:after="20"/>
              <w:ind w:left="20"/>
              <w:jc w:val="both"/>
            </w:pPr>
            <w:r>
              <w:rPr>
                <w:rFonts w:ascii="Times New Roman"/>
                <w:b w:val="false"/>
                <w:i w:val="false"/>
                <w:color w:val="000000"/>
                <w:sz w:val="20"/>
              </w:rPr>
              <w:t>
csdo:‌Unified‌Country‌Code‌Type (M.SDT.00112)</w:t>
            </w:r>
          </w:p>
          <w:bookmarkEnd w:id="96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3" w:id="962"/>
          <w:p>
            <w:pPr>
              <w:spacing w:after="20"/>
              <w:ind w:left="20"/>
              <w:jc w:val="both"/>
            </w:pPr>
            <w:r>
              <w:rPr>
                <w:rFonts w:ascii="Times New Roman"/>
                <w:b w:val="false"/>
                <w:i w:val="false"/>
                <w:color w:val="000000"/>
                <w:sz w:val="20"/>
              </w:rPr>
              <w:t>
а) идентификатор справочника (классификатора)</w:t>
            </w:r>
          </w:p>
          <w:bookmarkEnd w:id="962"/>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 w:id="963"/>
          <w:p>
            <w:pPr>
              <w:spacing w:after="20"/>
              <w:ind w:left="20"/>
              <w:jc w:val="both"/>
            </w:pPr>
            <w:r>
              <w:rPr>
                <w:rFonts w:ascii="Times New Roman"/>
                <w:b w:val="false"/>
                <w:i w:val="false"/>
                <w:color w:val="000000"/>
                <w:sz w:val="20"/>
              </w:rPr>
              <w:t>
csdo:‌Reference‌Data‌Id‌Type (M.SDT.00091)</w:t>
            </w:r>
          </w:p>
          <w:bookmarkEnd w:id="9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7" w:id="964"/>
          <w:p>
            <w:pPr>
              <w:spacing w:after="20"/>
              <w:ind w:left="20"/>
              <w:jc w:val="both"/>
            </w:pPr>
            <w:r>
              <w:rPr>
                <w:rFonts w:ascii="Times New Roman"/>
                <w:b w:val="false"/>
                <w:i w:val="false"/>
                <w:color w:val="000000"/>
                <w:sz w:val="20"/>
              </w:rPr>
              <w:t>
*.2. Идентификационный номер участника пенсионного обеспечения</w:t>
            </w:r>
          </w:p>
          <w:bookmarkEnd w:id="964"/>
          <w:p>
            <w:pPr>
              <w:spacing w:after="20"/>
              <w:ind w:left="20"/>
              <w:jc w:val="both"/>
            </w:pPr>
            <w:r>
              <w:rPr>
                <w:rFonts w:ascii="Times New Roman"/>
                <w:b w:val="false"/>
                <w:i w:val="false"/>
                <w:color w:val="000000"/>
                <w:sz w:val="20"/>
              </w:rPr>
              <w:t>
(spsdo:‌Pension‌Participant‌Id)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(персональный) номер (счет)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 w:id="965"/>
          <w:p>
            <w:pPr>
              <w:spacing w:after="20"/>
              <w:ind w:left="20"/>
              <w:jc w:val="both"/>
            </w:pPr>
            <w:r>
              <w:rPr>
                <w:rFonts w:ascii="Times New Roman"/>
                <w:b w:val="false"/>
                <w:i w:val="false"/>
                <w:color w:val="000000"/>
                <w:sz w:val="20"/>
              </w:rPr>
              <w:t>
csdo:‌Id20‌Type (M.SDT.00092)</w:t>
            </w:r>
          </w:p>
          <w:bookmarkEnd w:id="9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1" w:id="966"/>
          <w:p>
            <w:pPr>
              <w:spacing w:after="20"/>
              <w:ind w:left="20"/>
              <w:jc w:val="both"/>
            </w:pPr>
            <w:r>
              <w:rPr>
                <w:rFonts w:ascii="Times New Roman"/>
                <w:b w:val="false"/>
                <w:i w:val="false"/>
                <w:color w:val="000000"/>
                <w:sz w:val="20"/>
              </w:rPr>
              <w:t>
8.3.3. Идентификационный номер в государстве, осуществляющем доставку пенсии</w:t>
            </w:r>
          </w:p>
          <w:bookmarkEnd w:id="966"/>
          <w:p>
            <w:pPr>
              <w:spacing w:after="20"/>
              <w:ind w:left="20"/>
              <w:jc w:val="both"/>
            </w:pPr>
            <w:r>
              <w:rPr>
                <w:rFonts w:ascii="Times New Roman"/>
                <w:b w:val="false"/>
                <w:i w:val="false"/>
                <w:color w:val="000000"/>
                <w:sz w:val="20"/>
              </w:rPr>
              <w:t>
(spcdo:‌Delivered‌Pension‌State‌Participant‌Id‌Details)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идентификационном номере участника пенсионного обеспечения в государстве-члене, осуществляющем доставку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967"/>
          <w:p>
            <w:pPr>
              <w:spacing w:after="20"/>
              <w:ind w:left="20"/>
              <w:jc w:val="both"/>
            </w:pPr>
            <w:r>
              <w:rPr>
                <w:rFonts w:ascii="Times New Roman"/>
                <w:b w:val="false"/>
                <w:i w:val="false"/>
                <w:color w:val="000000"/>
                <w:sz w:val="20"/>
              </w:rPr>
              <w:t>
spcdo:‌Pension‌Participant‌Id‌Details‌Type (M.SP.CDT.00005)</w:t>
            </w:r>
          </w:p>
          <w:bookmarkEnd w:id="96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3" w:id="968"/>
          <w:p>
            <w:pPr>
              <w:spacing w:after="20"/>
              <w:ind w:left="20"/>
              <w:jc w:val="both"/>
            </w:pPr>
            <w:r>
              <w:rPr>
                <w:rFonts w:ascii="Times New Roman"/>
                <w:b w:val="false"/>
                <w:i w:val="false"/>
                <w:color w:val="000000"/>
                <w:sz w:val="20"/>
              </w:rPr>
              <w:t>
*.1. Код страны</w:t>
            </w:r>
          </w:p>
          <w:bookmarkEnd w:id="968"/>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969"/>
          <w:p>
            <w:pPr>
              <w:spacing w:after="20"/>
              <w:ind w:left="20"/>
              <w:jc w:val="both"/>
            </w:pPr>
            <w:r>
              <w:rPr>
                <w:rFonts w:ascii="Times New Roman"/>
                <w:b w:val="false"/>
                <w:i w:val="false"/>
                <w:color w:val="000000"/>
                <w:sz w:val="20"/>
              </w:rPr>
              <w:t>
csdo:‌Unified‌Country‌Code‌Type (M.SDT.00112)</w:t>
            </w:r>
          </w:p>
          <w:bookmarkEnd w:id="96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6" w:id="970"/>
          <w:p>
            <w:pPr>
              <w:spacing w:after="20"/>
              <w:ind w:left="20"/>
              <w:jc w:val="both"/>
            </w:pPr>
            <w:r>
              <w:rPr>
                <w:rFonts w:ascii="Times New Roman"/>
                <w:b w:val="false"/>
                <w:i w:val="false"/>
                <w:color w:val="000000"/>
                <w:sz w:val="20"/>
              </w:rPr>
              <w:t>
а) идентификатор справочника (классификатора)</w:t>
            </w:r>
          </w:p>
          <w:bookmarkEnd w:id="970"/>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7" w:id="971"/>
          <w:p>
            <w:pPr>
              <w:spacing w:after="20"/>
              <w:ind w:left="20"/>
              <w:jc w:val="both"/>
            </w:pPr>
            <w:r>
              <w:rPr>
                <w:rFonts w:ascii="Times New Roman"/>
                <w:b w:val="false"/>
                <w:i w:val="false"/>
                <w:color w:val="000000"/>
                <w:sz w:val="20"/>
              </w:rPr>
              <w:t>
csdo:‌Reference‌Data‌Id‌Type (M.SDT.00091)</w:t>
            </w:r>
          </w:p>
          <w:bookmarkEnd w:id="9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0" w:id="972"/>
          <w:p>
            <w:pPr>
              <w:spacing w:after="20"/>
              <w:ind w:left="20"/>
              <w:jc w:val="both"/>
            </w:pPr>
            <w:r>
              <w:rPr>
                <w:rFonts w:ascii="Times New Roman"/>
                <w:b w:val="false"/>
                <w:i w:val="false"/>
                <w:color w:val="000000"/>
                <w:sz w:val="20"/>
              </w:rPr>
              <w:t>
*.2. Идентификационный номер участника пенсионного обеспечения</w:t>
            </w:r>
          </w:p>
          <w:bookmarkEnd w:id="972"/>
          <w:p>
            <w:pPr>
              <w:spacing w:after="20"/>
              <w:ind w:left="20"/>
              <w:jc w:val="both"/>
            </w:pPr>
            <w:r>
              <w:rPr>
                <w:rFonts w:ascii="Times New Roman"/>
                <w:b w:val="false"/>
                <w:i w:val="false"/>
                <w:color w:val="000000"/>
                <w:sz w:val="20"/>
              </w:rPr>
              <w:t>
(spsdo:‌Pension‌Participant‌Id)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(персональный) номер (счет)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 w:id="973"/>
          <w:p>
            <w:pPr>
              <w:spacing w:after="20"/>
              <w:ind w:left="20"/>
              <w:jc w:val="both"/>
            </w:pPr>
            <w:r>
              <w:rPr>
                <w:rFonts w:ascii="Times New Roman"/>
                <w:b w:val="false"/>
                <w:i w:val="false"/>
                <w:color w:val="000000"/>
                <w:sz w:val="20"/>
              </w:rPr>
              <w:t>
csdo:‌Id20‌Type (M.SDT.00092)</w:t>
            </w:r>
          </w:p>
          <w:bookmarkEnd w:id="9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4" w:id="974"/>
          <w:p>
            <w:pPr>
              <w:spacing w:after="20"/>
              <w:ind w:left="20"/>
              <w:jc w:val="both"/>
            </w:pPr>
            <w:r>
              <w:rPr>
                <w:rFonts w:ascii="Times New Roman"/>
                <w:b w:val="false"/>
                <w:i w:val="false"/>
                <w:color w:val="000000"/>
                <w:sz w:val="20"/>
              </w:rPr>
              <w:t>
8.3.4. Адрес</w:t>
            </w:r>
          </w:p>
          <w:bookmarkEnd w:id="974"/>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 w:id="975"/>
          <w:p>
            <w:pPr>
              <w:spacing w:after="20"/>
              <w:ind w:left="20"/>
              <w:jc w:val="both"/>
            </w:pPr>
            <w:r>
              <w:rPr>
                <w:rFonts w:ascii="Times New Roman"/>
                <w:b w:val="false"/>
                <w:i w:val="false"/>
                <w:color w:val="000000"/>
                <w:sz w:val="20"/>
              </w:rPr>
              <w:t>
ccdo:‌Subject‌Address‌Details‌Type (M.CDT.00064)</w:t>
            </w:r>
          </w:p>
          <w:bookmarkEnd w:id="97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976"/>
          <w:p>
            <w:pPr>
              <w:spacing w:after="20"/>
              <w:ind w:left="20"/>
              <w:jc w:val="both"/>
            </w:pPr>
            <w:r>
              <w:rPr>
                <w:rFonts w:ascii="Times New Roman"/>
                <w:b w:val="false"/>
                <w:i w:val="false"/>
                <w:color w:val="000000"/>
                <w:sz w:val="20"/>
              </w:rPr>
              <w:t>
*.1. Код вида адреса</w:t>
            </w:r>
          </w:p>
          <w:bookmarkEnd w:id="976"/>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7" w:id="977"/>
          <w:p>
            <w:pPr>
              <w:spacing w:after="20"/>
              <w:ind w:left="20"/>
              <w:jc w:val="both"/>
            </w:pPr>
            <w:r>
              <w:rPr>
                <w:rFonts w:ascii="Times New Roman"/>
                <w:b w:val="false"/>
                <w:i w:val="false"/>
                <w:color w:val="000000"/>
                <w:sz w:val="20"/>
              </w:rPr>
              <w:t>
csdo:‌Address‌Kind‌Code‌Type (M.SDT.00162)</w:t>
            </w:r>
          </w:p>
          <w:bookmarkEnd w:id="97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978"/>
          <w:p>
            <w:pPr>
              <w:spacing w:after="20"/>
              <w:ind w:left="20"/>
              <w:jc w:val="both"/>
            </w:pPr>
            <w:r>
              <w:rPr>
                <w:rFonts w:ascii="Times New Roman"/>
                <w:b w:val="false"/>
                <w:i w:val="false"/>
                <w:color w:val="000000"/>
                <w:sz w:val="20"/>
              </w:rPr>
              <w:t>
*.2. Код страны</w:t>
            </w:r>
          </w:p>
          <w:bookmarkEnd w:id="978"/>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 w:id="979"/>
          <w:p>
            <w:pPr>
              <w:spacing w:after="20"/>
              <w:ind w:left="20"/>
              <w:jc w:val="both"/>
            </w:pPr>
            <w:r>
              <w:rPr>
                <w:rFonts w:ascii="Times New Roman"/>
                <w:b w:val="false"/>
                <w:i w:val="false"/>
                <w:color w:val="000000"/>
                <w:sz w:val="20"/>
              </w:rPr>
              <w:t>
csdo:‌Unified‌Country‌Code‌Type (M.SDT.00112)</w:t>
            </w:r>
          </w:p>
          <w:bookmarkEnd w:id="97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3" w:id="980"/>
          <w:p>
            <w:pPr>
              <w:spacing w:after="20"/>
              <w:ind w:left="20"/>
              <w:jc w:val="both"/>
            </w:pPr>
            <w:r>
              <w:rPr>
                <w:rFonts w:ascii="Times New Roman"/>
                <w:b w:val="false"/>
                <w:i w:val="false"/>
                <w:color w:val="000000"/>
                <w:sz w:val="20"/>
              </w:rPr>
              <w:t>
а) идентификатор справочника (классификатора)</w:t>
            </w:r>
          </w:p>
          <w:bookmarkEnd w:id="980"/>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 w:id="981"/>
          <w:p>
            <w:pPr>
              <w:spacing w:after="20"/>
              <w:ind w:left="20"/>
              <w:jc w:val="both"/>
            </w:pPr>
            <w:r>
              <w:rPr>
                <w:rFonts w:ascii="Times New Roman"/>
                <w:b w:val="false"/>
                <w:i w:val="false"/>
                <w:color w:val="000000"/>
                <w:sz w:val="20"/>
              </w:rPr>
              <w:t>
csdo:‌Reference‌Data‌Id‌Type (M.SDT.00091)</w:t>
            </w:r>
          </w:p>
          <w:bookmarkEnd w:id="9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982"/>
          <w:p>
            <w:pPr>
              <w:spacing w:after="20"/>
              <w:ind w:left="20"/>
              <w:jc w:val="both"/>
            </w:pPr>
            <w:r>
              <w:rPr>
                <w:rFonts w:ascii="Times New Roman"/>
                <w:b w:val="false"/>
                <w:i w:val="false"/>
                <w:color w:val="000000"/>
                <w:sz w:val="20"/>
              </w:rPr>
              <w:t>
*.3. Код территории</w:t>
            </w:r>
          </w:p>
          <w:bookmarkEnd w:id="982"/>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983"/>
          <w:p>
            <w:pPr>
              <w:spacing w:after="20"/>
              <w:ind w:left="20"/>
              <w:jc w:val="both"/>
            </w:pPr>
            <w:r>
              <w:rPr>
                <w:rFonts w:ascii="Times New Roman"/>
                <w:b w:val="false"/>
                <w:i w:val="false"/>
                <w:color w:val="000000"/>
                <w:sz w:val="20"/>
              </w:rPr>
              <w:t>
csdo:‌Territory‌Code‌Type (M.SDT.00031)</w:t>
            </w:r>
          </w:p>
          <w:bookmarkEnd w:id="9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 w:id="984"/>
          <w:p>
            <w:pPr>
              <w:spacing w:after="20"/>
              <w:ind w:left="20"/>
              <w:jc w:val="both"/>
            </w:pPr>
            <w:r>
              <w:rPr>
                <w:rFonts w:ascii="Times New Roman"/>
                <w:b w:val="false"/>
                <w:i w:val="false"/>
                <w:color w:val="000000"/>
                <w:sz w:val="20"/>
              </w:rPr>
              <w:t>
*.4. Регион</w:t>
            </w:r>
          </w:p>
          <w:bookmarkEnd w:id="984"/>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 w:id="985"/>
          <w:p>
            <w:pPr>
              <w:spacing w:after="20"/>
              <w:ind w:left="20"/>
              <w:jc w:val="both"/>
            </w:pPr>
            <w:r>
              <w:rPr>
                <w:rFonts w:ascii="Times New Roman"/>
                <w:b w:val="false"/>
                <w:i w:val="false"/>
                <w:color w:val="000000"/>
                <w:sz w:val="20"/>
              </w:rPr>
              <w:t>
csdo:‌Name120‌Type (M.SDT.00055)</w:t>
            </w:r>
          </w:p>
          <w:bookmarkEnd w:id="9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 w:id="986"/>
          <w:p>
            <w:pPr>
              <w:spacing w:after="20"/>
              <w:ind w:left="20"/>
              <w:jc w:val="both"/>
            </w:pPr>
            <w:r>
              <w:rPr>
                <w:rFonts w:ascii="Times New Roman"/>
                <w:b w:val="false"/>
                <w:i w:val="false"/>
                <w:color w:val="000000"/>
                <w:sz w:val="20"/>
              </w:rPr>
              <w:t>
*.5. Район</w:t>
            </w:r>
          </w:p>
          <w:bookmarkEnd w:id="986"/>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987"/>
          <w:p>
            <w:pPr>
              <w:spacing w:after="20"/>
              <w:ind w:left="20"/>
              <w:jc w:val="both"/>
            </w:pPr>
            <w:r>
              <w:rPr>
                <w:rFonts w:ascii="Times New Roman"/>
                <w:b w:val="false"/>
                <w:i w:val="false"/>
                <w:color w:val="000000"/>
                <w:sz w:val="20"/>
              </w:rPr>
              <w:t>
csdo:‌Name120‌Type (M.SDT.00055)</w:t>
            </w:r>
          </w:p>
          <w:bookmarkEnd w:id="9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988"/>
          <w:p>
            <w:pPr>
              <w:spacing w:after="20"/>
              <w:ind w:left="20"/>
              <w:jc w:val="both"/>
            </w:pPr>
            <w:r>
              <w:rPr>
                <w:rFonts w:ascii="Times New Roman"/>
                <w:b w:val="false"/>
                <w:i w:val="false"/>
                <w:color w:val="000000"/>
                <w:sz w:val="20"/>
              </w:rPr>
              <w:t>
*.6. Город</w:t>
            </w:r>
          </w:p>
          <w:bookmarkEnd w:id="988"/>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989"/>
          <w:p>
            <w:pPr>
              <w:spacing w:after="20"/>
              <w:ind w:left="20"/>
              <w:jc w:val="both"/>
            </w:pPr>
            <w:r>
              <w:rPr>
                <w:rFonts w:ascii="Times New Roman"/>
                <w:b w:val="false"/>
                <w:i w:val="false"/>
                <w:color w:val="000000"/>
                <w:sz w:val="20"/>
              </w:rPr>
              <w:t>
csdo:‌Name120‌Type (M.SDT.00055)</w:t>
            </w:r>
          </w:p>
          <w:bookmarkEnd w:id="9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 w:id="990"/>
          <w:p>
            <w:pPr>
              <w:spacing w:after="20"/>
              <w:ind w:left="20"/>
              <w:jc w:val="both"/>
            </w:pPr>
            <w:r>
              <w:rPr>
                <w:rFonts w:ascii="Times New Roman"/>
                <w:b w:val="false"/>
                <w:i w:val="false"/>
                <w:color w:val="000000"/>
                <w:sz w:val="20"/>
              </w:rPr>
              <w:t>
*.7. Населенный пункт</w:t>
            </w:r>
          </w:p>
          <w:bookmarkEnd w:id="990"/>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991"/>
          <w:p>
            <w:pPr>
              <w:spacing w:after="20"/>
              <w:ind w:left="20"/>
              <w:jc w:val="both"/>
            </w:pPr>
            <w:r>
              <w:rPr>
                <w:rFonts w:ascii="Times New Roman"/>
                <w:b w:val="false"/>
                <w:i w:val="false"/>
                <w:color w:val="000000"/>
                <w:sz w:val="20"/>
              </w:rPr>
              <w:t>
csdo:‌Name120‌Type (M.SDT.00055)</w:t>
            </w:r>
          </w:p>
          <w:bookmarkEnd w:id="9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7" w:id="992"/>
          <w:p>
            <w:pPr>
              <w:spacing w:after="20"/>
              <w:ind w:left="20"/>
              <w:jc w:val="both"/>
            </w:pPr>
            <w:r>
              <w:rPr>
                <w:rFonts w:ascii="Times New Roman"/>
                <w:b w:val="false"/>
                <w:i w:val="false"/>
                <w:color w:val="000000"/>
                <w:sz w:val="20"/>
              </w:rPr>
              <w:t>
*.8. Улица</w:t>
            </w:r>
          </w:p>
          <w:bookmarkEnd w:id="992"/>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993"/>
          <w:p>
            <w:pPr>
              <w:spacing w:after="20"/>
              <w:ind w:left="20"/>
              <w:jc w:val="both"/>
            </w:pPr>
            <w:r>
              <w:rPr>
                <w:rFonts w:ascii="Times New Roman"/>
                <w:b w:val="false"/>
                <w:i w:val="false"/>
                <w:color w:val="000000"/>
                <w:sz w:val="20"/>
              </w:rPr>
              <w:t>
csdo:‌Name120‌Type (M.SDT.00055)</w:t>
            </w:r>
          </w:p>
          <w:bookmarkEnd w:id="9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 w:id="994"/>
          <w:p>
            <w:pPr>
              <w:spacing w:after="20"/>
              <w:ind w:left="20"/>
              <w:jc w:val="both"/>
            </w:pPr>
            <w:r>
              <w:rPr>
                <w:rFonts w:ascii="Times New Roman"/>
                <w:b w:val="false"/>
                <w:i w:val="false"/>
                <w:color w:val="000000"/>
                <w:sz w:val="20"/>
              </w:rPr>
              <w:t>
*.9. Номер дома</w:t>
            </w:r>
          </w:p>
          <w:bookmarkEnd w:id="994"/>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 w:id="995"/>
          <w:p>
            <w:pPr>
              <w:spacing w:after="20"/>
              <w:ind w:left="20"/>
              <w:jc w:val="both"/>
            </w:pPr>
            <w:r>
              <w:rPr>
                <w:rFonts w:ascii="Times New Roman"/>
                <w:b w:val="false"/>
                <w:i w:val="false"/>
                <w:color w:val="000000"/>
                <w:sz w:val="20"/>
              </w:rPr>
              <w:t>
csdo:‌Id50‌Type (M.SDT.00093)</w:t>
            </w:r>
          </w:p>
          <w:bookmarkEnd w:id="9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 w:id="996"/>
          <w:p>
            <w:pPr>
              <w:spacing w:after="20"/>
              <w:ind w:left="20"/>
              <w:jc w:val="both"/>
            </w:pPr>
            <w:r>
              <w:rPr>
                <w:rFonts w:ascii="Times New Roman"/>
                <w:b w:val="false"/>
                <w:i w:val="false"/>
                <w:color w:val="000000"/>
                <w:sz w:val="20"/>
              </w:rPr>
              <w:t>
*.10. Номер помещения</w:t>
            </w:r>
          </w:p>
          <w:bookmarkEnd w:id="996"/>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997"/>
          <w:p>
            <w:pPr>
              <w:spacing w:after="20"/>
              <w:ind w:left="20"/>
              <w:jc w:val="both"/>
            </w:pPr>
            <w:r>
              <w:rPr>
                <w:rFonts w:ascii="Times New Roman"/>
                <w:b w:val="false"/>
                <w:i w:val="false"/>
                <w:color w:val="000000"/>
                <w:sz w:val="20"/>
              </w:rPr>
              <w:t>
csdo:‌Id20‌Type (M.SDT.00092)</w:t>
            </w:r>
          </w:p>
          <w:bookmarkEnd w:id="9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9" w:id="998"/>
          <w:p>
            <w:pPr>
              <w:spacing w:after="20"/>
              <w:ind w:left="20"/>
              <w:jc w:val="both"/>
            </w:pPr>
            <w:r>
              <w:rPr>
                <w:rFonts w:ascii="Times New Roman"/>
                <w:b w:val="false"/>
                <w:i w:val="false"/>
                <w:color w:val="000000"/>
                <w:sz w:val="20"/>
              </w:rPr>
              <w:t>
*.11. Почтовый индекс</w:t>
            </w:r>
          </w:p>
          <w:bookmarkEnd w:id="998"/>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 w:id="999"/>
          <w:p>
            <w:pPr>
              <w:spacing w:after="20"/>
              <w:ind w:left="20"/>
              <w:jc w:val="both"/>
            </w:pPr>
            <w:r>
              <w:rPr>
                <w:rFonts w:ascii="Times New Roman"/>
                <w:b w:val="false"/>
                <w:i w:val="false"/>
                <w:color w:val="000000"/>
                <w:sz w:val="20"/>
              </w:rPr>
              <w:t>
csdo:‌Post‌Code‌Type (M.SDT.00006)</w:t>
            </w:r>
          </w:p>
          <w:bookmarkEnd w:id="9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1000"/>
          <w:p>
            <w:pPr>
              <w:spacing w:after="20"/>
              <w:ind w:left="20"/>
              <w:jc w:val="both"/>
            </w:pPr>
            <w:r>
              <w:rPr>
                <w:rFonts w:ascii="Times New Roman"/>
                <w:b w:val="false"/>
                <w:i w:val="false"/>
                <w:color w:val="000000"/>
                <w:sz w:val="20"/>
              </w:rPr>
              <w:t>
*.12. Номер абонентского ящика</w:t>
            </w:r>
          </w:p>
          <w:bookmarkEnd w:id="1000"/>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1001"/>
          <w:p>
            <w:pPr>
              <w:spacing w:after="20"/>
              <w:ind w:left="20"/>
              <w:jc w:val="both"/>
            </w:pPr>
            <w:r>
              <w:rPr>
                <w:rFonts w:ascii="Times New Roman"/>
                <w:b w:val="false"/>
                <w:i w:val="false"/>
                <w:color w:val="000000"/>
                <w:sz w:val="20"/>
              </w:rPr>
              <w:t>
csdo:‌Id20‌Type (M.SDT.00092)</w:t>
            </w:r>
          </w:p>
          <w:bookmarkEnd w:id="10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1002"/>
          <w:p>
            <w:pPr>
              <w:spacing w:after="20"/>
              <w:ind w:left="20"/>
              <w:jc w:val="both"/>
            </w:pPr>
            <w:r>
              <w:rPr>
                <w:rFonts w:ascii="Times New Roman"/>
                <w:b w:val="false"/>
                <w:i w:val="false"/>
                <w:color w:val="000000"/>
                <w:sz w:val="20"/>
              </w:rPr>
              <w:t>
8.4. Сведения об умершем трудящемся</w:t>
            </w:r>
          </w:p>
          <w:bookmarkEnd w:id="1002"/>
          <w:p>
            <w:pPr>
              <w:spacing w:after="20"/>
              <w:ind w:left="20"/>
              <w:jc w:val="both"/>
            </w:pPr>
            <w:r>
              <w:rPr>
                <w:rFonts w:ascii="Times New Roman"/>
                <w:b w:val="false"/>
                <w:i w:val="false"/>
                <w:color w:val="000000"/>
                <w:sz w:val="20"/>
              </w:rPr>
              <w:t>
(spcdo:‌Deceased‌Pension‌Recepient‌Details)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умершем трудящемся, в связи со смертью которого выплачивается пенсия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 w:id="1003"/>
          <w:p>
            <w:pPr>
              <w:spacing w:after="20"/>
              <w:ind w:left="20"/>
              <w:jc w:val="both"/>
            </w:pPr>
            <w:r>
              <w:rPr>
                <w:rFonts w:ascii="Times New Roman"/>
                <w:b w:val="false"/>
                <w:i w:val="false"/>
                <w:color w:val="000000"/>
                <w:sz w:val="20"/>
              </w:rPr>
              <w:t>
spcdo:‌Pension‌Recipient‌Details‌Type (M.SP.CDT.00041)</w:t>
            </w:r>
          </w:p>
          <w:bookmarkEnd w:id="100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8" w:id="1004"/>
          <w:p>
            <w:pPr>
              <w:spacing w:after="20"/>
              <w:ind w:left="20"/>
              <w:jc w:val="both"/>
            </w:pPr>
            <w:r>
              <w:rPr>
                <w:rFonts w:ascii="Times New Roman"/>
                <w:b w:val="false"/>
                <w:i w:val="false"/>
                <w:color w:val="000000"/>
                <w:sz w:val="20"/>
              </w:rPr>
              <w:t>
8.4.1. ФИО</w:t>
            </w:r>
          </w:p>
          <w:bookmarkEnd w:id="1004"/>
          <w:p>
            <w:pPr>
              <w:spacing w:after="20"/>
              <w:ind w:left="20"/>
              <w:jc w:val="both"/>
            </w:pPr>
            <w:r>
              <w:rPr>
                <w:rFonts w:ascii="Times New Roman"/>
                <w:b w:val="false"/>
                <w:i w:val="false"/>
                <w:color w:val="000000"/>
                <w:sz w:val="20"/>
              </w:rPr>
              <w:t>
(ccdo:‌Full‌Name‌Details)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1005"/>
          <w:p>
            <w:pPr>
              <w:spacing w:after="20"/>
              <w:ind w:left="20"/>
              <w:jc w:val="both"/>
            </w:pPr>
            <w:r>
              <w:rPr>
                <w:rFonts w:ascii="Times New Roman"/>
                <w:b w:val="false"/>
                <w:i w:val="false"/>
                <w:color w:val="000000"/>
                <w:sz w:val="20"/>
              </w:rPr>
              <w:t>
ccdo:‌Full‌Name‌Details‌Type (M.CDT.00016)</w:t>
            </w:r>
          </w:p>
          <w:bookmarkEnd w:id="100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1006"/>
          <w:p>
            <w:pPr>
              <w:spacing w:after="20"/>
              <w:ind w:left="20"/>
              <w:jc w:val="both"/>
            </w:pPr>
            <w:r>
              <w:rPr>
                <w:rFonts w:ascii="Times New Roman"/>
                <w:b w:val="false"/>
                <w:i w:val="false"/>
                <w:color w:val="000000"/>
                <w:sz w:val="20"/>
              </w:rPr>
              <w:t>
*.1. Имя</w:t>
            </w:r>
          </w:p>
          <w:bookmarkEnd w:id="1006"/>
          <w:p>
            <w:pPr>
              <w:spacing w:after="20"/>
              <w:ind w:left="20"/>
              <w:jc w:val="both"/>
            </w:pPr>
            <w:r>
              <w:rPr>
                <w:rFonts w:ascii="Times New Roman"/>
                <w:b w:val="false"/>
                <w:i w:val="false"/>
                <w:color w:val="000000"/>
                <w:sz w:val="20"/>
              </w:rPr>
              <w:t>
(csdo:‌First‌Name)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 w:id="1007"/>
          <w:p>
            <w:pPr>
              <w:spacing w:after="20"/>
              <w:ind w:left="20"/>
              <w:jc w:val="both"/>
            </w:pPr>
            <w:r>
              <w:rPr>
                <w:rFonts w:ascii="Times New Roman"/>
                <w:b w:val="false"/>
                <w:i w:val="false"/>
                <w:color w:val="000000"/>
                <w:sz w:val="20"/>
              </w:rPr>
              <w:t>
csdo:‌Name120‌Type (M.SDT.00055)</w:t>
            </w:r>
          </w:p>
          <w:bookmarkEnd w:id="10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1008"/>
          <w:p>
            <w:pPr>
              <w:spacing w:after="20"/>
              <w:ind w:left="20"/>
              <w:jc w:val="both"/>
            </w:pPr>
            <w:r>
              <w:rPr>
                <w:rFonts w:ascii="Times New Roman"/>
                <w:b w:val="false"/>
                <w:i w:val="false"/>
                <w:color w:val="000000"/>
                <w:sz w:val="20"/>
              </w:rPr>
              <w:t>
*.2. Отчество</w:t>
            </w:r>
          </w:p>
          <w:bookmarkEnd w:id="1008"/>
          <w:p>
            <w:pPr>
              <w:spacing w:after="20"/>
              <w:ind w:left="20"/>
              <w:jc w:val="both"/>
            </w:pPr>
            <w:r>
              <w:rPr>
                <w:rFonts w:ascii="Times New Roman"/>
                <w:b w:val="false"/>
                <w:i w:val="false"/>
                <w:color w:val="000000"/>
                <w:sz w:val="20"/>
              </w:rPr>
              <w:t>
(csdo:‌Middle‌Name)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 w:id="1009"/>
          <w:p>
            <w:pPr>
              <w:spacing w:after="20"/>
              <w:ind w:left="20"/>
              <w:jc w:val="both"/>
            </w:pPr>
            <w:r>
              <w:rPr>
                <w:rFonts w:ascii="Times New Roman"/>
                <w:b w:val="false"/>
                <w:i w:val="false"/>
                <w:color w:val="000000"/>
                <w:sz w:val="20"/>
              </w:rPr>
              <w:t>
csdo:‌Name120‌Type (M.SDT.00055)</w:t>
            </w:r>
          </w:p>
          <w:bookmarkEnd w:id="10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 w:id="1010"/>
          <w:p>
            <w:pPr>
              <w:spacing w:after="20"/>
              <w:ind w:left="20"/>
              <w:jc w:val="both"/>
            </w:pPr>
            <w:r>
              <w:rPr>
                <w:rFonts w:ascii="Times New Roman"/>
                <w:b w:val="false"/>
                <w:i w:val="false"/>
                <w:color w:val="000000"/>
                <w:sz w:val="20"/>
              </w:rPr>
              <w:t>
*.3. Фамилия</w:t>
            </w:r>
          </w:p>
          <w:bookmarkEnd w:id="1010"/>
          <w:p>
            <w:pPr>
              <w:spacing w:after="20"/>
              <w:ind w:left="20"/>
              <w:jc w:val="both"/>
            </w:pPr>
            <w:r>
              <w:rPr>
                <w:rFonts w:ascii="Times New Roman"/>
                <w:b w:val="false"/>
                <w:i w:val="false"/>
                <w:color w:val="000000"/>
                <w:sz w:val="20"/>
              </w:rPr>
              <w:t>
(csdo:‌Last‌Name)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9" w:id="1011"/>
          <w:p>
            <w:pPr>
              <w:spacing w:after="20"/>
              <w:ind w:left="20"/>
              <w:jc w:val="both"/>
            </w:pPr>
            <w:r>
              <w:rPr>
                <w:rFonts w:ascii="Times New Roman"/>
                <w:b w:val="false"/>
                <w:i w:val="false"/>
                <w:color w:val="000000"/>
                <w:sz w:val="20"/>
              </w:rPr>
              <w:t>
csdo:‌Name120‌Type (M.SDT.00055)</w:t>
            </w:r>
          </w:p>
          <w:bookmarkEnd w:id="10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 w:id="1012"/>
          <w:p>
            <w:pPr>
              <w:spacing w:after="20"/>
              <w:ind w:left="20"/>
              <w:jc w:val="both"/>
            </w:pPr>
            <w:r>
              <w:rPr>
                <w:rFonts w:ascii="Times New Roman"/>
                <w:b w:val="false"/>
                <w:i w:val="false"/>
                <w:color w:val="000000"/>
                <w:sz w:val="20"/>
              </w:rPr>
              <w:t>
8.4.2. Идентификационный номер в государстве, назначившем пенсию</w:t>
            </w:r>
          </w:p>
          <w:bookmarkEnd w:id="1012"/>
          <w:p>
            <w:pPr>
              <w:spacing w:after="20"/>
              <w:ind w:left="20"/>
              <w:jc w:val="both"/>
            </w:pPr>
            <w:r>
              <w:rPr>
                <w:rFonts w:ascii="Times New Roman"/>
                <w:b w:val="false"/>
                <w:i w:val="false"/>
                <w:color w:val="000000"/>
                <w:sz w:val="20"/>
              </w:rPr>
              <w:t>
(spcdo:‌Appointed‌Pension‌State‌Participant‌Id‌Details)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идентификационном номере участника пенсионного обеспечения в государстве-члене, назначившем пенсию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3" w:id="1013"/>
          <w:p>
            <w:pPr>
              <w:spacing w:after="20"/>
              <w:ind w:left="20"/>
              <w:jc w:val="both"/>
            </w:pPr>
            <w:r>
              <w:rPr>
                <w:rFonts w:ascii="Times New Roman"/>
                <w:b w:val="false"/>
                <w:i w:val="false"/>
                <w:color w:val="000000"/>
                <w:sz w:val="20"/>
              </w:rPr>
              <w:t>
spcdo:‌Pension‌Participant‌Id‌Details‌Type (M.SP.CDT.00005)</w:t>
            </w:r>
          </w:p>
          <w:bookmarkEnd w:id="101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4" w:id="1014"/>
          <w:p>
            <w:pPr>
              <w:spacing w:after="20"/>
              <w:ind w:left="20"/>
              <w:jc w:val="both"/>
            </w:pPr>
            <w:r>
              <w:rPr>
                <w:rFonts w:ascii="Times New Roman"/>
                <w:b w:val="false"/>
                <w:i w:val="false"/>
                <w:color w:val="000000"/>
                <w:sz w:val="20"/>
              </w:rPr>
              <w:t>
*.1. Код страны</w:t>
            </w:r>
          </w:p>
          <w:bookmarkEnd w:id="1014"/>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1015"/>
          <w:p>
            <w:pPr>
              <w:spacing w:after="20"/>
              <w:ind w:left="20"/>
              <w:jc w:val="both"/>
            </w:pPr>
            <w:r>
              <w:rPr>
                <w:rFonts w:ascii="Times New Roman"/>
                <w:b w:val="false"/>
                <w:i w:val="false"/>
                <w:color w:val="000000"/>
                <w:sz w:val="20"/>
              </w:rPr>
              <w:t>
csdo:‌Unified‌Country‌Code‌Type (M.SDT.00112)</w:t>
            </w:r>
          </w:p>
          <w:bookmarkEnd w:id="101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7" w:id="1016"/>
          <w:p>
            <w:pPr>
              <w:spacing w:after="20"/>
              <w:ind w:left="20"/>
              <w:jc w:val="both"/>
            </w:pPr>
            <w:r>
              <w:rPr>
                <w:rFonts w:ascii="Times New Roman"/>
                <w:b w:val="false"/>
                <w:i w:val="false"/>
                <w:color w:val="000000"/>
                <w:sz w:val="20"/>
              </w:rPr>
              <w:t>
а) идентификатор справочника (классификатора)</w:t>
            </w:r>
          </w:p>
          <w:bookmarkEnd w:id="1016"/>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8" w:id="1017"/>
          <w:p>
            <w:pPr>
              <w:spacing w:after="20"/>
              <w:ind w:left="20"/>
              <w:jc w:val="both"/>
            </w:pPr>
            <w:r>
              <w:rPr>
                <w:rFonts w:ascii="Times New Roman"/>
                <w:b w:val="false"/>
                <w:i w:val="false"/>
                <w:color w:val="000000"/>
                <w:sz w:val="20"/>
              </w:rPr>
              <w:t>
csdo:‌Reference‌Data‌Id‌Type (M.SDT.00091)</w:t>
            </w:r>
          </w:p>
          <w:bookmarkEnd w:id="10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 w:id="1018"/>
          <w:p>
            <w:pPr>
              <w:spacing w:after="20"/>
              <w:ind w:left="20"/>
              <w:jc w:val="both"/>
            </w:pPr>
            <w:r>
              <w:rPr>
                <w:rFonts w:ascii="Times New Roman"/>
                <w:b w:val="false"/>
                <w:i w:val="false"/>
                <w:color w:val="000000"/>
                <w:sz w:val="20"/>
              </w:rPr>
              <w:t>
*.2. Идентификационный номер участника пенсионного обеспечения</w:t>
            </w:r>
          </w:p>
          <w:bookmarkEnd w:id="1018"/>
          <w:p>
            <w:pPr>
              <w:spacing w:after="20"/>
              <w:ind w:left="20"/>
              <w:jc w:val="both"/>
            </w:pPr>
            <w:r>
              <w:rPr>
                <w:rFonts w:ascii="Times New Roman"/>
                <w:b w:val="false"/>
                <w:i w:val="false"/>
                <w:color w:val="000000"/>
                <w:sz w:val="20"/>
              </w:rPr>
              <w:t>
(spsdo:‌Pension‌Participant‌Id)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(персональный) номер (счет)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2" w:id="1019"/>
          <w:p>
            <w:pPr>
              <w:spacing w:after="20"/>
              <w:ind w:left="20"/>
              <w:jc w:val="both"/>
            </w:pPr>
            <w:r>
              <w:rPr>
                <w:rFonts w:ascii="Times New Roman"/>
                <w:b w:val="false"/>
                <w:i w:val="false"/>
                <w:color w:val="000000"/>
                <w:sz w:val="20"/>
              </w:rPr>
              <w:t>
csdo:‌Id20‌Type (M.SDT.00092)</w:t>
            </w:r>
          </w:p>
          <w:bookmarkEnd w:id="10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5" w:id="1020"/>
          <w:p>
            <w:pPr>
              <w:spacing w:after="20"/>
              <w:ind w:left="20"/>
              <w:jc w:val="both"/>
            </w:pPr>
            <w:r>
              <w:rPr>
                <w:rFonts w:ascii="Times New Roman"/>
                <w:b w:val="false"/>
                <w:i w:val="false"/>
                <w:color w:val="000000"/>
                <w:sz w:val="20"/>
              </w:rPr>
              <w:t>
8.4.3. Идентификационный номер в государстве, осуществляющем доставку пенсии</w:t>
            </w:r>
          </w:p>
          <w:bookmarkEnd w:id="1020"/>
          <w:p>
            <w:pPr>
              <w:spacing w:after="20"/>
              <w:ind w:left="20"/>
              <w:jc w:val="both"/>
            </w:pPr>
            <w:r>
              <w:rPr>
                <w:rFonts w:ascii="Times New Roman"/>
                <w:b w:val="false"/>
                <w:i w:val="false"/>
                <w:color w:val="000000"/>
                <w:sz w:val="20"/>
              </w:rPr>
              <w:t>
(spcdo:‌Delivered‌Pension‌State‌Participant‌Id‌Details)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идентификационном номере участника пенсионного обеспечения в государстве-члене, осуществляющем доставку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1021"/>
          <w:p>
            <w:pPr>
              <w:spacing w:after="20"/>
              <w:ind w:left="20"/>
              <w:jc w:val="both"/>
            </w:pPr>
            <w:r>
              <w:rPr>
                <w:rFonts w:ascii="Times New Roman"/>
                <w:b w:val="false"/>
                <w:i w:val="false"/>
                <w:color w:val="000000"/>
                <w:sz w:val="20"/>
              </w:rPr>
              <w:t>
spcdo:‌Pension‌Participant‌Id‌Details‌Type (M.SP.CDT.00005)</w:t>
            </w:r>
          </w:p>
          <w:bookmarkEnd w:id="102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 w:id="1022"/>
          <w:p>
            <w:pPr>
              <w:spacing w:after="20"/>
              <w:ind w:left="20"/>
              <w:jc w:val="both"/>
            </w:pPr>
            <w:r>
              <w:rPr>
                <w:rFonts w:ascii="Times New Roman"/>
                <w:b w:val="false"/>
                <w:i w:val="false"/>
                <w:color w:val="000000"/>
                <w:sz w:val="20"/>
              </w:rPr>
              <w:t>
*.1. Код страны</w:t>
            </w:r>
          </w:p>
          <w:bookmarkEnd w:id="1022"/>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 w:id="1023"/>
          <w:p>
            <w:pPr>
              <w:spacing w:after="20"/>
              <w:ind w:left="20"/>
              <w:jc w:val="both"/>
            </w:pPr>
            <w:r>
              <w:rPr>
                <w:rFonts w:ascii="Times New Roman"/>
                <w:b w:val="false"/>
                <w:i w:val="false"/>
                <w:color w:val="000000"/>
                <w:sz w:val="20"/>
              </w:rPr>
              <w:t>
csdo:‌Unified‌Country‌Code‌Type (M.SDT.00112)</w:t>
            </w:r>
          </w:p>
          <w:bookmarkEnd w:id="102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0" w:id="1024"/>
          <w:p>
            <w:pPr>
              <w:spacing w:after="20"/>
              <w:ind w:left="20"/>
              <w:jc w:val="both"/>
            </w:pPr>
            <w:r>
              <w:rPr>
                <w:rFonts w:ascii="Times New Roman"/>
                <w:b w:val="false"/>
                <w:i w:val="false"/>
                <w:color w:val="000000"/>
                <w:sz w:val="20"/>
              </w:rPr>
              <w:t>
а) идентификатор справочника (классификатора)</w:t>
            </w:r>
          </w:p>
          <w:bookmarkEnd w:id="1024"/>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 w:id="1025"/>
          <w:p>
            <w:pPr>
              <w:spacing w:after="20"/>
              <w:ind w:left="20"/>
              <w:jc w:val="both"/>
            </w:pPr>
            <w:r>
              <w:rPr>
                <w:rFonts w:ascii="Times New Roman"/>
                <w:b w:val="false"/>
                <w:i w:val="false"/>
                <w:color w:val="000000"/>
                <w:sz w:val="20"/>
              </w:rPr>
              <w:t>
csdo:‌Reference‌Data‌Id‌Type (M.SDT.00091)</w:t>
            </w:r>
          </w:p>
          <w:bookmarkEnd w:id="10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4" w:id="1026"/>
          <w:p>
            <w:pPr>
              <w:spacing w:after="20"/>
              <w:ind w:left="20"/>
              <w:jc w:val="both"/>
            </w:pPr>
            <w:r>
              <w:rPr>
                <w:rFonts w:ascii="Times New Roman"/>
                <w:b w:val="false"/>
                <w:i w:val="false"/>
                <w:color w:val="000000"/>
                <w:sz w:val="20"/>
              </w:rPr>
              <w:t>
*.2. Идентификационный номер участника пенсионного обеспечения</w:t>
            </w:r>
          </w:p>
          <w:bookmarkEnd w:id="1026"/>
          <w:p>
            <w:pPr>
              <w:spacing w:after="20"/>
              <w:ind w:left="20"/>
              <w:jc w:val="both"/>
            </w:pPr>
            <w:r>
              <w:rPr>
                <w:rFonts w:ascii="Times New Roman"/>
                <w:b w:val="false"/>
                <w:i w:val="false"/>
                <w:color w:val="000000"/>
                <w:sz w:val="20"/>
              </w:rPr>
              <w:t>
(spsdo:‌Pension‌Participant‌Id)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(персональный) номер (счет)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 w:id="1027"/>
          <w:p>
            <w:pPr>
              <w:spacing w:after="20"/>
              <w:ind w:left="20"/>
              <w:jc w:val="both"/>
            </w:pPr>
            <w:r>
              <w:rPr>
                <w:rFonts w:ascii="Times New Roman"/>
                <w:b w:val="false"/>
                <w:i w:val="false"/>
                <w:color w:val="000000"/>
                <w:sz w:val="20"/>
              </w:rPr>
              <w:t>
csdo:‌Id20‌Type (M.SDT.00092)</w:t>
            </w:r>
          </w:p>
          <w:bookmarkEnd w:id="10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1028"/>
          <w:p>
            <w:pPr>
              <w:spacing w:after="20"/>
              <w:ind w:left="20"/>
              <w:jc w:val="both"/>
            </w:pPr>
            <w:r>
              <w:rPr>
                <w:rFonts w:ascii="Times New Roman"/>
                <w:b w:val="false"/>
                <w:i w:val="false"/>
                <w:color w:val="000000"/>
                <w:sz w:val="20"/>
              </w:rPr>
              <w:t>
8.4.4. Адрес</w:t>
            </w:r>
          </w:p>
          <w:bookmarkEnd w:id="1028"/>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1029"/>
          <w:p>
            <w:pPr>
              <w:spacing w:after="20"/>
              <w:ind w:left="20"/>
              <w:jc w:val="both"/>
            </w:pPr>
            <w:r>
              <w:rPr>
                <w:rFonts w:ascii="Times New Roman"/>
                <w:b w:val="false"/>
                <w:i w:val="false"/>
                <w:color w:val="000000"/>
                <w:sz w:val="20"/>
              </w:rPr>
              <w:t>
ccdo:‌Subject‌Address‌Details‌Type (M.CDT.00064)</w:t>
            </w:r>
          </w:p>
          <w:bookmarkEnd w:id="102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 w:id="1030"/>
          <w:p>
            <w:pPr>
              <w:spacing w:after="20"/>
              <w:ind w:left="20"/>
              <w:jc w:val="both"/>
            </w:pPr>
            <w:r>
              <w:rPr>
                <w:rFonts w:ascii="Times New Roman"/>
                <w:b w:val="false"/>
                <w:i w:val="false"/>
                <w:color w:val="000000"/>
                <w:sz w:val="20"/>
              </w:rPr>
              <w:t>
*.1. Код вида адреса</w:t>
            </w:r>
          </w:p>
          <w:bookmarkEnd w:id="1030"/>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1" w:id="1031"/>
          <w:p>
            <w:pPr>
              <w:spacing w:after="20"/>
              <w:ind w:left="20"/>
              <w:jc w:val="both"/>
            </w:pPr>
            <w:r>
              <w:rPr>
                <w:rFonts w:ascii="Times New Roman"/>
                <w:b w:val="false"/>
                <w:i w:val="false"/>
                <w:color w:val="000000"/>
                <w:sz w:val="20"/>
              </w:rPr>
              <w:t>
csdo:‌Address‌Kind‌Code‌Type (M.SDT.00162)</w:t>
            </w:r>
          </w:p>
          <w:bookmarkEnd w:id="103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 w:id="1032"/>
          <w:p>
            <w:pPr>
              <w:spacing w:after="20"/>
              <w:ind w:left="20"/>
              <w:jc w:val="both"/>
            </w:pPr>
            <w:r>
              <w:rPr>
                <w:rFonts w:ascii="Times New Roman"/>
                <w:b w:val="false"/>
                <w:i w:val="false"/>
                <w:color w:val="000000"/>
                <w:sz w:val="20"/>
              </w:rPr>
              <w:t>
*.2. Код страны</w:t>
            </w:r>
          </w:p>
          <w:bookmarkEnd w:id="1032"/>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 w:id="1033"/>
          <w:p>
            <w:pPr>
              <w:spacing w:after="20"/>
              <w:ind w:left="20"/>
              <w:jc w:val="both"/>
            </w:pPr>
            <w:r>
              <w:rPr>
                <w:rFonts w:ascii="Times New Roman"/>
                <w:b w:val="false"/>
                <w:i w:val="false"/>
                <w:color w:val="000000"/>
                <w:sz w:val="20"/>
              </w:rPr>
              <w:t>
csdo:‌Unified‌Country‌Code‌Type (M.SDT.00112)</w:t>
            </w:r>
          </w:p>
          <w:bookmarkEnd w:id="103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7" w:id="1034"/>
          <w:p>
            <w:pPr>
              <w:spacing w:after="20"/>
              <w:ind w:left="20"/>
              <w:jc w:val="both"/>
            </w:pPr>
            <w:r>
              <w:rPr>
                <w:rFonts w:ascii="Times New Roman"/>
                <w:b w:val="false"/>
                <w:i w:val="false"/>
                <w:color w:val="000000"/>
                <w:sz w:val="20"/>
              </w:rPr>
              <w:t>
а) идентификатор справочника (классификатора)</w:t>
            </w:r>
          </w:p>
          <w:bookmarkEnd w:id="1034"/>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 w:id="1035"/>
          <w:p>
            <w:pPr>
              <w:spacing w:after="20"/>
              <w:ind w:left="20"/>
              <w:jc w:val="both"/>
            </w:pPr>
            <w:r>
              <w:rPr>
                <w:rFonts w:ascii="Times New Roman"/>
                <w:b w:val="false"/>
                <w:i w:val="false"/>
                <w:color w:val="000000"/>
                <w:sz w:val="20"/>
              </w:rPr>
              <w:t>
csdo:‌Reference‌Data‌Id‌Type (M.SDT.00091)</w:t>
            </w:r>
          </w:p>
          <w:bookmarkEnd w:id="10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1036"/>
          <w:p>
            <w:pPr>
              <w:spacing w:after="20"/>
              <w:ind w:left="20"/>
              <w:jc w:val="both"/>
            </w:pPr>
            <w:r>
              <w:rPr>
                <w:rFonts w:ascii="Times New Roman"/>
                <w:b w:val="false"/>
                <w:i w:val="false"/>
                <w:color w:val="000000"/>
                <w:sz w:val="20"/>
              </w:rPr>
              <w:t>
*.3. Код территории</w:t>
            </w:r>
          </w:p>
          <w:bookmarkEnd w:id="1036"/>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1037"/>
          <w:p>
            <w:pPr>
              <w:spacing w:after="20"/>
              <w:ind w:left="20"/>
              <w:jc w:val="both"/>
            </w:pPr>
            <w:r>
              <w:rPr>
                <w:rFonts w:ascii="Times New Roman"/>
                <w:b w:val="false"/>
                <w:i w:val="false"/>
                <w:color w:val="000000"/>
                <w:sz w:val="20"/>
              </w:rPr>
              <w:t>
csdo:‌Territory‌Code‌Type (M.SDT.00031)</w:t>
            </w:r>
          </w:p>
          <w:bookmarkEnd w:id="10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5" w:id="1038"/>
          <w:p>
            <w:pPr>
              <w:spacing w:after="20"/>
              <w:ind w:left="20"/>
              <w:jc w:val="both"/>
            </w:pPr>
            <w:r>
              <w:rPr>
                <w:rFonts w:ascii="Times New Roman"/>
                <w:b w:val="false"/>
                <w:i w:val="false"/>
                <w:color w:val="000000"/>
                <w:sz w:val="20"/>
              </w:rPr>
              <w:t>
*.4. Регион</w:t>
            </w:r>
          </w:p>
          <w:bookmarkEnd w:id="1038"/>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1039"/>
          <w:p>
            <w:pPr>
              <w:spacing w:after="20"/>
              <w:ind w:left="20"/>
              <w:jc w:val="both"/>
            </w:pPr>
            <w:r>
              <w:rPr>
                <w:rFonts w:ascii="Times New Roman"/>
                <w:b w:val="false"/>
                <w:i w:val="false"/>
                <w:color w:val="000000"/>
                <w:sz w:val="20"/>
              </w:rPr>
              <w:t>
csdo:‌Name120‌Type (M.SDT.00055)</w:t>
            </w:r>
          </w:p>
          <w:bookmarkEnd w:id="10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9" w:id="1040"/>
          <w:p>
            <w:pPr>
              <w:spacing w:after="20"/>
              <w:ind w:left="20"/>
              <w:jc w:val="both"/>
            </w:pPr>
            <w:r>
              <w:rPr>
                <w:rFonts w:ascii="Times New Roman"/>
                <w:b w:val="false"/>
                <w:i w:val="false"/>
                <w:color w:val="000000"/>
                <w:sz w:val="20"/>
              </w:rPr>
              <w:t>
*.5. Район</w:t>
            </w:r>
          </w:p>
          <w:bookmarkEnd w:id="1040"/>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 w:id="1041"/>
          <w:p>
            <w:pPr>
              <w:spacing w:after="20"/>
              <w:ind w:left="20"/>
              <w:jc w:val="both"/>
            </w:pPr>
            <w:r>
              <w:rPr>
                <w:rFonts w:ascii="Times New Roman"/>
                <w:b w:val="false"/>
                <w:i w:val="false"/>
                <w:color w:val="000000"/>
                <w:sz w:val="20"/>
              </w:rPr>
              <w:t>
csdo:‌Name120‌Type (M.SDT.00055)</w:t>
            </w:r>
          </w:p>
          <w:bookmarkEnd w:id="10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3" w:id="1042"/>
          <w:p>
            <w:pPr>
              <w:spacing w:after="20"/>
              <w:ind w:left="20"/>
              <w:jc w:val="both"/>
            </w:pPr>
            <w:r>
              <w:rPr>
                <w:rFonts w:ascii="Times New Roman"/>
                <w:b w:val="false"/>
                <w:i w:val="false"/>
                <w:color w:val="000000"/>
                <w:sz w:val="20"/>
              </w:rPr>
              <w:t>
*.6. Город</w:t>
            </w:r>
          </w:p>
          <w:bookmarkEnd w:id="1042"/>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 w:id="1043"/>
          <w:p>
            <w:pPr>
              <w:spacing w:after="20"/>
              <w:ind w:left="20"/>
              <w:jc w:val="both"/>
            </w:pPr>
            <w:r>
              <w:rPr>
                <w:rFonts w:ascii="Times New Roman"/>
                <w:b w:val="false"/>
                <w:i w:val="false"/>
                <w:color w:val="000000"/>
                <w:sz w:val="20"/>
              </w:rPr>
              <w:t>
csdo:‌Name120‌Type (M.SDT.00055)</w:t>
            </w:r>
          </w:p>
          <w:bookmarkEnd w:id="10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7" w:id="1044"/>
          <w:p>
            <w:pPr>
              <w:spacing w:after="20"/>
              <w:ind w:left="20"/>
              <w:jc w:val="both"/>
            </w:pPr>
            <w:r>
              <w:rPr>
                <w:rFonts w:ascii="Times New Roman"/>
                <w:b w:val="false"/>
                <w:i w:val="false"/>
                <w:color w:val="000000"/>
                <w:sz w:val="20"/>
              </w:rPr>
              <w:t>
*.7. Населенный пункт</w:t>
            </w:r>
          </w:p>
          <w:bookmarkEnd w:id="1044"/>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 w:id="1045"/>
          <w:p>
            <w:pPr>
              <w:spacing w:after="20"/>
              <w:ind w:left="20"/>
              <w:jc w:val="both"/>
            </w:pPr>
            <w:r>
              <w:rPr>
                <w:rFonts w:ascii="Times New Roman"/>
                <w:b w:val="false"/>
                <w:i w:val="false"/>
                <w:color w:val="000000"/>
                <w:sz w:val="20"/>
              </w:rPr>
              <w:t>
csdo:‌Name120‌Type (M.SDT.00055)</w:t>
            </w:r>
          </w:p>
          <w:bookmarkEnd w:id="10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1" w:id="1046"/>
          <w:p>
            <w:pPr>
              <w:spacing w:after="20"/>
              <w:ind w:left="20"/>
              <w:jc w:val="both"/>
            </w:pPr>
            <w:r>
              <w:rPr>
                <w:rFonts w:ascii="Times New Roman"/>
                <w:b w:val="false"/>
                <w:i w:val="false"/>
                <w:color w:val="000000"/>
                <w:sz w:val="20"/>
              </w:rPr>
              <w:t>
*.8. Улица</w:t>
            </w:r>
          </w:p>
          <w:bookmarkEnd w:id="1046"/>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2" w:id="1047"/>
          <w:p>
            <w:pPr>
              <w:spacing w:after="20"/>
              <w:ind w:left="20"/>
              <w:jc w:val="both"/>
            </w:pPr>
            <w:r>
              <w:rPr>
                <w:rFonts w:ascii="Times New Roman"/>
                <w:b w:val="false"/>
                <w:i w:val="false"/>
                <w:color w:val="000000"/>
                <w:sz w:val="20"/>
              </w:rPr>
              <w:t>
csdo:‌Name120‌Type (M.SDT.00055)</w:t>
            </w:r>
          </w:p>
          <w:bookmarkEnd w:id="10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5" w:id="1048"/>
          <w:p>
            <w:pPr>
              <w:spacing w:after="20"/>
              <w:ind w:left="20"/>
              <w:jc w:val="both"/>
            </w:pPr>
            <w:r>
              <w:rPr>
                <w:rFonts w:ascii="Times New Roman"/>
                <w:b w:val="false"/>
                <w:i w:val="false"/>
                <w:color w:val="000000"/>
                <w:sz w:val="20"/>
              </w:rPr>
              <w:t>
*.9. Номер дома</w:t>
            </w:r>
          </w:p>
          <w:bookmarkEnd w:id="1048"/>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1049"/>
          <w:p>
            <w:pPr>
              <w:spacing w:after="20"/>
              <w:ind w:left="20"/>
              <w:jc w:val="both"/>
            </w:pPr>
            <w:r>
              <w:rPr>
                <w:rFonts w:ascii="Times New Roman"/>
                <w:b w:val="false"/>
                <w:i w:val="false"/>
                <w:color w:val="000000"/>
                <w:sz w:val="20"/>
              </w:rPr>
              <w:t>
csdo:‌Id50‌Type (M.SDT.00093)</w:t>
            </w:r>
          </w:p>
          <w:bookmarkEnd w:id="10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9" w:id="1050"/>
          <w:p>
            <w:pPr>
              <w:spacing w:after="20"/>
              <w:ind w:left="20"/>
              <w:jc w:val="both"/>
            </w:pPr>
            <w:r>
              <w:rPr>
                <w:rFonts w:ascii="Times New Roman"/>
                <w:b w:val="false"/>
                <w:i w:val="false"/>
                <w:color w:val="000000"/>
                <w:sz w:val="20"/>
              </w:rPr>
              <w:t>
*.10. Номер помещения</w:t>
            </w:r>
          </w:p>
          <w:bookmarkEnd w:id="1050"/>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 w:id="1051"/>
          <w:p>
            <w:pPr>
              <w:spacing w:after="20"/>
              <w:ind w:left="20"/>
              <w:jc w:val="both"/>
            </w:pPr>
            <w:r>
              <w:rPr>
                <w:rFonts w:ascii="Times New Roman"/>
                <w:b w:val="false"/>
                <w:i w:val="false"/>
                <w:color w:val="000000"/>
                <w:sz w:val="20"/>
              </w:rPr>
              <w:t>
csdo:‌Id20‌Type (M.SDT.00092)</w:t>
            </w:r>
          </w:p>
          <w:bookmarkEnd w:id="10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3" w:id="1052"/>
          <w:p>
            <w:pPr>
              <w:spacing w:after="20"/>
              <w:ind w:left="20"/>
              <w:jc w:val="both"/>
            </w:pPr>
            <w:r>
              <w:rPr>
                <w:rFonts w:ascii="Times New Roman"/>
                <w:b w:val="false"/>
                <w:i w:val="false"/>
                <w:color w:val="000000"/>
                <w:sz w:val="20"/>
              </w:rPr>
              <w:t>
*.11. Почтовый индекс</w:t>
            </w:r>
          </w:p>
          <w:bookmarkEnd w:id="1052"/>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4" w:id="1053"/>
          <w:p>
            <w:pPr>
              <w:spacing w:after="20"/>
              <w:ind w:left="20"/>
              <w:jc w:val="both"/>
            </w:pPr>
            <w:r>
              <w:rPr>
                <w:rFonts w:ascii="Times New Roman"/>
                <w:b w:val="false"/>
                <w:i w:val="false"/>
                <w:color w:val="000000"/>
                <w:sz w:val="20"/>
              </w:rPr>
              <w:t>
csdo:‌Post‌Code‌Type (M.SDT.00006)</w:t>
            </w:r>
          </w:p>
          <w:bookmarkEnd w:id="10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 w:id="1054"/>
          <w:p>
            <w:pPr>
              <w:spacing w:after="20"/>
              <w:ind w:left="20"/>
              <w:jc w:val="both"/>
            </w:pPr>
            <w:r>
              <w:rPr>
                <w:rFonts w:ascii="Times New Roman"/>
                <w:b w:val="false"/>
                <w:i w:val="false"/>
                <w:color w:val="000000"/>
                <w:sz w:val="20"/>
              </w:rPr>
              <w:t>
*.12. Номер абонентского ящика</w:t>
            </w:r>
          </w:p>
          <w:bookmarkEnd w:id="1054"/>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7" w:id="1055"/>
          <w:p>
            <w:pPr>
              <w:spacing w:after="20"/>
              <w:ind w:left="20"/>
              <w:jc w:val="both"/>
            </w:pPr>
            <w:r>
              <w:rPr>
                <w:rFonts w:ascii="Times New Roman"/>
                <w:b w:val="false"/>
                <w:i w:val="false"/>
                <w:color w:val="000000"/>
                <w:sz w:val="20"/>
              </w:rPr>
              <w:t>
csdo:‌Id20‌Type (M.SDT.00092)</w:t>
            </w:r>
          </w:p>
          <w:bookmarkEnd w:id="10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0" w:id="1056"/>
          <w:p>
            <w:pPr>
              <w:spacing w:after="20"/>
              <w:ind w:left="20"/>
              <w:jc w:val="both"/>
            </w:pPr>
            <w:r>
              <w:rPr>
                <w:rFonts w:ascii="Times New Roman"/>
                <w:b w:val="false"/>
                <w:i w:val="false"/>
                <w:color w:val="000000"/>
                <w:sz w:val="20"/>
              </w:rPr>
              <w:t>
8.5. Сведения о размере неполученной пенсии</w:t>
            </w:r>
          </w:p>
          <w:bookmarkEnd w:id="1056"/>
          <w:p>
            <w:pPr>
              <w:spacing w:after="20"/>
              <w:ind w:left="20"/>
              <w:jc w:val="both"/>
            </w:pPr>
            <w:r>
              <w:rPr>
                <w:rFonts w:ascii="Times New Roman"/>
                <w:b w:val="false"/>
                <w:i w:val="false"/>
                <w:color w:val="000000"/>
                <w:sz w:val="20"/>
              </w:rPr>
              <w:t>
(spcdo:‌Unreceived‌Pension‌Amount‌Details)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размере пенсии, в том числе неполученной в связи со смертью получателя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1" w:id="1057"/>
          <w:p>
            <w:pPr>
              <w:spacing w:after="20"/>
              <w:ind w:left="20"/>
              <w:jc w:val="both"/>
            </w:pPr>
            <w:r>
              <w:rPr>
                <w:rFonts w:ascii="Times New Roman"/>
                <w:b w:val="false"/>
                <w:i w:val="false"/>
                <w:color w:val="000000"/>
                <w:sz w:val="20"/>
              </w:rPr>
              <w:t>
spcdo:‌Unreceived‌Pension‌Amount‌Details‌Type (M.SP.CDT.00071)</w:t>
            </w:r>
          </w:p>
          <w:bookmarkEnd w:id="10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2" w:id="1058"/>
          <w:p>
            <w:pPr>
              <w:spacing w:after="20"/>
              <w:ind w:left="20"/>
              <w:jc w:val="both"/>
            </w:pPr>
            <w:r>
              <w:rPr>
                <w:rFonts w:ascii="Times New Roman"/>
                <w:b w:val="false"/>
                <w:i w:val="false"/>
                <w:color w:val="000000"/>
                <w:sz w:val="20"/>
              </w:rPr>
              <w:t>
8.5.1. Размер пенсии</w:t>
            </w:r>
          </w:p>
          <w:bookmarkEnd w:id="1058"/>
          <w:p>
            <w:pPr>
              <w:spacing w:after="20"/>
              <w:ind w:left="20"/>
              <w:jc w:val="both"/>
            </w:pPr>
            <w:r>
              <w:rPr>
                <w:rFonts w:ascii="Times New Roman"/>
                <w:b w:val="false"/>
                <w:i w:val="false"/>
                <w:color w:val="000000"/>
                <w:sz w:val="20"/>
              </w:rPr>
              <w:t>
(spsdo:‌Pension‌Amount)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пенсии за квартал с указанием кода валюты государства-члена, назначившего пенсию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3" w:id="1059"/>
          <w:p>
            <w:pPr>
              <w:spacing w:after="20"/>
              <w:ind w:left="20"/>
              <w:jc w:val="both"/>
            </w:pPr>
            <w:r>
              <w:rPr>
                <w:rFonts w:ascii="Times New Roman"/>
                <w:b w:val="false"/>
                <w:i w:val="false"/>
                <w:color w:val="000000"/>
                <w:sz w:val="20"/>
              </w:rPr>
              <w:t>
csdo:‌Amount‌With‌Numeric‌Currency‌Type (M.SDT.00099)</w:t>
            </w:r>
          </w:p>
          <w:bookmarkEnd w:id="1059"/>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 w:id="1060"/>
          <w:p>
            <w:pPr>
              <w:spacing w:after="20"/>
              <w:ind w:left="20"/>
              <w:jc w:val="both"/>
            </w:pPr>
            <w:r>
              <w:rPr>
                <w:rFonts w:ascii="Times New Roman"/>
                <w:b w:val="false"/>
                <w:i w:val="false"/>
                <w:color w:val="000000"/>
                <w:sz w:val="20"/>
              </w:rPr>
              <w:t>
а) код валюты</w:t>
            </w:r>
          </w:p>
          <w:bookmarkEnd w:id="1060"/>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 w:id="1061"/>
          <w:p>
            <w:pPr>
              <w:spacing w:after="20"/>
              <w:ind w:left="20"/>
              <w:jc w:val="both"/>
            </w:pPr>
            <w:r>
              <w:rPr>
                <w:rFonts w:ascii="Times New Roman"/>
                <w:b w:val="false"/>
                <w:i w:val="false"/>
                <w:color w:val="000000"/>
                <w:sz w:val="20"/>
              </w:rPr>
              <w:t>
csdo:‌Currency‌N3‌Code‌Type (M.SDT.00073)</w:t>
            </w:r>
          </w:p>
          <w:bookmarkEnd w:id="106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7" w:id="1062"/>
          <w:p>
            <w:pPr>
              <w:spacing w:after="20"/>
              <w:ind w:left="20"/>
              <w:jc w:val="both"/>
            </w:pPr>
            <w:r>
              <w:rPr>
                <w:rFonts w:ascii="Times New Roman"/>
                <w:b w:val="false"/>
                <w:i w:val="false"/>
                <w:color w:val="000000"/>
                <w:sz w:val="20"/>
              </w:rPr>
              <w:t>
б) масштаб</w:t>
            </w:r>
          </w:p>
          <w:bookmarkEnd w:id="1062"/>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8" w:id="1063"/>
          <w:p>
            <w:pPr>
              <w:spacing w:after="20"/>
              <w:ind w:left="20"/>
              <w:jc w:val="both"/>
            </w:pPr>
            <w:r>
              <w:rPr>
                <w:rFonts w:ascii="Times New Roman"/>
                <w:b w:val="false"/>
                <w:i w:val="false"/>
                <w:color w:val="000000"/>
                <w:sz w:val="20"/>
              </w:rPr>
              <w:t>
csdo:‌Number2‌Type (M.SDT.00096)</w:t>
            </w:r>
          </w:p>
          <w:bookmarkEnd w:id="1063"/>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 w:id="1064"/>
          <w:p>
            <w:pPr>
              <w:spacing w:after="20"/>
              <w:ind w:left="20"/>
              <w:jc w:val="both"/>
            </w:pPr>
            <w:r>
              <w:rPr>
                <w:rFonts w:ascii="Times New Roman"/>
                <w:b w:val="false"/>
                <w:i w:val="false"/>
                <w:color w:val="000000"/>
                <w:sz w:val="20"/>
              </w:rPr>
              <w:t>
8.5.2. Размер невыплаченной пенсии</w:t>
            </w:r>
          </w:p>
          <w:bookmarkEnd w:id="1064"/>
          <w:p>
            <w:pPr>
              <w:spacing w:after="20"/>
              <w:ind w:left="20"/>
              <w:jc w:val="both"/>
            </w:pPr>
            <w:r>
              <w:rPr>
                <w:rFonts w:ascii="Times New Roman"/>
                <w:b w:val="false"/>
                <w:i w:val="false"/>
                <w:color w:val="000000"/>
                <w:sz w:val="20"/>
              </w:rPr>
              <w:t>
(spsdo:‌Unpaid‌Pension‌Amount)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невыплаченной (неполученной) пенсии за прошлый период с указанием кода валюты государства-члена, назначившего пенсию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3" w:id="1065"/>
          <w:p>
            <w:pPr>
              <w:spacing w:after="20"/>
              <w:ind w:left="20"/>
              <w:jc w:val="both"/>
            </w:pPr>
            <w:r>
              <w:rPr>
                <w:rFonts w:ascii="Times New Roman"/>
                <w:b w:val="false"/>
                <w:i w:val="false"/>
                <w:color w:val="000000"/>
                <w:sz w:val="20"/>
              </w:rPr>
              <w:t>
csdo:‌Amount‌With‌Numeric‌Currency‌Type (M.SDT.00099)</w:t>
            </w:r>
          </w:p>
          <w:bookmarkEnd w:id="1065"/>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4" w:id="1066"/>
          <w:p>
            <w:pPr>
              <w:spacing w:after="20"/>
              <w:ind w:left="20"/>
              <w:jc w:val="both"/>
            </w:pPr>
            <w:r>
              <w:rPr>
                <w:rFonts w:ascii="Times New Roman"/>
                <w:b w:val="false"/>
                <w:i w:val="false"/>
                <w:color w:val="000000"/>
                <w:sz w:val="20"/>
              </w:rPr>
              <w:t>
а) код валюты</w:t>
            </w:r>
          </w:p>
          <w:bookmarkEnd w:id="1066"/>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1067"/>
          <w:p>
            <w:pPr>
              <w:spacing w:after="20"/>
              <w:ind w:left="20"/>
              <w:jc w:val="both"/>
            </w:pPr>
            <w:r>
              <w:rPr>
                <w:rFonts w:ascii="Times New Roman"/>
                <w:b w:val="false"/>
                <w:i w:val="false"/>
                <w:color w:val="000000"/>
                <w:sz w:val="20"/>
              </w:rPr>
              <w:t>
csdo:‌Currency‌N3‌Code‌Type (M.SDT.00073)</w:t>
            </w:r>
          </w:p>
          <w:bookmarkEnd w:id="106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7" w:id="1068"/>
          <w:p>
            <w:pPr>
              <w:spacing w:after="20"/>
              <w:ind w:left="20"/>
              <w:jc w:val="both"/>
            </w:pPr>
            <w:r>
              <w:rPr>
                <w:rFonts w:ascii="Times New Roman"/>
                <w:b w:val="false"/>
                <w:i w:val="false"/>
                <w:color w:val="000000"/>
                <w:sz w:val="20"/>
              </w:rPr>
              <w:t>
б) масштаб</w:t>
            </w:r>
          </w:p>
          <w:bookmarkEnd w:id="1068"/>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8" w:id="1069"/>
          <w:p>
            <w:pPr>
              <w:spacing w:after="20"/>
              <w:ind w:left="20"/>
              <w:jc w:val="both"/>
            </w:pPr>
            <w:r>
              <w:rPr>
                <w:rFonts w:ascii="Times New Roman"/>
                <w:b w:val="false"/>
                <w:i w:val="false"/>
                <w:color w:val="000000"/>
                <w:sz w:val="20"/>
              </w:rPr>
              <w:t>
csdo:‌Number2‌Type (M.SDT.00096)</w:t>
            </w:r>
          </w:p>
          <w:bookmarkEnd w:id="1069"/>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 w:id="1070"/>
          <w:p>
            <w:pPr>
              <w:spacing w:after="20"/>
              <w:ind w:left="20"/>
              <w:jc w:val="both"/>
            </w:pPr>
            <w:r>
              <w:rPr>
                <w:rFonts w:ascii="Times New Roman"/>
                <w:b w:val="false"/>
                <w:i w:val="false"/>
                <w:color w:val="000000"/>
                <w:sz w:val="20"/>
              </w:rPr>
              <w:t>
8.5.3. Период</w:t>
            </w:r>
          </w:p>
          <w:bookmarkEnd w:id="1070"/>
          <w:p>
            <w:pPr>
              <w:spacing w:after="20"/>
              <w:ind w:left="20"/>
              <w:jc w:val="both"/>
            </w:pPr>
            <w:r>
              <w:rPr>
                <w:rFonts w:ascii="Times New Roman"/>
                <w:b w:val="false"/>
                <w:i w:val="false"/>
                <w:color w:val="000000"/>
                <w:sz w:val="20"/>
              </w:rPr>
              <w:t>
(ccdo:‌Period‌Details)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прошлом периоде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 w:id="1071"/>
          <w:p>
            <w:pPr>
              <w:spacing w:after="20"/>
              <w:ind w:left="20"/>
              <w:jc w:val="both"/>
            </w:pPr>
            <w:r>
              <w:rPr>
                <w:rFonts w:ascii="Times New Roman"/>
                <w:b w:val="false"/>
                <w:i w:val="false"/>
                <w:color w:val="000000"/>
                <w:sz w:val="20"/>
              </w:rPr>
              <w:t>
ccdo:‌Period‌Details‌Type (M.CDT.00026)</w:t>
            </w:r>
          </w:p>
          <w:bookmarkEnd w:id="107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4" w:id="1072"/>
          <w:p>
            <w:pPr>
              <w:spacing w:after="20"/>
              <w:ind w:left="20"/>
              <w:jc w:val="both"/>
            </w:pPr>
            <w:r>
              <w:rPr>
                <w:rFonts w:ascii="Times New Roman"/>
                <w:b w:val="false"/>
                <w:i w:val="false"/>
                <w:color w:val="000000"/>
                <w:sz w:val="20"/>
              </w:rPr>
              <w:t>
*.1. Начальная дата и время</w:t>
            </w:r>
          </w:p>
          <w:bookmarkEnd w:id="1072"/>
          <w:p>
            <w:pPr>
              <w:spacing w:after="20"/>
              <w:ind w:left="20"/>
              <w:jc w:val="both"/>
            </w:pPr>
            <w:r>
              <w:rPr>
                <w:rFonts w:ascii="Times New Roman"/>
                <w:b w:val="false"/>
                <w:i w:val="false"/>
                <w:color w:val="000000"/>
                <w:sz w:val="20"/>
              </w:rPr>
              <w:t>
(csdo:‌Start‌Date‌Time)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5" w:id="1073"/>
          <w:p>
            <w:pPr>
              <w:spacing w:after="20"/>
              <w:ind w:left="20"/>
              <w:jc w:val="both"/>
            </w:pPr>
            <w:r>
              <w:rPr>
                <w:rFonts w:ascii="Times New Roman"/>
                <w:b w:val="false"/>
                <w:i w:val="false"/>
                <w:color w:val="000000"/>
                <w:sz w:val="20"/>
              </w:rPr>
              <w:t>
bdt:‌Date‌Time‌Type (M.BDT.00006)</w:t>
            </w:r>
          </w:p>
          <w:bookmarkEnd w:id="1073"/>
          <w:p>
            <w:pPr>
              <w:spacing w:after="20"/>
              <w:ind w:left="20"/>
              <w:jc w:val="both"/>
            </w:pPr>
            <w:r>
              <w:rPr>
                <w:rFonts w:ascii="Times New Roman"/>
                <w:b w:val="false"/>
                <w:i w:val="false"/>
                <w:color w:val="000000"/>
                <w:sz w:val="20"/>
              </w:rPr>
              <w:t>
Обозначение даты и времени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6" w:id="1074"/>
          <w:p>
            <w:pPr>
              <w:spacing w:after="20"/>
              <w:ind w:left="20"/>
              <w:jc w:val="both"/>
            </w:pPr>
            <w:r>
              <w:rPr>
                <w:rFonts w:ascii="Times New Roman"/>
                <w:b w:val="false"/>
                <w:i w:val="false"/>
                <w:color w:val="000000"/>
                <w:sz w:val="20"/>
              </w:rPr>
              <w:t>
*.2. Конечная дата и время</w:t>
            </w:r>
          </w:p>
          <w:bookmarkEnd w:id="1074"/>
          <w:p>
            <w:pPr>
              <w:spacing w:after="20"/>
              <w:ind w:left="20"/>
              <w:jc w:val="both"/>
            </w:pPr>
            <w:r>
              <w:rPr>
                <w:rFonts w:ascii="Times New Roman"/>
                <w:b w:val="false"/>
                <w:i w:val="false"/>
                <w:color w:val="000000"/>
                <w:sz w:val="20"/>
              </w:rPr>
              <w:t>
(csdo:‌End‌Date‌Time)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7" w:id="1075"/>
          <w:p>
            <w:pPr>
              <w:spacing w:after="20"/>
              <w:ind w:left="20"/>
              <w:jc w:val="both"/>
            </w:pPr>
            <w:r>
              <w:rPr>
                <w:rFonts w:ascii="Times New Roman"/>
                <w:b w:val="false"/>
                <w:i w:val="false"/>
                <w:color w:val="000000"/>
                <w:sz w:val="20"/>
              </w:rPr>
              <w:t>
bdt:‌Date‌Time‌Type (M.BDT.00006)</w:t>
            </w:r>
          </w:p>
          <w:bookmarkEnd w:id="1075"/>
          <w:p>
            <w:pPr>
              <w:spacing w:after="20"/>
              <w:ind w:left="20"/>
              <w:jc w:val="both"/>
            </w:pPr>
            <w:r>
              <w:rPr>
                <w:rFonts w:ascii="Times New Roman"/>
                <w:b w:val="false"/>
                <w:i w:val="false"/>
                <w:color w:val="000000"/>
                <w:sz w:val="20"/>
              </w:rPr>
              <w:t>
Обозначение даты и времени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8" w:id="1076"/>
          <w:p>
            <w:pPr>
              <w:spacing w:after="20"/>
              <w:ind w:left="20"/>
              <w:jc w:val="both"/>
            </w:pPr>
            <w:r>
              <w:rPr>
                <w:rFonts w:ascii="Times New Roman"/>
                <w:b w:val="false"/>
                <w:i w:val="false"/>
                <w:color w:val="000000"/>
                <w:sz w:val="20"/>
              </w:rPr>
              <w:t>
8.6. Общая сумма выплаты пенсии</w:t>
            </w:r>
          </w:p>
          <w:bookmarkEnd w:id="1076"/>
          <w:p>
            <w:pPr>
              <w:spacing w:after="20"/>
              <w:ind w:left="20"/>
              <w:jc w:val="both"/>
            </w:pPr>
            <w:r>
              <w:rPr>
                <w:rFonts w:ascii="Times New Roman"/>
                <w:b w:val="false"/>
                <w:i w:val="false"/>
                <w:color w:val="000000"/>
                <w:sz w:val="20"/>
              </w:rPr>
              <w:t>
(spcdo:‌Pension‌Payout‌Details)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общей сумме выплаты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9" w:id="1077"/>
          <w:p>
            <w:pPr>
              <w:spacing w:after="20"/>
              <w:ind w:left="20"/>
              <w:jc w:val="both"/>
            </w:pPr>
            <w:r>
              <w:rPr>
                <w:rFonts w:ascii="Times New Roman"/>
                <w:b w:val="false"/>
                <w:i w:val="false"/>
                <w:color w:val="000000"/>
                <w:sz w:val="20"/>
              </w:rPr>
              <w:t>
spcdo:‌Pension‌Payout‌Details‌Type (M.SP.CDT.00072)</w:t>
            </w:r>
          </w:p>
          <w:bookmarkEnd w:id="107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0" w:id="1078"/>
          <w:p>
            <w:pPr>
              <w:spacing w:after="20"/>
              <w:ind w:left="20"/>
              <w:jc w:val="both"/>
            </w:pPr>
            <w:r>
              <w:rPr>
                <w:rFonts w:ascii="Times New Roman"/>
                <w:b w:val="false"/>
                <w:i w:val="false"/>
                <w:color w:val="000000"/>
                <w:sz w:val="20"/>
              </w:rPr>
              <w:t>
8.6.1. Общая сумма выплаты (в валюте, в которой назначена пенсия)</w:t>
            </w:r>
          </w:p>
          <w:bookmarkEnd w:id="1078"/>
          <w:p>
            <w:pPr>
              <w:spacing w:after="20"/>
              <w:ind w:left="20"/>
              <w:jc w:val="both"/>
            </w:pPr>
            <w:r>
              <w:rPr>
                <w:rFonts w:ascii="Times New Roman"/>
                <w:b w:val="false"/>
                <w:i w:val="false"/>
                <w:color w:val="000000"/>
                <w:sz w:val="20"/>
              </w:rPr>
              <w:t>
(spsdo:‌Total‌Payout‌Amount)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сумма выплаты в коде валюты, в которой назначена пенсия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1" w:id="1079"/>
          <w:p>
            <w:pPr>
              <w:spacing w:after="20"/>
              <w:ind w:left="20"/>
              <w:jc w:val="both"/>
            </w:pPr>
            <w:r>
              <w:rPr>
                <w:rFonts w:ascii="Times New Roman"/>
                <w:b w:val="false"/>
                <w:i w:val="false"/>
                <w:color w:val="000000"/>
                <w:sz w:val="20"/>
              </w:rPr>
              <w:t>
csdo:‌Amount‌With‌Numeric‌Currency‌Type (M.SDT.00099)</w:t>
            </w:r>
          </w:p>
          <w:bookmarkEnd w:id="1079"/>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 w:id="1080"/>
          <w:p>
            <w:pPr>
              <w:spacing w:after="20"/>
              <w:ind w:left="20"/>
              <w:jc w:val="both"/>
            </w:pPr>
            <w:r>
              <w:rPr>
                <w:rFonts w:ascii="Times New Roman"/>
                <w:b w:val="false"/>
                <w:i w:val="false"/>
                <w:color w:val="000000"/>
                <w:sz w:val="20"/>
              </w:rPr>
              <w:t>
а) код валюты</w:t>
            </w:r>
          </w:p>
          <w:bookmarkEnd w:id="1080"/>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 w:id="1081"/>
          <w:p>
            <w:pPr>
              <w:spacing w:after="20"/>
              <w:ind w:left="20"/>
              <w:jc w:val="both"/>
            </w:pPr>
            <w:r>
              <w:rPr>
                <w:rFonts w:ascii="Times New Roman"/>
                <w:b w:val="false"/>
                <w:i w:val="false"/>
                <w:color w:val="000000"/>
                <w:sz w:val="20"/>
              </w:rPr>
              <w:t>
csdo:‌Currency‌N3‌Code‌Type (M.SDT.00073)</w:t>
            </w:r>
          </w:p>
          <w:bookmarkEnd w:id="10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 w:id="1082"/>
          <w:p>
            <w:pPr>
              <w:spacing w:after="20"/>
              <w:ind w:left="20"/>
              <w:jc w:val="both"/>
            </w:pPr>
            <w:r>
              <w:rPr>
                <w:rFonts w:ascii="Times New Roman"/>
                <w:b w:val="false"/>
                <w:i w:val="false"/>
                <w:color w:val="000000"/>
                <w:sz w:val="20"/>
              </w:rPr>
              <w:t>
б) масштаб</w:t>
            </w:r>
          </w:p>
          <w:bookmarkEnd w:id="1082"/>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 w:id="1083"/>
          <w:p>
            <w:pPr>
              <w:spacing w:after="20"/>
              <w:ind w:left="20"/>
              <w:jc w:val="both"/>
            </w:pPr>
            <w:r>
              <w:rPr>
                <w:rFonts w:ascii="Times New Roman"/>
                <w:b w:val="false"/>
                <w:i w:val="false"/>
                <w:color w:val="000000"/>
                <w:sz w:val="20"/>
              </w:rPr>
              <w:t>
csdo:‌Number2‌Type (M.SDT.00096)</w:t>
            </w:r>
          </w:p>
          <w:bookmarkEnd w:id="1083"/>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 w:id="1084"/>
          <w:p>
            <w:pPr>
              <w:spacing w:after="20"/>
              <w:ind w:left="20"/>
              <w:jc w:val="both"/>
            </w:pPr>
            <w:r>
              <w:rPr>
                <w:rFonts w:ascii="Times New Roman"/>
                <w:b w:val="false"/>
                <w:i w:val="false"/>
                <w:color w:val="000000"/>
                <w:sz w:val="20"/>
              </w:rPr>
              <w:t>
8.6.2. Общая сумма выплаты (в валюте, в которой осуществляется перевод пенсии)</w:t>
            </w:r>
          </w:p>
          <w:bookmarkEnd w:id="1084"/>
          <w:p>
            <w:pPr>
              <w:spacing w:after="20"/>
              <w:ind w:left="20"/>
              <w:jc w:val="both"/>
            </w:pPr>
            <w:r>
              <w:rPr>
                <w:rFonts w:ascii="Times New Roman"/>
                <w:b w:val="false"/>
                <w:i w:val="false"/>
                <w:color w:val="000000"/>
                <w:sz w:val="20"/>
              </w:rPr>
              <w:t>
(spsdo:‌Total‌Payout‌Transfer‌Amount)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сумма выплаты в коде валюты, в которой осуществляется перевод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 w:id="1085"/>
          <w:p>
            <w:pPr>
              <w:spacing w:after="20"/>
              <w:ind w:left="20"/>
              <w:jc w:val="both"/>
            </w:pPr>
            <w:r>
              <w:rPr>
                <w:rFonts w:ascii="Times New Roman"/>
                <w:b w:val="false"/>
                <w:i w:val="false"/>
                <w:color w:val="000000"/>
                <w:sz w:val="20"/>
              </w:rPr>
              <w:t>
csdo:‌Amount‌With‌Numeric‌Currency‌Type (M.SDT.00099)</w:t>
            </w:r>
          </w:p>
          <w:bookmarkEnd w:id="1085"/>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 w:id="1086"/>
          <w:p>
            <w:pPr>
              <w:spacing w:after="20"/>
              <w:ind w:left="20"/>
              <w:jc w:val="both"/>
            </w:pPr>
            <w:r>
              <w:rPr>
                <w:rFonts w:ascii="Times New Roman"/>
                <w:b w:val="false"/>
                <w:i w:val="false"/>
                <w:color w:val="000000"/>
                <w:sz w:val="20"/>
              </w:rPr>
              <w:t>
а) код валюты</w:t>
            </w:r>
          </w:p>
          <w:bookmarkEnd w:id="1086"/>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1087"/>
          <w:p>
            <w:pPr>
              <w:spacing w:after="20"/>
              <w:ind w:left="20"/>
              <w:jc w:val="both"/>
            </w:pPr>
            <w:r>
              <w:rPr>
                <w:rFonts w:ascii="Times New Roman"/>
                <w:b w:val="false"/>
                <w:i w:val="false"/>
                <w:color w:val="000000"/>
                <w:sz w:val="20"/>
              </w:rPr>
              <w:t>
csdo:‌Currency‌N3‌Code‌Type (M.SDT.00073)</w:t>
            </w:r>
          </w:p>
          <w:bookmarkEnd w:id="108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 w:id="1088"/>
          <w:p>
            <w:pPr>
              <w:spacing w:after="20"/>
              <w:ind w:left="20"/>
              <w:jc w:val="both"/>
            </w:pPr>
            <w:r>
              <w:rPr>
                <w:rFonts w:ascii="Times New Roman"/>
                <w:b w:val="false"/>
                <w:i w:val="false"/>
                <w:color w:val="000000"/>
                <w:sz w:val="20"/>
              </w:rPr>
              <w:t>
б) масштаб</w:t>
            </w:r>
          </w:p>
          <w:bookmarkEnd w:id="1088"/>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 w:id="1089"/>
          <w:p>
            <w:pPr>
              <w:spacing w:after="20"/>
              <w:ind w:left="20"/>
              <w:jc w:val="both"/>
            </w:pPr>
            <w:r>
              <w:rPr>
                <w:rFonts w:ascii="Times New Roman"/>
                <w:b w:val="false"/>
                <w:i w:val="false"/>
                <w:color w:val="000000"/>
                <w:sz w:val="20"/>
              </w:rPr>
              <w:t>
csdo:‌Number2‌Type (M.SDT.00096)</w:t>
            </w:r>
          </w:p>
          <w:bookmarkEnd w:id="1089"/>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0" w:id="1090"/>
          <w:p>
            <w:pPr>
              <w:spacing w:after="20"/>
              <w:ind w:left="20"/>
              <w:jc w:val="both"/>
            </w:pPr>
            <w:r>
              <w:rPr>
                <w:rFonts w:ascii="Times New Roman"/>
                <w:b w:val="false"/>
                <w:i w:val="false"/>
                <w:color w:val="000000"/>
                <w:sz w:val="20"/>
              </w:rPr>
              <w:t>
8.6.3. Курс валюты</w:t>
            </w:r>
          </w:p>
          <w:bookmarkEnd w:id="1090"/>
          <w:p>
            <w:pPr>
              <w:spacing w:after="20"/>
              <w:ind w:left="20"/>
              <w:jc w:val="both"/>
            </w:pPr>
            <w:r>
              <w:rPr>
                <w:rFonts w:ascii="Times New Roman"/>
                <w:b w:val="false"/>
                <w:i w:val="false"/>
                <w:color w:val="000000"/>
                <w:sz w:val="20"/>
              </w:rPr>
              <w:t>
(csdo:‌Currency‌Conversion‌Rate)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официальный курс валюты, установленный национальным (центральным) банком государства-члена, назначившим пенсию, на дату заполнения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 w:id="1091"/>
          <w:p>
            <w:pPr>
              <w:spacing w:after="20"/>
              <w:ind w:left="20"/>
              <w:jc w:val="both"/>
            </w:pPr>
            <w:r>
              <w:rPr>
                <w:rFonts w:ascii="Times New Roman"/>
                <w:b w:val="false"/>
                <w:i w:val="false"/>
                <w:color w:val="000000"/>
                <w:sz w:val="20"/>
              </w:rPr>
              <w:t>
csdo:‌Rate204‌Type (M.SDT.00187)</w:t>
            </w:r>
          </w:p>
          <w:bookmarkEnd w:id="1091"/>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4" w:id="1092"/>
          <w:p>
            <w:pPr>
              <w:spacing w:after="20"/>
              <w:ind w:left="20"/>
              <w:jc w:val="both"/>
            </w:pPr>
            <w:r>
              <w:rPr>
                <w:rFonts w:ascii="Times New Roman"/>
                <w:b w:val="false"/>
                <w:i w:val="false"/>
                <w:color w:val="000000"/>
                <w:sz w:val="20"/>
              </w:rPr>
              <w:t>
8.6.4. Дата</w:t>
            </w:r>
          </w:p>
          <w:bookmarkEnd w:id="1092"/>
          <w:p>
            <w:pPr>
              <w:spacing w:after="20"/>
              <w:ind w:left="20"/>
              <w:jc w:val="both"/>
            </w:pPr>
            <w:r>
              <w:rPr>
                <w:rFonts w:ascii="Times New Roman"/>
                <w:b w:val="false"/>
                <w:i w:val="false"/>
                <w:color w:val="000000"/>
                <w:sz w:val="20"/>
              </w:rPr>
              <w:t>
(csdo:‌Event‌Date)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установления курса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 w:id="1093"/>
          <w:p>
            <w:pPr>
              <w:spacing w:after="20"/>
              <w:ind w:left="20"/>
              <w:jc w:val="both"/>
            </w:pPr>
            <w:r>
              <w:rPr>
                <w:rFonts w:ascii="Times New Roman"/>
                <w:b w:val="false"/>
                <w:i w:val="false"/>
                <w:color w:val="000000"/>
                <w:sz w:val="20"/>
              </w:rPr>
              <w:t>
bdt:‌Date‌Type (M.BDT.00005)</w:t>
            </w:r>
          </w:p>
          <w:bookmarkEnd w:id="1093"/>
          <w:p>
            <w:pPr>
              <w:spacing w:after="20"/>
              <w:ind w:left="20"/>
              <w:jc w:val="both"/>
            </w:pPr>
            <w:r>
              <w:rPr>
                <w:rFonts w:ascii="Times New Roman"/>
                <w:b w:val="false"/>
                <w:i w:val="false"/>
                <w:color w:val="000000"/>
                <w:sz w:val="20"/>
              </w:rPr>
              <w:t>
Обозначение даты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1094"/>
          <w:p>
            <w:pPr>
              <w:spacing w:after="20"/>
              <w:ind w:left="20"/>
              <w:jc w:val="both"/>
            </w:pPr>
            <w:r>
              <w:rPr>
                <w:rFonts w:ascii="Times New Roman"/>
                <w:b w:val="false"/>
                <w:i w:val="false"/>
                <w:color w:val="000000"/>
                <w:sz w:val="20"/>
              </w:rPr>
              <w:t>
8.7. Код причины невыплаты пенсии</w:t>
            </w:r>
          </w:p>
          <w:bookmarkEnd w:id="1094"/>
          <w:p>
            <w:pPr>
              <w:spacing w:after="20"/>
              <w:ind w:left="20"/>
              <w:jc w:val="both"/>
            </w:pPr>
            <w:r>
              <w:rPr>
                <w:rFonts w:ascii="Times New Roman"/>
                <w:b w:val="false"/>
                <w:i w:val="false"/>
                <w:color w:val="000000"/>
                <w:sz w:val="20"/>
              </w:rPr>
              <w:t>
(spsdo:‌Non‌Payment‌Reason‌Code)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причины невыплаты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7" w:id="1095"/>
          <w:p>
            <w:pPr>
              <w:spacing w:after="20"/>
              <w:ind w:left="20"/>
              <w:jc w:val="both"/>
            </w:pPr>
            <w:r>
              <w:rPr>
                <w:rFonts w:ascii="Times New Roman"/>
                <w:b w:val="false"/>
                <w:i w:val="false"/>
                <w:color w:val="000000"/>
                <w:sz w:val="20"/>
              </w:rPr>
              <w:t>
csdo:‌Code2‌Type (M.SDT.00170)</w:t>
            </w:r>
          </w:p>
          <w:bookmarkEnd w:id="10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 w:id="1096"/>
          <w:p>
            <w:pPr>
              <w:spacing w:after="20"/>
              <w:ind w:left="20"/>
              <w:jc w:val="both"/>
            </w:pPr>
            <w:r>
              <w:rPr>
                <w:rFonts w:ascii="Times New Roman"/>
                <w:b w:val="false"/>
                <w:i w:val="false"/>
                <w:color w:val="000000"/>
                <w:sz w:val="20"/>
              </w:rPr>
              <w:t>
8.8. Отметка о причине невыплаты пенсии</w:t>
            </w:r>
          </w:p>
          <w:bookmarkEnd w:id="1096"/>
          <w:p>
            <w:pPr>
              <w:spacing w:after="20"/>
              <w:ind w:left="20"/>
              <w:jc w:val="both"/>
            </w:pPr>
            <w:r>
              <w:rPr>
                <w:rFonts w:ascii="Times New Roman"/>
                <w:b w:val="false"/>
                <w:i w:val="false"/>
                <w:color w:val="000000"/>
                <w:sz w:val="20"/>
              </w:rPr>
              <w:t>
(spsdo:‌Non‌Payment‌Reason‌Text)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причины невыплаты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 w:id="1097"/>
          <w:p>
            <w:pPr>
              <w:spacing w:after="20"/>
              <w:ind w:left="20"/>
              <w:jc w:val="both"/>
            </w:pPr>
            <w:r>
              <w:rPr>
                <w:rFonts w:ascii="Times New Roman"/>
                <w:b w:val="false"/>
                <w:i w:val="false"/>
                <w:color w:val="000000"/>
                <w:sz w:val="20"/>
              </w:rPr>
              <w:t>
csdo:‌Text1000‌Type (M.SDT.00071)</w:t>
            </w:r>
          </w:p>
          <w:bookmarkEnd w:id="109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3" w:id="1098"/>
          <w:p>
            <w:pPr>
              <w:spacing w:after="20"/>
              <w:ind w:left="20"/>
              <w:jc w:val="both"/>
            </w:pPr>
            <w:r>
              <w:rPr>
                <w:rFonts w:ascii="Times New Roman"/>
                <w:b w:val="false"/>
                <w:i w:val="false"/>
                <w:color w:val="000000"/>
                <w:sz w:val="20"/>
              </w:rPr>
              <w:t>
9. Сведения об итоговых значениях по документу</w:t>
            </w:r>
          </w:p>
          <w:bookmarkEnd w:id="1098"/>
          <w:p>
            <w:pPr>
              <w:spacing w:after="20"/>
              <w:ind w:left="20"/>
              <w:jc w:val="both"/>
            </w:pPr>
            <w:r>
              <w:rPr>
                <w:rFonts w:ascii="Times New Roman"/>
                <w:b w:val="false"/>
                <w:i w:val="false"/>
                <w:color w:val="000000"/>
                <w:sz w:val="20"/>
              </w:rPr>
              <w:t>
(spcdo:‌Pay‌Roll‌Total‌Amounts‌Details)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суммарные сведения об итоговой выплате получателям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4" w:id="1099"/>
          <w:p>
            <w:pPr>
              <w:spacing w:after="20"/>
              <w:ind w:left="20"/>
              <w:jc w:val="both"/>
            </w:pPr>
            <w:r>
              <w:rPr>
                <w:rFonts w:ascii="Times New Roman"/>
                <w:b w:val="false"/>
                <w:i w:val="false"/>
                <w:color w:val="000000"/>
                <w:sz w:val="20"/>
              </w:rPr>
              <w:t>
spcdo:‌Pay‌Roll‌Total‌Amounts‌Details‌Type (M.SP.CDT.00073)</w:t>
            </w:r>
          </w:p>
          <w:bookmarkEnd w:id="109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 w:id="1100"/>
          <w:p>
            <w:pPr>
              <w:spacing w:after="20"/>
              <w:ind w:left="20"/>
              <w:jc w:val="both"/>
            </w:pPr>
            <w:r>
              <w:rPr>
                <w:rFonts w:ascii="Times New Roman"/>
                <w:b w:val="false"/>
                <w:i w:val="false"/>
                <w:color w:val="000000"/>
                <w:sz w:val="20"/>
              </w:rPr>
              <w:t>
9.1. Размер пенсии</w:t>
            </w:r>
          </w:p>
          <w:bookmarkEnd w:id="1100"/>
          <w:p>
            <w:pPr>
              <w:spacing w:after="20"/>
              <w:ind w:left="20"/>
              <w:jc w:val="both"/>
            </w:pPr>
            <w:r>
              <w:rPr>
                <w:rFonts w:ascii="Times New Roman"/>
                <w:b w:val="false"/>
                <w:i w:val="false"/>
                <w:color w:val="000000"/>
                <w:sz w:val="20"/>
              </w:rPr>
              <w:t>
(spsdo:‌Pension‌Amount)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итоговая сумма размеров пенсиий за квартал с указанием кода валюты государства-члена, назначившего пенсию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 w:id="1101"/>
          <w:p>
            <w:pPr>
              <w:spacing w:after="20"/>
              <w:ind w:left="20"/>
              <w:jc w:val="both"/>
            </w:pPr>
            <w:r>
              <w:rPr>
                <w:rFonts w:ascii="Times New Roman"/>
                <w:b w:val="false"/>
                <w:i w:val="false"/>
                <w:color w:val="000000"/>
                <w:sz w:val="20"/>
              </w:rPr>
              <w:t>
csdo:‌Amount‌With‌Numeric‌Currency‌Type (M.SDT.00099)</w:t>
            </w:r>
          </w:p>
          <w:bookmarkEnd w:id="1101"/>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 w:id="1102"/>
          <w:p>
            <w:pPr>
              <w:spacing w:after="20"/>
              <w:ind w:left="20"/>
              <w:jc w:val="both"/>
            </w:pPr>
            <w:r>
              <w:rPr>
                <w:rFonts w:ascii="Times New Roman"/>
                <w:b w:val="false"/>
                <w:i w:val="false"/>
                <w:color w:val="000000"/>
                <w:sz w:val="20"/>
              </w:rPr>
              <w:t>
а) код валюты</w:t>
            </w:r>
          </w:p>
          <w:bookmarkEnd w:id="1102"/>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 w:id="1103"/>
          <w:p>
            <w:pPr>
              <w:spacing w:after="20"/>
              <w:ind w:left="20"/>
              <w:jc w:val="both"/>
            </w:pPr>
            <w:r>
              <w:rPr>
                <w:rFonts w:ascii="Times New Roman"/>
                <w:b w:val="false"/>
                <w:i w:val="false"/>
                <w:color w:val="000000"/>
                <w:sz w:val="20"/>
              </w:rPr>
              <w:t>
csdo:‌Currency‌N3‌Code‌Type (M.SDT.00073)</w:t>
            </w:r>
          </w:p>
          <w:bookmarkEnd w:id="110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 w:id="1104"/>
          <w:p>
            <w:pPr>
              <w:spacing w:after="20"/>
              <w:ind w:left="20"/>
              <w:jc w:val="both"/>
            </w:pPr>
            <w:r>
              <w:rPr>
                <w:rFonts w:ascii="Times New Roman"/>
                <w:b w:val="false"/>
                <w:i w:val="false"/>
                <w:color w:val="000000"/>
                <w:sz w:val="20"/>
              </w:rPr>
              <w:t>
б) масштаб</w:t>
            </w:r>
          </w:p>
          <w:bookmarkEnd w:id="1104"/>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 w:id="1105"/>
          <w:p>
            <w:pPr>
              <w:spacing w:after="20"/>
              <w:ind w:left="20"/>
              <w:jc w:val="both"/>
            </w:pPr>
            <w:r>
              <w:rPr>
                <w:rFonts w:ascii="Times New Roman"/>
                <w:b w:val="false"/>
                <w:i w:val="false"/>
                <w:color w:val="000000"/>
                <w:sz w:val="20"/>
              </w:rPr>
              <w:t>
csdo:‌Number2‌Type (M.SDT.00096)</w:t>
            </w:r>
          </w:p>
          <w:bookmarkEnd w:id="1105"/>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5" w:id="1106"/>
          <w:p>
            <w:pPr>
              <w:spacing w:after="20"/>
              <w:ind w:left="20"/>
              <w:jc w:val="both"/>
            </w:pPr>
            <w:r>
              <w:rPr>
                <w:rFonts w:ascii="Times New Roman"/>
                <w:b w:val="false"/>
                <w:i w:val="false"/>
                <w:color w:val="000000"/>
                <w:sz w:val="20"/>
              </w:rPr>
              <w:t>
9.2. Размер невыплаченной пенсии</w:t>
            </w:r>
          </w:p>
          <w:bookmarkEnd w:id="1106"/>
          <w:p>
            <w:pPr>
              <w:spacing w:after="20"/>
              <w:ind w:left="20"/>
              <w:jc w:val="both"/>
            </w:pPr>
            <w:r>
              <w:rPr>
                <w:rFonts w:ascii="Times New Roman"/>
                <w:b w:val="false"/>
                <w:i w:val="false"/>
                <w:color w:val="000000"/>
                <w:sz w:val="20"/>
              </w:rPr>
              <w:t>
(spsdo:‌Unpaid‌Pension‌Amount)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итоговая сумма размеров невыплаченных (неполученных) пенсий за прошлый период с указанием кода валюты государства-члена, назначившего пенсию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6" w:id="1107"/>
          <w:p>
            <w:pPr>
              <w:spacing w:after="20"/>
              <w:ind w:left="20"/>
              <w:jc w:val="both"/>
            </w:pPr>
            <w:r>
              <w:rPr>
                <w:rFonts w:ascii="Times New Roman"/>
                <w:b w:val="false"/>
                <w:i w:val="false"/>
                <w:color w:val="000000"/>
                <w:sz w:val="20"/>
              </w:rPr>
              <w:t>
csdo:‌Amount‌With‌Numeric‌Currency‌Type (M.SDT.00099)</w:t>
            </w:r>
          </w:p>
          <w:bookmarkEnd w:id="1107"/>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 w:id="1108"/>
          <w:p>
            <w:pPr>
              <w:spacing w:after="20"/>
              <w:ind w:left="20"/>
              <w:jc w:val="both"/>
            </w:pPr>
            <w:r>
              <w:rPr>
                <w:rFonts w:ascii="Times New Roman"/>
                <w:b w:val="false"/>
                <w:i w:val="false"/>
                <w:color w:val="000000"/>
                <w:sz w:val="20"/>
              </w:rPr>
              <w:t>
а) код валюты</w:t>
            </w:r>
          </w:p>
          <w:bookmarkEnd w:id="1108"/>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 w:id="1109"/>
          <w:p>
            <w:pPr>
              <w:spacing w:after="20"/>
              <w:ind w:left="20"/>
              <w:jc w:val="both"/>
            </w:pPr>
            <w:r>
              <w:rPr>
                <w:rFonts w:ascii="Times New Roman"/>
                <w:b w:val="false"/>
                <w:i w:val="false"/>
                <w:color w:val="000000"/>
                <w:sz w:val="20"/>
              </w:rPr>
              <w:t>
csdo:‌Currency‌N3‌Code‌Type (M.SDT.00073)</w:t>
            </w:r>
          </w:p>
          <w:bookmarkEnd w:id="110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0" w:id="1110"/>
          <w:p>
            <w:pPr>
              <w:spacing w:after="20"/>
              <w:ind w:left="20"/>
              <w:jc w:val="both"/>
            </w:pPr>
            <w:r>
              <w:rPr>
                <w:rFonts w:ascii="Times New Roman"/>
                <w:b w:val="false"/>
                <w:i w:val="false"/>
                <w:color w:val="000000"/>
                <w:sz w:val="20"/>
              </w:rPr>
              <w:t>
б) масштаб</w:t>
            </w:r>
          </w:p>
          <w:bookmarkEnd w:id="1110"/>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 w:id="1111"/>
          <w:p>
            <w:pPr>
              <w:spacing w:after="20"/>
              <w:ind w:left="20"/>
              <w:jc w:val="both"/>
            </w:pPr>
            <w:r>
              <w:rPr>
                <w:rFonts w:ascii="Times New Roman"/>
                <w:b w:val="false"/>
                <w:i w:val="false"/>
                <w:color w:val="000000"/>
                <w:sz w:val="20"/>
              </w:rPr>
              <w:t>
csdo:‌Number2‌Type (M.SDT.00096)</w:t>
            </w:r>
          </w:p>
          <w:bookmarkEnd w:id="1111"/>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 w:id="1112"/>
          <w:p>
            <w:pPr>
              <w:spacing w:after="20"/>
              <w:ind w:left="20"/>
              <w:jc w:val="both"/>
            </w:pPr>
            <w:r>
              <w:rPr>
                <w:rFonts w:ascii="Times New Roman"/>
                <w:b w:val="false"/>
                <w:i w:val="false"/>
                <w:color w:val="000000"/>
                <w:sz w:val="20"/>
              </w:rPr>
              <w:t>
9.3. Общая сумма выплаты (в валюте, в которой назначена пенсия)</w:t>
            </w:r>
          </w:p>
          <w:bookmarkEnd w:id="1112"/>
          <w:p>
            <w:pPr>
              <w:spacing w:after="20"/>
              <w:ind w:left="20"/>
              <w:jc w:val="both"/>
            </w:pPr>
            <w:r>
              <w:rPr>
                <w:rFonts w:ascii="Times New Roman"/>
                <w:b w:val="false"/>
                <w:i w:val="false"/>
                <w:color w:val="000000"/>
                <w:sz w:val="20"/>
              </w:rPr>
              <w:t>
(spsdo:‌Total‌Payout‌Amount)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итоговая общая сумма выплаты в коде валюты, в которой назначена пенсия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 w:id="1113"/>
          <w:p>
            <w:pPr>
              <w:spacing w:after="20"/>
              <w:ind w:left="20"/>
              <w:jc w:val="both"/>
            </w:pPr>
            <w:r>
              <w:rPr>
                <w:rFonts w:ascii="Times New Roman"/>
                <w:b w:val="false"/>
                <w:i w:val="false"/>
                <w:color w:val="000000"/>
                <w:sz w:val="20"/>
              </w:rPr>
              <w:t>
csdo:‌Amount‌With‌Numeric‌Currency‌Type (M.SDT.00099)</w:t>
            </w:r>
          </w:p>
          <w:bookmarkEnd w:id="1113"/>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 w:id="1114"/>
          <w:p>
            <w:pPr>
              <w:spacing w:after="20"/>
              <w:ind w:left="20"/>
              <w:jc w:val="both"/>
            </w:pPr>
            <w:r>
              <w:rPr>
                <w:rFonts w:ascii="Times New Roman"/>
                <w:b w:val="false"/>
                <w:i w:val="false"/>
                <w:color w:val="000000"/>
                <w:sz w:val="20"/>
              </w:rPr>
              <w:t>
а) код валюты</w:t>
            </w:r>
          </w:p>
          <w:bookmarkEnd w:id="1114"/>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 w:id="1115"/>
          <w:p>
            <w:pPr>
              <w:spacing w:after="20"/>
              <w:ind w:left="20"/>
              <w:jc w:val="both"/>
            </w:pPr>
            <w:r>
              <w:rPr>
                <w:rFonts w:ascii="Times New Roman"/>
                <w:b w:val="false"/>
                <w:i w:val="false"/>
                <w:color w:val="000000"/>
                <w:sz w:val="20"/>
              </w:rPr>
              <w:t>
csdo:‌Currency‌N3‌Code‌Type (M.SDT.00073)</w:t>
            </w:r>
          </w:p>
          <w:bookmarkEnd w:id="111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 w:id="1116"/>
          <w:p>
            <w:pPr>
              <w:spacing w:after="20"/>
              <w:ind w:left="20"/>
              <w:jc w:val="both"/>
            </w:pPr>
            <w:r>
              <w:rPr>
                <w:rFonts w:ascii="Times New Roman"/>
                <w:b w:val="false"/>
                <w:i w:val="false"/>
                <w:color w:val="000000"/>
                <w:sz w:val="20"/>
              </w:rPr>
              <w:t>
б) масштаб</w:t>
            </w:r>
          </w:p>
          <w:bookmarkEnd w:id="1116"/>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1117"/>
          <w:p>
            <w:pPr>
              <w:spacing w:after="20"/>
              <w:ind w:left="20"/>
              <w:jc w:val="both"/>
            </w:pPr>
            <w:r>
              <w:rPr>
                <w:rFonts w:ascii="Times New Roman"/>
                <w:b w:val="false"/>
                <w:i w:val="false"/>
                <w:color w:val="000000"/>
                <w:sz w:val="20"/>
              </w:rPr>
              <w:t>
csdo:‌Number2‌Type (M.SDT.00096)</w:t>
            </w:r>
          </w:p>
          <w:bookmarkEnd w:id="1117"/>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 w:id="1118"/>
          <w:p>
            <w:pPr>
              <w:spacing w:after="20"/>
              <w:ind w:left="20"/>
              <w:jc w:val="both"/>
            </w:pPr>
            <w:r>
              <w:rPr>
                <w:rFonts w:ascii="Times New Roman"/>
                <w:b w:val="false"/>
                <w:i w:val="false"/>
                <w:color w:val="000000"/>
                <w:sz w:val="20"/>
              </w:rPr>
              <w:t>
9.4. Общая сумма выплаты (в валюте, в которой осуществляется перевод пенсии)</w:t>
            </w:r>
          </w:p>
          <w:bookmarkEnd w:id="1118"/>
          <w:p>
            <w:pPr>
              <w:spacing w:after="20"/>
              <w:ind w:left="20"/>
              <w:jc w:val="both"/>
            </w:pPr>
            <w:r>
              <w:rPr>
                <w:rFonts w:ascii="Times New Roman"/>
                <w:b w:val="false"/>
                <w:i w:val="false"/>
                <w:color w:val="000000"/>
                <w:sz w:val="20"/>
              </w:rPr>
              <w:t>
(spsdo:‌Total‌Payout‌Transfer‌Amount)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итоговая общая сумма выплаты в коде валюты, в которой осуществляется перевод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 w:id="1119"/>
          <w:p>
            <w:pPr>
              <w:spacing w:after="20"/>
              <w:ind w:left="20"/>
              <w:jc w:val="both"/>
            </w:pPr>
            <w:r>
              <w:rPr>
                <w:rFonts w:ascii="Times New Roman"/>
                <w:b w:val="false"/>
                <w:i w:val="false"/>
                <w:color w:val="000000"/>
                <w:sz w:val="20"/>
              </w:rPr>
              <w:t>
csdo:‌Amount‌With‌Numeric‌Currency‌Type (M.SDT.00099)</w:t>
            </w:r>
          </w:p>
          <w:bookmarkEnd w:id="1119"/>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1120"/>
          <w:p>
            <w:pPr>
              <w:spacing w:after="20"/>
              <w:ind w:left="20"/>
              <w:jc w:val="both"/>
            </w:pPr>
            <w:r>
              <w:rPr>
                <w:rFonts w:ascii="Times New Roman"/>
                <w:b w:val="false"/>
                <w:i w:val="false"/>
                <w:color w:val="000000"/>
                <w:sz w:val="20"/>
              </w:rPr>
              <w:t>
а) код валюты</w:t>
            </w:r>
          </w:p>
          <w:bookmarkEnd w:id="1120"/>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8" w:id="1121"/>
          <w:p>
            <w:pPr>
              <w:spacing w:after="20"/>
              <w:ind w:left="20"/>
              <w:jc w:val="both"/>
            </w:pPr>
            <w:r>
              <w:rPr>
                <w:rFonts w:ascii="Times New Roman"/>
                <w:b w:val="false"/>
                <w:i w:val="false"/>
                <w:color w:val="000000"/>
                <w:sz w:val="20"/>
              </w:rPr>
              <w:t>
csdo:‌Currency‌N3‌Code‌Type (M.SDT.00073)</w:t>
            </w:r>
          </w:p>
          <w:bookmarkEnd w:id="112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 w:id="1122"/>
          <w:p>
            <w:pPr>
              <w:spacing w:after="20"/>
              <w:ind w:left="20"/>
              <w:jc w:val="both"/>
            </w:pPr>
            <w:r>
              <w:rPr>
                <w:rFonts w:ascii="Times New Roman"/>
                <w:b w:val="false"/>
                <w:i w:val="false"/>
                <w:color w:val="000000"/>
                <w:sz w:val="20"/>
              </w:rPr>
              <w:t>
б) масштаб</w:t>
            </w:r>
          </w:p>
          <w:bookmarkEnd w:id="1122"/>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 w:id="1123"/>
          <w:p>
            <w:pPr>
              <w:spacing w:after="20"/>
              <w:ind w:left="20"/>
              <w:jc w:val="both"/>
            </w:pPr>
            <w:r>
              <w:rPr>
                <w:rFonts w:ascii="Times New Roman"/>
                <w:b w:val="false"/>
                <w:i w:val="false"/>
                <w:color w:val="000000"/>
                <w:sz w:val="20"/>
              </w:rPr>
              <w:t>
csdo:‌Number2‌Type (M.SDT.00096)</w:t>
            </w:r>
          </w:p>
          <w:bookmarkEnd w:id="1123"/>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 w:id="1124"/>
          <w:p>
            <w:pPr>
              <w:spacing w:after="20"/>
              <w:ind w:left="20"/>
              <w:jc w:val="both"/>
            </w:pPr>
            <w:r>
              <w:rPr>
                <w:rFonts w:ascii="Times New Roman"/>
                <w:b w:val="false"/>
                <w:i w:val="false"/>
                <w:color w:val="000000"/>
                <w:sz w:val="20"/>
              </w:rPr>
              <w:t>
9.5. Отметка о причине невыплаты пенсии</w:t>
            </w:r>
          </w:p>
          <w:bookmarkEnd w:id="1124"/>
          <w:p>
            <w:pPr>
              <w:spacing w:after="20"/>
              <w:ind w:left="20"/>
              <w:jc w:val="both"/>
            </w:pPr>
            <w:r>
              <w:rPr>
                <w:rFonts w:ascii="Times New Roman"/>
                <w:b w:val="false"/>
                <w:i w:val="false"/>
                <w:color w:val="000000"/>
                <w:sz w:val="20"/>
              </w:rPr>
              <w:t>
(spsdo:‌Non‌Payment‌Reason‌Text)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причине невыплаты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 w:id="1125"/>
          <w:p>
            <w:pPr>
              <w:spacing w:after="20"/>
              <w:ind w:left="20"/>
              <w:jc w:val="both"/>
            </w:pPr>
            <w:r>
              <w:rPr>
                <w:rFonts w:ascii="Times New Roman"/>
                <w:b w:val="false"/>
                <w:i w:val="false"/>
                <w:color w:val="000000"/>
                <w:sz w:val="20"/>
              </w:rPr>
              <w:t>
csdo:‌Text1000‌Type (M.SDT.00071)</w:t>
            </w:r>
          </w:p>
          <w:bookmarkEnd w:id="112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 w:id="1126"/>
          <w:p>
            <w:pPr>
              <w:spacing w:after="20"/>
              <w:ind w:left="20"/>
              <w:jc w:val="both"/>
            </w:pPr>
            <w:r>
              <w:rPr>
                <w:rFonts w:ascii="Times New Roman"/>
                <w:b w:val="false"/>
                <w:i w:val="false"/>
                <w:color w:val="000000"/>
                <w:sz w:val="20"/>
              </w:rPr>
              <w:t>
10. Oстаток средств</w:t>
            </w:r>
          </w:p>
          <w:bookmarkEnd w:id="1126"/>
          <w:p>
            <w:pPr>
              <w:spacing w:after="20"/>
              <w:ind w:left="20"/>
              <w:jc w:val="both"/>
            </w:pPr>
            <w:r>
              <w:rPr>
                <w:rFonts w:ascii="Times New Roman"/>
                <w:b w:val="false"/>
                <w:i w:val="false"/>
                <w:color w:val="000000"/>
                <w:sz w:val="20"/>
              </w:rPr>
              <w:t>
(spsdo:‌Balance‌Amount)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остатке средств с указанием кода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 w:id="1127"/>
          <w:p>
            <w:pPr>
              <w:spacing w:after="20"/>
              <w:ind w:left="20"/>
              <w:jc w:val="both"/>
            </w:pPr>
            <w:r>
              <w:rPr>
                <w:rFonts w:ascii="Times New Roman"/>
                <w:b w:val="false"/>
                <w:i w:val="false"/>
                <w:color w:val="000000"/>
                <w:sz w:val="20"/>
              </w:rPr>
              <w:t>
csdo:‌Amount‌With‌Numeric‌Currency‌Type (M.SDT.00099)</w:t>
            </w:r>
          </w:p>
          <w:bookmarkEnd w:id="1127"/>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 w:id="1128"/>
          <w:p>
            <w:pPr>
              <w:spacing w:after="20"/>
              <w:ind w:left="20"/>
              <w:jc w:val="both"/>
            </w:pPr>
            <w:r>
              <w:rPr>
                <w:rFonts w:ascii="Times New Roman"/>
                <w:b w:val="false"/>
                <w:i w:val="false"/>
                <w:color w:val="000000"/>
                <w:sz w:val="20"/>
              </w:rPr>
              <w:t>
а) код валюты</w:t>
            </w:r>
          </w:p>
          <w:bookmarkEnd w:id="1128"/>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 w:id="1129"/>
          <w:p>
            <w:pPr>
              <w:spacing w:after="20"/>
              <w:ind w:left="20"/>
              <w:jc w:val="both"/>
            </w:pPr>
            <w:r>
              <w:rPr>
                <w:rFonts w:ascii="Times New Roman"/>
                <w:b w:val="false"/>
                <w:i w:val="false"/>
                <w:color w:val="000000"/>
                <w:sz w:val="20"/>
              </w:rPr>
              <w:t>
csdo:‌Currency‌N3‌Code‌Type (M.SDT.00073)</w:t>
            </w:r>
          </w:p>
          <w:bookmarkEnd w:id="112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 w:id="1130"/>
          <w:p>
            <w:pPr>
              <w:spacing w:after="20"/>
              <w:ind w:left="20"/>
              <w:jc w:val="both"/>
            </w:pPr>
            <w:r>
              <w:rPr>
                <w:rFonts w:ascii="Times New Roman"/>
                <w:b w:val="false"/>
                <w:i w:val="false"/>
                <w:color w:val="000000"/>
                <w:sz w:val="20"/>
              </w:rPr>
              <w:t>
б) масштаб</w:t>
            </w:r>
          </w:p>
          <w:bookmarkEnd w:id="1130"/>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5" w:id="1131"/>
          <w:p>
            <w:pPr>
              <w:spacing w:after="20"/>
              <w:ind w:left="20"/>
              <w:jc w:val="both"/>
            </w:pPr>
            <w:r>
              <w:rPr>
                <w:rFonts w:ascii="Times New Roman"/>
                <w:b w:val="false"/>
                <w:i w:val="false"/>
                <w:color w:val="000000"/>
                <w:sz w:val="20"/>
              </w:rPr>
              <w:t>
csdo:‌Number2‌Type (M.SDT.00096)</w:t>
            </w:r>
          </w:p>
          <w:bookmarkEnd w:id="1131"/>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9" w:id="1132"/>
          <w:p>
            <w:pPr>
              <w:spacing w:after="20"/>
              <w:ind w:left="20"/>
              <w:jc w:val="both"/>
            </w:pPr>
            <w:r>
              <w:rPr>
                <w:rFonts w:ascii="Times New Roman"/>
                <w:b w:val="false"/>
                <w:i w:val="false"/>
                <w:color w:val="000000"/>
                <w:sz w:val="20"/>
              </w:rPr>
              <w:t>
11. Итоговая сумма финансирования</w:t>
            </w:r>
          </w:p>
          <w:bookmarkEnd w:id="1132"/>
          <w:p>
            <w:pPr>
              <w:spacing w:after="20"/>
              <w:ind w:left="20"/>
              <w:jc w:val="both"/>
            </w:pPr>
            <w:r>
              <w:rPr>
                <w:rFonts w:ascii="Times New Roman"/>
                <w:b w:val="false"/>
                <w:i w:val="false"/>
                <w:color w:val="000000"/>
                <w:sz w:val="20"/>
              </w:rPr>
              <w:t>
(spsdo:‌Total‌Financing‌Amount)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итоговой сумме финансирования за квартал с учетом остатка средств за предыдущий квартал с указанием кода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0" w:id="1133"/>
          <w:p>
            <w:pPr>
              <w:spacing w:after="20"/>
              <w:ind w:left="20"/>
              <w:jc w:val="both"/>
            </w:pPr>
            <w:r>
              <w:rPr>
                <w:rFonts w:ascii="Times New Roman"/>
                <w:b w:val="false"/>
                <w:i w:val="false"/>
                <w:color w:val="000000"/>
                <w:sz w:val="20"/>
              </w:rPr>
              <w:t>
csdo:‌Amount‌With‌Numeric‌Currency‌Type (M.SDT.00099)</w:t>
            </w:r>
          </w:p>
          <w:bookmarkEnd w:id="1133"/>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 w:id="1134"/>
          <w:p>
            <w:pPr>
              <w:spacing w:after="20"/>
              <w:ind w:left="20"/>
              <w:jc w:val="both"/>
            </w:pPr>
            <w:r>
              <w:rPr>
                <w:rFonts w:ascii="Times New Roman"/>
                <w:b w:val="false"/>
                <w:i w:val="false"/>
                <w:color w:val="000000"/>
                <w:sz w:val="20"/>
              </w:rPr>
              <w:t>
а) код валюты</w:t>
            </w:r>
          </w:p>
          <w:bookmarkEnd w:id="1134"/>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 w:id="1135"/>
          <w:p>
            <w:pPr>
              <w:spacing w:after="20"/>
              <w:ind w:left="20"/>
              <w:jc w:val="both"/>
            </w:pPr>
            <w:r>
              <w:rPr>
                <w:rFonts w:ascii="Times New Roman"/>
                <w:b w:val="false"/>
                <w:i w:val="false"/>
                <w:color w:val="000000"/>
                <w:sz w:val="20"/>
              </w:rPr>
              <w:t>
csdo:‌Currency‌N3‌Code‌Type (M.SDT.00073)</w:t>
            </w:r>
          </w:p>
          <w:bookmarkEnd w:id="113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 w:id="1136"/>
          <w:p>
            <w:pPr>
              <w:spacing w:after="20"/>
              <w:ind w:left="20"/>
              <w:jc w:val="both"/>
            </w:pPr>
            <w:r>
              <w:rPr>
                <w:rFonts w:ascii="Times New Roman"/>
                <w:b w:val="false"/>
                <w:i w:val="false"/>
                <w:color w:val="000000"/>
                <w:sz w:val="20"/>
              </w:rPr>
              <w:t>
б) масштаб</w:t>
            </w:r>
          </w:p>
          <w:bookmarkEnd w:id="1136"/>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 w:id="1137"/>
          <w:p>
            <w:pPr>
              <w:spacing w:after="20"/>
              <w:ind w:left="20"/>
              <w:jc w:val="both"/>
            </w:pPr>
            <w:r>
              <w:rPr>
                <w:rFonts w:ascii="Times New Roman"/>
                <w:b w:val="false"/>
                <w:i w:val="false"/>
                <w:color w:val="000000"/>
                <w:sz w:val="20"/>
              </w:rPr>
              <w:t>
csdo:‌Number2‌Type (M.SDT.00096)</w:t>
            </w:r>
          </w:p>
          <w:bookmarkEnd w:id="1137"/>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 w:id="1138"/>
          <w:p>
            <w:pPr>
              <w:spacing w:after="20"/>
              <w:ind w:left="20"/>
              <w:jc w:val="both"/>
            </w:pPr>
            <w:r>
              <w:rPr>
                <w:rFonts w:ascii="Times New Roman"/>
                <w:b w:val="false"/>
                <w:i w:val="false"/>
                <w:color w:val="000000"/>
                <w:sz w:val="20"/>
              </w:rPr>
              <w:t>
12. Должностное лицо</w:t>
            </w:r>
          </w:p>
          <w:bookmarkEnd w:id="1138"/>
          <w:p>
            <w:pPr>
              <w:spacing w:after="20"/>
              <w:ind w:left="20"/>
              <w:jc w:val="both"/>
            </w:pPr>
            <w:r>
              <w:rPr>
                <w:rFonts w:ascii="Times New Roman"/>
                <w:b w:val="false"/>
                <w:i w:val="false"/>
                <w:color w:val="000000"/>
                <w:sz w:val="20"/>
              </w:rPr>
              <w:t>
(ccdo:‌Officer‌Details)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ответственного лица и руководителя компетентного органа, направившего сведения (осуществляющего перевод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 w:id="1139"/>
          <w:p>
            <w:pPr>
              <w:spacing w:after="20"/>
              <w:ind w:left="20"/>
              <w:jc w:val="both"/>
            </w:pPr>
            <w:r>
              <w:rPr>
                <w:rFonts w:ascii="Times New Roman"/>
                <w:b w:val="false"/>
                <w:i w:val="false"/>
                <w:color w:val="000000"/>
                <w:sz w:val="20"/>
              </w:rPr>
              <w:t>
ccdo:‌Officer‌Details‌Type (M.CDT.00031)</w:t>
            </w:r>
          </w:p>
          <w:bookmarkEnd w:id="113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 w:id="1140"/>
          <w:p>
            <w:pPr>
              <w:spacing w:after="20"/>
              <w:ind w:left="20"/>
              <w:jc w:val="both"/>
            </w:pPr>
            <w:r>
              <w:rPr>
                <w:rFonts w:ascii="Times New Roman"/>
                <w:b w:val="false"/>
                <w:i w:val="false"/>
                <w:color w:val="000000"/>
                <w:sz w:val="20"/>
              </w:rPr>
              <w:t>
12.1. ФИО</w:t>
            </w:r>
          </w:p>
          <w:bookmarkEnd w:id="1140"/>
          <w:p>
            <w:pPr>
              <w:spacing w:after="20"/>
              <w:ind w:left="20"/>
              <w:jc w:val="both"/>
            </w:pPr>
            <w:r>
              <w:rPr>
                <w:rFonts w:ascii="Times New Roman"/>
                <w:b w:val="false"/>
                <w:i w:val="false"/>
                <w:color w:val="000000"/>
                <w:sz w:val="20"/>
              </w:rPr>
              <w:t>
(ccdo:‌Full‌Name‌Details)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2" w:id="1141"/>
          <w:p>
            <w:pPr>
              <w:spacing w:after="20"/>
              <w:ind w:left="20"/>
              <w:jc w:val="both"/>
            </w:pPr>
            <w:r>
              <w:rPr>
                <w:rFonts w:ascii="Times New Roman"/>
                <w:b w:val="false"/>
                <w:i w:val="false"/>
                <w:color w:val="000000"/>
                <w:sz w:val="20"/>
              </w:rPr>
              <w:t>
ccdo:‌Full‌Name‌Details‌Type (M.CDT.00016)</w:t>
            </w:r>
          </w:p>
          <w:bookmarkEnd w:id="114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 w:id="1142"/>
          <w:p>
            <w:pPr>
              <w:spacing w:after="20"/>
              <w:ind w:left="20"/>
              <w:jc w:val="both"/>
            </w:pPr>
            <w:r>
              <w:rPr>
                <w:rFonts w:ascii="Times New Roman"/>
                <w:b w:val="false"/>
                <w:i w:val="false"/>
                <w:color w:val="000000"/>
                <w:sz w:val="20"/>
              </w:rPr>
              <w:t>
12.1.1. Имя</w:t>
            </w:r>
          </w:p>
          <w:bookmarkEnd w:id="1142"/>
          <w:p>
            <w:pPr>
              <w:spacing w:after="20"/>
              <w:ind w:left="20"/>
              <w:jc w:val="both"/>
            </w:pPr>
            <w:r>
              <w:rPr>
                <w:rFonts w:ascii="Times New Roman"/>
                <w:b w:val="false"/>
                <w:i w:val="false"/>
                <w:color w:val="000000"/>
                <w:sz w:val="20"/>
              </w:rPr>
              <w:t>
(csdo:‌First‌Name)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 w:id="1143"/>
          <w:p>
            <w:pPr>
              <w:spacing w:after="20"/>
              <w:ind w:left="20"/>
              <w:jc w:val="both"/>
            </w:pPr>
            <w:r>
              <w:rPr>
                <w:rFonts w:ascii="Times New Roman"/>
                <w:b w:val="false"/>
                <w:i w:val="false"/>
                <w:color w:val="000000"/>
                <w:sz w:val="20"/>
              </w:rPr>
              <w:t>
csdo:‌Name120‌Type (M.SDT.00055)</w:t>
            </w:r>
          </w:p>
          <w:bookmarkEnd w:id="11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 w:id="1144"/>
          <w:p>
            <w:pPr>
              <w:spacing w:after="20"/>
              <w:ind w:left="20"/>
              <w:jc w:val="both"/>
            </w:pPr>
            <w:r>
              <w:rPr>
                <w:rFonts w:ascii="Times New Roman"/>
                <w:b w:val="false"/>
                <w:i w:val="false"/>
                <w:color w:val="000000"/>
                <w:sz w:val="20"/>
              </w:rPr>
              <w:t>
12.1.2. Отчество</w:t>
            </w:r>
          </w:p>
          <w:bookmarkEnd w:id="1144"/>
          <w:p>
            <w:pPr>
              <w:spacing w:after="20"/>
              <w:ind w:left="20"/>
              <w:jc w:val="both"/>
            </w:pPr>
            <w:r>
              <w:rPr>
                <w:rFonts w:ascii="Times New Roman"/>
                <w:b w:val="false"/>
                <w:i w:val="false"/>
                <w:color w:val="000000"/>
                <w:sz w:val="20"/>
              </w:rPr>
              <w:t>
(csdo:‌Middle‌Name)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 w:id="1145"/>
          <w:p>
            <w:pPr>
              <w:spacing w:after="20"/>
              <w:ind w:left="20"/>
              <w:jc w:val="both"/>
            </w:pPr>
            <w:r>
              <w:rPr>
                <w:rFonts w:ascii="Times New Roman"/>
                <w:b w:val="false"/>
                <w:i w:val="false"/>
                <w:color w:val="000000"/>
                <w:sz w:val="20"/>
              </w:rPr>
              <w:t>
csdo:‌Name120‌Type (M.SDT.00055)</w:t>
            </w:r>
          </w:p>
          <w:bookmarkEnd w:id="11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 w:id="1146"/>
          <w:p>
            <w:pPr>
              <w:spacing w:after="20"/>
              <w:ind w:left="20"/>
              <w:jc w:val="both"/>
            </w:pPr>
            <w:r>
              <w:rPr>
                <w:rFonts w:ascii="Times New Roman"/>
                <w:b w:val="false"/>
                <w:i w:val="false"/>
                <w:color w:val="000000"/>
                <w:sz w:val="20"/>
              </w:rPr>
              <w:t>
12.1.3. Фамилия</w:t>
            </w:r>
          </w:p>
          <w:bookmarkEnd w:id="1146"/>
          <w:p>
            <w:pPr>
              <w:spacing w:after="20"/>
              <w:ind w:left="20"/>
              <w:jc w:val="both"/>
            </w:pPr>
            <w:r>
              <w:rPr>
                <w:rFonts w:ascii="Times New Roman"/>
                <w:b w:val="false"/>
                <w:i w:val="false"/>
                <w:color w:val="000000"/>
                <w:sz w:val="20"/>
              </w:rPr>
              <w:t>
(csdo:‌Last‌Name)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 w:id="1147"/>
          <w:p>
            <w:pPr>
              <w:spacing w:after="20"/>
              <w:ind w:left="20"/>
              <w:jc w:val="both"/>
            </w:pPr>
            <w:r>
              <w:rPr>
                <w:rFonts w:ascii="Times New Roman"/>
                <w:b w:val="false"/>
                <w:i w:val="false"/>
                <w:color w:val="000000"/>
                <w:sz w:val="20"/>
              </w:rPr>
              <w:t>
csdo:‌Name120‌Type (M.SDT.00055)</w:t>
            </w:r>
          </w:p>
          <w:bookmarkEnd w:id="11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 w:id="1148"/>
          <w:p>
            <w:pPr>
              <w:spacing w:after="20"/>
              <w:ind w:left="20"/>
              <w:jc w:val="both"/>
            </w:pPr>
            <w:r>
              <w:rPr>
                <w:rFonts w:ascii="Times New Roman"/>
                <w:b w:val="false"/>
                <w:i w:val="false"/>
                <w:color w:val="000000"/>
                <w:sz w:val="20"/>
              </w:rPr>
              <w:t>
12.2. Наименование должности</w:t>
            </w:r>
          </w:p>
          <w:bookmarkEnd w:id="1148"/>
          <w:p>
            <w:pPr>
              <w:spacing w:after="20"/>
              <w:ind w:left="20"/>
              <w:jc w:val="both"/>
            </w:pPr>
            <w:r>
              <w:rPr>
                <w:rFonts w:ascii="Times New Roman"/>
                <w:b w:val="false"/>
                <w:i w:val="false"/>
                <w:color w:val="000000"/>
                <w:sz w:val="20"/>
              </w:rPr>
              <w:t>
(csdo:‌Position‌Name)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 w:id="1149"/>
          <w:p>
            <w:pPr>
              <w:spacing w:after="20"/>
              <w:ind w:left="20"/>
              <w:jc w:val="both"/>
            </w:pPr>
            <w:r>
              <w:rPr>
                <w:rFonts w:ascii="Times New Roman"/>
                <w:b w:val="false"/>
                <w:i w:val="false"/>
                <w:color w:val="000000"/>
                <w:sz w:val="20"/>
              </w:rPr>
              <w:t>
csdo:‌Name120‌Type (M.SDT.00055)</w:t>
            </w:r>
          </w:p>
          <w:bookmarkEnd w:id="11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 w:id="1150"/>
          <w:p>
            <w:pPr>
              <w:spacing w:after="20"/>
              <w:ind w:left="20"/>
              <w:jc w:val="both"/>
            </w:pPr>
            <w:r>
              <w:rPr>
                <w:rFonts w:ascii="Times New Roman"/>
                <w:b w:val="false"/>
                <w:i w:val="false"/>
                <w:color w:val="000000"/>
                <w:sz w:val="20"/>
              </w:rPr>
              <w:t>
12.3. Контактный реквизит</w:t>
            </w:r>
          </w:p>
          <w:bookmarkEnd w:id="1150"/>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 w:id="1151"/>
          <w:p>
            <w:pPr>
              <w:spacing w:after="20"/>
              <w:ind w:left="20"/>
              <w:jc w:val="both"/>
            </w:pPr>
            <w:r>
              <w:rPr>
                <w:rFonts w:ascii="Times New Roman"/>
                <w:b w:val="false"/>
                <w:i w:val="false"/>
                <w:color w:val="000000"/>
                <w:sz w:val="20"/>
              </w:rPr>
              <w:t>
ccdo:‌Communication‌Details‌Type (M.CDT.00003)</w:t>
            </w:r>
          </w:p>
          <w:bookmarkEnd w:id="115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 w:id="1152"/>
          <w:p>
            <w:pPr>
              <w:spacing w:after="20"/>
              <w:ind w:left="20"/>
              <w:jc w:val="both"/>
            </w:pPr>
            <w:r>
              <w:rPr>
                <w:rFonts w:ascii="Times New Roman"/>
                <w:b w:val="false"/>
                <w:i w:val="false"/>
                <w:color w:val="000000"/>
                <w:sz w:val="20"/>
              </w:rPr>
              <w:t>
12.3.1. Код вида связи</w:t>
            </w:r>
          </w:p>
          <w:bookmarkEnd w:id="1152"/>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 w:id="1153"/>
          <w:p>
            <w:pPr>
              <w:spacing w:after="20"/>
              <w:ind w:left="20"/>
              <w:jc w:val="both"/>
            </w:pPr>
            <w:r>
              <w:rPr>
                <w:rFonts w:ascii="Times New Roman"/>
                <w:b w:val="false"/>
                <w:i w:val="false"/>
                <w:color w:val="000000"/>
                <w:sz w:val="20"/>
              </w:rPr>
              <w:t>
csdo:‌Communication‌Channel‌Code‌V2‌Type (M.SDT.00163)</w:t>
            </w:r>
          </w:p>
          <w:bookmarkEnd w:id="115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 w:id="1154"/>
          <w:p>
            <w:pPr>
              <w:spacing w:after="20"/>
              <w:ind w:left="20"/>
              <w:jc w:val="both"/>
            </w:pPr>
            <w:r>
              <w:rPr>
                <w:rFonts w:ascii="Times New Roman"/>
                <w:b w:val="false"/>
                <w:i w:val="false"/>
                <w:color w:val="000000"/>
                <w:sz w:val="20"/>
              </w:rPr>
              <w:t>
12.3.2. Наименование вида связи</w:t>
            </w:r>
          </w:p>
          <w:bookmarkEnd w:id="1154"/>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 w:id="1155"/>
          <w:p>
            <w:pPr>
              <w:spacing w:after="20"/>
              <w:ind w:left="20"/>
              <w:jc w:val="both"/>
            </w:pPr>
            <w:r>
              <w:rPr>
                <w:rFonts w:ascii="Times New Roman"/>
                <w:b w:val="false"/>
                <w:i w:val="false"/>
                <w:color w:val="000000"/>
                <w:sz w:val="20"/>
              </w:rPr>
              <w:t>
csdo:‌Name120‌Type (M.SDT.00055)</w:t>
            </w:r>
          </w:p>
          <w:bookmarkEnd w:id="11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 w:id="1156"/>
          <w:p>
            <w:pPr>
              <w:spacing w:after="20"/>
              <w:ind w:left="20"/>
              <w:jc w:val="both"/>
            </w:pPr>
            <w:r>
              <w:rPr>
                <w:rFonts w:ascii="Times New Roman"/>
                <w:b w:val="false"/>
                <w:i w:val="false"/>
                <w:color w:val="000000"/>
                <w:sz w:val="20"/>
              </w:rPr>
              <w:t>
12.3.3. Идентификатор канала связи</w:t>
            </w:r>
          </w:p>
          <w:bookmarkEnd w:id="1156"/>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0" w:id="1157"/>
          <w:p>
            <w:pPr>
              <w:spacing w:after="20"/>
              <w:ind w:left="20"/>
              <w:jc w:val="both"/>
            </w:pPr>
            <w:r>
              <w:rPr>
                <w:rFonts w:ascii="Times New Roman"/>
                <w:b w:val="false"/>
                <w:i w:val="false"/>
                <w:color w:val="000000"/>
                <w:sz w:val="20"/>
              </w:rPr>
              <w:t>
csdo:‌Communication‌Channel‌Id‌Type (M.SDT.00015)</w:t>
            </w:r>
          </w:p>
          <w:bookmarkEnd w:id="11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 w:id="1158"/>
          <w:p>
            <w:pPr>
              <w:spacing w:after="20"/>
              <w:ind w:left="20"/>
              <w:jc w:val="both"/>
            </w:pPr>
            <w:r>
              <w:rPr>
                <w:rFonts w:ascii="Times New Roman"/>
                <w:b w:val="false"/>
                <w:i w:val="false"/>
                <w:color w:val="000000"/>
                <w:sz w:val="20"/>
              </w:rPr>
              <w:t>
13. Подтверждение доставки пенсии</w:t>
            </w:r>
          </w:p>
          <w:bookmarkEnd w:id="1158"/>
          <w:p>
            <w:pPr>
              <w:spacing w:after="20"/>
              <w:ind w:left="20"/>
              <w:jc w:val="both"/>
            </w:pPr>
            <w:r>
              <w:rPr>
                <w:rFonts w:ascii="Times New Roman"/>
                <w:b w:val="false"/>
                <w:i w:val="false"/>
                <w:color w:val="000000"/>
                <w:sz w:val="20"/>
              </w:rPr>
              <w:t>
(spcdo:‌Pension‌Delivery‌Confirmation‌Details)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подтверждении доставки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 w:id="1159"/>
          <w:p>
            <w:pPr>
              <w:spacing w:after="20"/>
              <w:ind w:left="20"/>
              <w:jc w:val="both"/>
            </w:pPr>
            <w:r>
              <w:rPr>
                <w:rFonts w:ascii="Times New Roman"/>
                <w:b w:val="false"/>
                <w:i w:val="false"/>
                <w:color w:val="000000"/>
                <w:sz w:val="20"/>
              </w:rPr>
              <w:t>
spcdo:‌Pension‌Delivery‌Confirmation‌Details‌Type (M.SP.CDT.00074)</w:t>
            </w:r>
          </w:p>
          <w:bookmarkEnd w:id="115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1160"/>
          <w:p>
            <w:pPr>
              <w:spacing w:after="20"/>
              <w:ind w:left="20"/>
              <w:jc w:val="both"/>
            </w:pPr>
            <w:r>
              <w:rPr>
                <w:rFonts w:ascii="Times New Roman"/>
                <w:b w:val="false"/>
                <w:i w:val="false"/>
                <w:color w:val="000000"/>
                <w:sz w:val="20"/>
              </w:rPr>
              <w:t>
13.1. Итоговая сумма финансирования</w:t>
            </w:r>
          </w:p>
          <w:bookmarkEnd w:id="1160"/>
          <w:p>
            <w:pPr>
              <w:spacing w:after="20"/>
              <w:ind w:left="20"/>
              <w:jc w:val="both"/>
            </w:pPr>
            <w:r>
              <w:rPr>
                <w:rFonts w:ascii="Times New Roman"/>
                <w:b w:val="false"/>
                <w:i w:val="false"/>
                <w:color w:val="000000"/>
                <w:sz w:val="20"/>
              </w:rPr>
              <w:t>
(spsdo:‌Total‌Financing‌Amount)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итоговая сумма финансирования с указанием кода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6" w:id="1161"/>
          <w:p>
            <w:pPr>
              <w:spacing w:after="20"/>
              <w:ind w:left="20"/>
              <w:jc w:val="both"/>
            </w:pPr>
            <w:r>
              <w:rPr>
                <w:rFonts w:ascii="Times New Roman"/>
                <w:b w:val="false"/>
                <w:i w:val="false"/>
                <w:color w:val="000000"/>
                <w:sz w:val="20"/>
              </w:rPr>
              <w:t>
csdo:‌Amount‌With‌Numeric‌Currency‌Type (M.SDT.00099)</w:t>
            </w:r>
          </w:p>
          <w:bookmarkEnd w:id="1161"/>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7" w:id="1162"/>
          <w:p>
            <w:pPr>
              <w:spacing w:after="20"/>
              <w:ind w:left="20"/>
              <w:jc w:val="both"/>
            </w:pPr>
            <w:r>
              <w:rPr>
                <w:rFonts w:ascii="Times New Roman"/>
                <w:b w:val="false"/>
                <w:i w:val="false"/>
                <w:color w:val="000000"/>
                <w:sz w:val="20"/>
              </w:rPr>
              <w:t>
а) код валюты</w:t>
            </w:r>
          </w:p>
          <w:bookmarkEnd w:id="1162"/>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 w:id="1163"/>
          <w:p>
            <w:pPr>
              <w:spacing w:after="20"/>
              <w:ind w:left="20"/>
              <w:jc w:val="both"/>
            </w:pPr>
            <w:r>
              <w:rPr>
                <w:rFonts w:ascii="Times New Roman"/>
                <w:b w:val="false"/>
                <w:i w:val="false"/>
                <w:color w:val="000000"/>
                <w:sz w:val="20"/>
              </w:rPr>
              <w:t>
csdo:‌Currency‌N3‌Code‌Type (M.SDT.00073)</w:t>
            </w:r>
          </w:p>
          <w:bookmarkEnd w:id="116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 w:id="1164"/>
          <w:p>
            <w:pPr>
              <w:spacing w:after="20"/>
              <w:ind w:left="20"/>
              <w:jc w:val="both"/>
            </w:pPr>
            <w:r>
              <w:rPr>
                <w:rFonts w:ascii="Times New Roman"/>
                <w:b w:val="false"/>
                <w:i w:val="false"/>
                <w:color w:val="000000"/>
                <w:sz w:val="20"/>
              </w:rPr>
              <w:t>
б) масштаб</w:t>
            </w:r>
          </w:p>
          <w:bookmarkEnd w:id="1164"/>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1" w:id="1165"/>
          <w:p>
            <w:pPr>
              <w:spacing w:after="20"/>
              <w:ind w:left="20"/>
              <w:jc w:val="both"/>
            </w:pPr>
            <w:r>
              <w:rPr>
                <w:rFonts w:ascii="Times New Roman"/>
                <w:b w:val="false"/>
                <w:i w:val="false"/>
                <w:color w:val="000000"/>
                <w:sz w:val="20"/>
              </w:rPr>
              <w:t>
csdo:‌Number2‌Type (M.SDT.00096)</w:t>
            </w:r>
          </w:p>
          <w:bookmarkEnd w:id="1165"/>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 w:id="1166"/>
          <w:p>
            <w:pPr>
              <w:spacing w:after="20"/>
              <w:ind w:left="20"/>
              <w:jc w:val="both"/>
            </w:pPr>
            <w:r>
              <w:rPr>
                <w:rFonts w:ascii="Times New Roman"/>
                <w:b w:val="false"/>
                <w:i w:val="false"/>
                <w:color w:val="000000"/>
                <w:sz w:val="20"/>
              </w:rPr>
              <w:t>
13.2. Количество получателей пенсии</w:t>
            </w:r>
          </w:p>
          <w:bookmarkEnd w:id="1166"/>
          <w:p>
            <w:pPr>
              <w:spacing w:after="20"/>
              <w:ind w:left="20"/>
              <w:jc w:val="both"/>
            </w:pPr>
            <w:r>
              <w:rPr>
                <w:rFonts w:ascii="Times New Roman"/>
                <w:b w:val="false"/>
                <w:i w:val="false"/>
                <w:color w:val="000000"/>
                <w:sz w:val="20"/>
              </w:rPr>
              <w:t>
(spsdo:‌Pension‌Recipients‌Quantity)</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человек, представленных к выплате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6" w:id="1167"/>
          <w:p>
            <w:pPr>
              <w:spacing w:after="20"/>
              <w:ind w:left="20"/>
              <w:jc w:val="both"/>
            </w:pPr>
            <w:r>
              <w:rPr>
                <w:rFonts w:ascii="Times New Roman"/>
                <w:b w:val="false"/>
                <w:i w:val="false"/>
                <w:color w:val="000000"/>
                <w:sz w:val="20"/>
              </w:rPr>
              <w:t>
csdo:‌Quantity8‌Type (M.SDT.00156)</w:t>
            </w:r>
          </w:p>
          <w:bookmarkEnd w:id="1167"/>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1168"/>
          <w:p>
            <w:pPr>
              <w:spacing w:after="20"/>
              <w:ind w:left="20"/>
              <w:jc w:val="both"/>
            </w:pPr>
            <w:r>
              <w:rPr>
                <w:rFonts w:ascii="Times New Roman"/>
                <w:b w:val="false"/>
                <w:i w:val="false"/>
                <w:color w:val="000000"/>
                <w:sz w:val="20"/>
              </w:rPr>
              <w:t>
13.3. Общая сумма выплаты (в валюте, в которой осуществляется перевод пенсии)</w:t>
            </w:r>
          </w:p>
          <w:bookmarkEnd w:id="1168"/>
          <w:p>
            <w:pPr>
              <w:spacing w:after="20"/>
              <w:ind w:left="20"/>
              <w:jc w:val="both"/>
            </w:pPr>
            <w:r>
              <w:rPr>
                <w:rFonts w:ascii="Times New Roman"/>
                <w:b w:val="false"/>
                <w:i w:val="false"/>
                <w:color w:val="000000"/>
                <w:sz w:val="20"/>
              </w:rPr>
              <w:t>
(spsdo:‌Total‌Payout‌Transfer‌Amount)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сумма выплаты в коде валюты, в которой осуществляется перевод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 w:id="1169"/>
          <w:p>
            <w:pPr>
              <w:spacing w:after="20"/>
              <w:ind w:left="20"/>
              <w:jc w:val="both"/>
            </w:pPr>
            <w:r>
              <w:rPr>
                <w:rFonts w:ascii="Times New Roman"/>
                <w:b w:val="false"/>
                <w:i w:val="false"/>
                <w:color w:val="000000"/>
                <w:sz w:val="20"/>
              </w:rPr>
              <w:t>
csdo:‌Amount‌With‌Numeric‌Currency‌Type (M.SDT.00099)</w:t>
            </w:r>
          </w:p>
          <w:bookmarkEnd w:id="1169"/>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1170"/>
          <w:p>
            <w:pPr>
              <w:spacing w:after="20"/>
              <w:ind w:left="20"/>
              <w:jc w:val="both"/>
            </w:pPr>
            <w:r>
              <w:rPr>
                <w:rFonts w:ascii="Times New Roman"/>
                <w:b w:val="false"/>
                <w:i w:val="false"/>
                <w:color w:val="000000"/>
                <w:sz w:val="20"/>
              </w:rPr>
              <w:t>
а) код валюты</w:t>
            </w:r>
          </w:p>
          <w:bookmarkEnd w:id="1170"/>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1171"/>
          <w:p>
            <w:pPr>
              <w:spacing w:after="20"/>
              <w:ind w:left="20"/>
              <w:jc w:val="both"/>
            </w:pPr>
            <w:r>
              <w:rPr>
                <w:rFonts w:ascii="Times New Roman"/>
                <w:b w:val="false"/>
                <w:i w:val="false"/>
                <w:color w:val="000000"/>
                <w:sz w:val="20"/>
              </w:rPr>
              <w:t>
csdo:‌Currency‌N3‌Code‌Type (M.SDT.00073)</w:t>
            </w:r>
          </w:p>
          <w:bookmarkEnd w:id="117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 w:id="1172"/>
          <w:p>
            <w:pPr>
              <w:spacing w:after="20"/>
              <w:ind w:left="20"/>
              <w:jc w:val="both"/>
            </w:pPr>
            <w:r>
              <w:rPr>
                <w:rFonts w:ascii="Times New Roman"/>
                <w:b w:val="false"/>
                <w:i w:val="false"/>
                <w:color w:val="000000"/>
                <w:sz w:val="20"/>
              </w:rPr>
              <w:t>
б) масштаб</w:t>
            </w:r>
          </w:p>
          <w:bookmarkEnd w:id="1172"/>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 w:id="1173"/>
          <w:p>
            <w:pPr>
              <w:spacing w:after="20"/>
              <w:ind w:left="20"/>
              <w:jc w:val="both"/>
            </w:pPr>
            <w:r>
              <w:rPr>
                <w:rFonts w:ascii="Times New Roman"/>
                <w:b w:val="false"/>
                <w:i w:val="false"/>
                <w:color w:val="000000"/>
                <w:sz w:val="20"/>
              </w:rPr>
              <w:t>
csdo:‌Number2‌Type (M.SDT.00096)</w:t>
            </w:r>
          </w:p>
          <w:bookmarkEnd w:id="1173"/>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 w:id="1174"/>
          <w:p>
            <w:pPr>
              <w:spacing w:after="20"/>
              <w:ind w:left="20"/>
              <w:jc w:val="both"/>
            </w:pPr>
            <w:r>
              <w:rPr>
                <w:rFonts w:ascii="Times New Roman"/>
                <w:b w:val="false"/>
                <w:i w:val="false"/>
                <w:color w:val="000000"/>
                <w:sz w:val="20"/>
              </w:rPr>
              <w:t>
13.4. Количество доставленных пенсий</w:t>
            </w:r>
          </w:p>
          <w:bookmarkEnd w:id="1174"/>
          <w:p>
            <w:pPr>
              <w:spacing w:after="20"/>
              <w:ind w:left="20"/>
              <w:jc w:val="both"/>
            </w:pPr>
            <w:r>
              <w:rPr>
                <w:rFonts w:ascii="Times New Roman"/>
                <w:b w:val="false"/>
                <w:i w:val="false"/>
                <w:color w:val="000000"/>
                <w:sz w:val="20"/>
              </w:rPr>
              <w:t>
(spsdo:‌Delivered‌Pensions‌Quantity)</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человек, которым доставлена пенсия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 w:id="1175"/>
          <w:p>
            <w:pPr>
              <w:spacing w:after="20"/>
              <w:ind w:left="20"/>
              <w:jc w:val="both"/>
            </w:pPr>
            <w:r>
              <w:rPr>
                <w:rFonts w:ascii="Times New Roman"/>
                <w:b w:val="false"/>
                <w:i w:val="false"/>
                <w:color w:val="000000"/>
                <w:sz w:val="20"/>
              </w:rPr>
              <w:t>
csdo:‌Quantity8‌Type (M.SDT.00156)</w:t>
            </w:r>
          </w:p>
          <w:bookmarkEnd w:id="1175"/>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 w:id="1176"/>
          <w:p>
            <w:pPr>
              <w:spacing w:after="20"/>
              <w:ind w:left="20"/>
              <w:jc w:val="both"/>
            </w:pPr>
            <w:r>
              <w:rPr>
                <w:rFonts w:ascii="Times New Roman"/>
                <w:b w:val="false"/>
                <w:i w:val="false"/>
                <w:color w:val="000000"/>
                <w:sz w:val="20"/>
              </w:rPr>
              <w:t>
13.5. Сумма доставленной пенсии</w:t>
            </w:r>
          </w:p>
          <w:bookmarkEnd w:id="1176"/>
          <w:p>
            <w:pPr>
              <w:spacing w:after="20"/>
              <w:ind w:left="20"/>
              <w:jc w:val="both"/>
            </w:pPr>
            <w:r>
              <w:rPr>
                <w:rFonts w:ascii="Times New Roman"/>
                <w:b w:val="false"/>
                <w:i w:val="false"/>
                <w:color w:val="000000"/>
                <w:sz w:val="20"/>
              </w:rPr>
              <w:t>
(spsdo:‌Delivered‌Pensions‌Amount)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сумма доставленной пенсии, с указанием кода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 w:id="1177"/>
          <w:p>
            <w:pPr>
              <w:spacing w:after="20"/>
              <w:ind w:left="20"/>
              <w:jc w:val="both"/>
            </w:pPr>
            <w:r>
              <w:rPr>
                <w:rFonts w:ascii="Times New Roman"/>
                <w:b w:val="false"/>
                <w:i w:val="false"/>
                <w:color w:val="000000"/>
                <w:sz w:val="20"/>
              </w:rPr>
              <w:t>
csdo:‌Amount‌With‌Numeric‌Currency‌Type (M.SDT.00099)</w:t>
            </w:r>
          </w:p>
          <w:bookmarkEnd w:id="1177"/>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 w:id="1178"/>
          <w:p>
            <w:pPr>
              <w:spacing w:after="20"/>
              <w:ind w:left="20"/>
              <w:jc w:val="both"/>
            </w:pPr>
            <w:r>
              <w:rPr>
                <w:rFonts w:ascii="Times New Roman"/>
                <w:b w:val="false"/>
                <w:i w:val="false"/>
                <w:color w:val="000000"/>
                <w:sz w:val="20"/>
              </w:rPr>
              <w:t>
а) код валюты</w:t>
            </w:r>
          </w:p>
          <w:bookmarkEnd w:id="1178"/>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4" w:id="1179"/>
          <w:p>
            <w:pPr>
              <w:spacing w:after="20"/>
              <w:ind w:left="20"/>
              <w:jc w:val="both"/>
            </w:pPr>
            <w:r>
              <w:rPr>
                <w:rFonts w:ascii="Times New Roman"/>
                <w:b w:val="false"/>
                <w:i w:val="false"/>
                <w:color w:val="000000"/>
                <w:sz w:val="20"/>
              </w:rPr>
              <w:t>
csdo:‌Currency‌N3‌Code‌Type (M.SDT.00073)</w:t>
            </w:r>
          </w:p>
          <w:bookmarkEnd w:id="117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 w:id="1180"/>
          <w:p>
            <w:pPr>
              <w:spacing w:after="20"/>
              <w:ind w:left="20"/>
              <w:jc w:val="both"/>
            </w:pPr>
            <w:r>
              <w:rPr>
                <w:rFonts w:ascii="Times New Roman"/>
                <w:b w:val="false"/>
                <w:i w:val="false"/>
                <w:color w:val="000000"/>
                <w:sz w:val="20"/>
              </w:rPr>
              <w:t>
б) масштаб</w:t>
            </w:r>
          </w:p>
          <w:bookmarkEnd w:id="1180"/>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 w:id="1181"/>
          <w:p>
            <w:pPr>
              <w:spacing w:after="20"/>
              <w:ind w:left="20"/>
              <w:jc w:val="both"/>
            </w:pPr>
            <w:r>
              <w:rPr>
                <w:rFonts w:ascii="Times New Roman"/>
                <w:b w:val="false"/>
                <w:i w:val="false"/>
                <w:color w:val="000000"/>
                <w:sz w:val="20"/>
              </w:rPr>
              <w:t>
csdo:‌Number2‌Type (M.SDT.00096)</w:t>
            </w:r>
          </w:p>
          <w:bookmarkEnd w:id="1181"/>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 w:id="1182"/>
          <w:p>
            <w:pPr>
              <w:spacing w:after="20"/>
              <w:ind w:left="20"/>
              <w:jc w:val="both"/>
            </w:pPr>
            <w:r>
              <w:rPr>
                <w:rFonts w:ascii="Times New Roman"/>
                <w:b w:val="false"/>
                <w:i w:val="false"/>
                <w:color w:val="000000"/>
                <w:sz w:val="20"/>
              </w:rPr>
              <w:t>
13.6. Количество недоставленных пенсий</w:t>
            </w:r>
          </w:p>
          <w:bookmarkEnd w:id="1182"/>
          <w:p>
            <w:pPr>
              <w:spacing w:after="20"/>
              <w:ind w:left="20"/>
              <w:jc w:val="both"/>
            </w:pPr>
            <w:r>
              <w:rPr>
                <w:rFonts w:ascii="Times New Roman"/>
                <w:b w:val="false"/>
                <w:i w:val="false"/>
                <w:color w:val="000000"/>
                <w:sz w:val="20"/>
              </w:rPr>
              <w:t>
(spsdo:‌Non‌Delivered‌Pensions‌Quantity)</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человек, которым не доставлена пенсия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 w:id="1183"/>
          <w:p>
            <w:pPr>
              <w:spacing w:after="20"/>
              <w:ind w:left="20"/>
              <w:jc w:val="both"/>
            </w:pPr>
            <w:r>
              <w:rPr>
                <w:rFonts w:ascii="Times New Roman"/>
                <w:b w:val="false"/>
                <w:i w:val="false"/>
                <w:color w:val="000000"/>
                <w:sz w:val="20"/>
              </w:rPr>
              <w:t>
csdo:‌Quantity8‌Type (M.SDT.00156)</w:t>
            </w:r>
          </w:p>
          <w:bookmarkEnd w:id="1183"/>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 w:id="1184"/>
          <w:p>
            <w:pPr>
              <w:spacing w:after="20"/>
              <w:ind w:left="20"/>
              <w:jc w:val="both"/>
            </w:pPr>
            <w:r>
              <w:rPr>
                <w:rFonts w:ascii="Times New Roman"/>
                <w:b w:val="false"/>
                <w:i w:val="false"/>
                <w:color w:val="000000"/>
                <w:sz w:val="20"/>
              </w:rPr>
              <w:t>
13.7. Сумма недоставленной пенсии</w:t>
            </w:r>
          </w:p>
          <w:bookmarkEnd w:id="1184"/>
          <w:p>
            <w:pPr>
              <w:spacing w:after="20"/>
              <w:ind w:left="20"/>
              <w:jc w:val="both"/>
            </w:pPr>
            <w:r>
              <w:rPr>
                <w:rFonts w:ascii="Times New Roman"/>
                <w:b w:val="false"/>
                <w:i w:val="false"/>
                <w:color w:val="000000"/>
                <w:sz w:val="20"/>
              </w:rPr>
              <w:t>
(spsdo:‌Non‌Delivered‌Pensions‌Amount)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сумма недоставленной пенсии с указанием кода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 w:id="1185"/>
          <w:p>
            <w:pPr>
              <w:spacing w:after="20"/>
              <w:ind w:left="20"/>
              <w:jc w:val="both"/>
            </w:pPr>
            <w:r>
              <w:rPr>
                <w:rFonts w:ascii="Times New Roman"/>
                <w:b w:val="false"/>
                <w:i w:val="false"/>
                <w:color w:val="000000"/>
                <w:sz w:val="20"/>
              </w:rPr>
              <w:t>
csdo:‌Amount‌With‌Numeric‌Currency‌Type (M.SDT.00099)</w:t>
            </w:r>
          </w:p>
          <w:bookmarkEnd w:id="1185"/>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 w:id="1186"/>
          <w:p>
            <w:pPr>
              <w:spacing w:after="20"/>
              <w:ind w:left="20"/>
              <w:jc w:val="both"/>
            </w:pPr>
            <w:r>
              <w:rPr>
                <w:rFonts w:ascii="Times New Roman"/>
                <w:b w:val="false"/>
                <w:i w:val="false"/>
                <w:color w:val="000000"/>
                <w:sz w:val="20"/>
              </w:rPr>
              <w:t>
а) код валюты</w:t>
            </w:r>
          </w:p>
          <w:bookmarkEnd w:id="1186"/>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 w:id="1187"/>
          <w:p>
            <w:pPr>
              <w:spacing w:after="20"/>
              <w:ind w:left="20"/>
              <w:jc w:val="both"/>
            </w:pPr>
            <w:r>
              <w:rPr>
                <w:rFonts w:ascii="Times New Roman"/>
                <w:b w:val="false"/>
                <w:i w:val="false"/>
                <w:color w:val="000000"/>
                <w:sz w:val="20"/>
              </w:rPr>
              <w:t>
csdo:‌Currency‌N3‌Code‌Type (M.SDT.00073)</w:t>
            </w:r>
          </w:p>
          <w:bookmarkEnd w:id="118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 w:id="1188"/>
          <w:p>
            <w:pPr>
              <w:spacing w:after="20"/>
              <w:ind w:left="20"/>
              <w:jc w:val="both"/>
            </w:pPr>
            <w:r>
              <w:rPr>
                <w:rFonts w:ascii="Times New Roman"/>
                <w:b w:val="false"/>
                <w:i w:val="false"/>
                <w:color w:val="000000"/>
                <w:sz w:val="20"/>
              </w:rPr>
              <w:t>
б) масштаб</w:t>
            </w:r>
          </w:p>
          <w:bookmarkEnd w:id="1188"/>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 w:id="1189"/>
          <w:p>
            <w:pPr>
              <w:spacing w:after="20"/>
              <w:ind w:left="20"/>
              <w:jc w:val="both"/>
            </w:pPr>
            <w:r>
              <w:rPr>
                <w:rFonts w:ascii="Times New Roman"/>
                <w:b w:val="false"/>
                <w:i w:val="false"/>
                <w:color w:val="000000"/>
                <w:sz w:val="20"/>
              </w:rPr>
              <w:t>
csdo:‌Number2‌Type (M.SDT.00096)</w:t>
            </w:r>
          </w:p>
          <w:bookmarkEnd w:id="1189"/>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 w:id="1190"/>
          <w:p>
            <w:pPr>
              <w:spacing w:after="20"/>
              <w:ind w:left="20"/>
              <w:jc w:val="both"/>
            </w:pPr>
            <w:r>
              <w:rPr>
                <w:rFonts w:ascii="Times New Roman"/>
                <w:b w:val="false"/>
                <w:i w:val="false"/>
                <w:color w:val="000000"/>
                <w:sz w:val="20"/>
              </w:rPr>
              <w:t>
13.8. Количество удержанных пенсий</w:t>
            </w:r>
          </w:p>
          <w:bookmarkEnd w:id="1190"/>
          <w:p>
            <w:pPr>
              <w:spacing w:after="20"/>
              <w:ind w:left="20"/>
              <w:jc w:val="both"/>
            </w:pPr>
            <w:r>
              <w:rPr>
                <w:rFonts w:ascii="Times New Roman"/>
                <w:b w:val="false"/>
                <w:i w:val="false"/>
                <w:color w:val="000000"/>
                <w:sz w:val="20"/>
              </w:rPr>
              <w:t>
(spsdo:‌Withheld‌Pensions‌Quantity)</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человек, по которым произведены удержания в пользу государства-члена пенсий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5" w:id="1191"/>
          <w:p>
            <w:pPr>
              <w:spacing w:after="20"/>
              <w:ind w:left="20"/>
              <w:jc w:val="both"/>
            </w:pPr>
            <w:r>
              <w:rPr>
                <w:rFonts w:ascii="Times New Roman"/>
                <w:b w:val="false"/>
                <w:i w:val="false"/>
                <w:color w:val="000000"/>
                <w:sz w:val="20"/>
              </w:rPr>
              <w:t>
csdo:‌Quantity8‌Type (M.SDT.00156)</w:t>
            </w:r>
          </w:p>
          <w:bookmarkEnd w:id="1191"/>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 w:id="1192"/>
          <w:p>
            <w:pPr>
              <w:spacing w:after="20"/>
              <w:ind w:left="20"/>
              <w:jc w:val="both"/>
            </w:pPr>
            <w:r>
              <w:rPr>
                <w:rFonts w:ascii="Times New Roman"/>
                <w:b w:val="false"/>
                <w:i w:val="false"/>
                <w:color w:val="000000"/>
                <w:sz w:val="20"/>
              </w:rPr>
              <w:t>
13.9. Сумма удержанной пенсии</w:t>
            </w:r>
          </w:p>
          <w:bookmarkEnd w:id="1192"/>
          <w:p>
            <w:pPr>
              <w:spacing w:after="20"/>
              <w:ind w:left="20"/>
              <w:jc w:val="both"/>
            </w:pPr>
            <w:r>
              <w:rPr>
                <w:rFonts w:ascii="Times New Roman"/>
                <w:b w:val="false"/>
                <w:i w:val="false"/>
                <w:color w:val="000000"/>
                <w:sz w:val="20"/>
              </w:rPr>
              <w:t>
(spsdo:‌Withheld‌Pensions‌Amount)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сумма удержанных пенсий с указанием кода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 w:id="1193"/>
          <w:p>
            <w:pPr>
              <w:spacing w:after="20"/>
              <w:ind w:left="20"/>
              <w:jc w:val="both"/>
            </w:pPr>
            <w:r>
              <w:rPr>
                <w:rFonts w:ascii="Times New Roman"/>
                <w:b w:val="false"/>
                <w:i w:val="false"/>
                <w:color w:val="000000"/>
                <w:sz w:val="20"/>
              </w:rPr>
              <w:t>
csdo:‌Amount‌With‌Numeric‌Currency‌Type (M.SDT.00099)</w:t>
            </w:r>
          </w:p>
          <w:bookmarkEnd w:id="1193"/>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 w:id="1194"/>
          <w:p>
            <w:pPr>
              <w:spacing w:after="20"/>
              <w:ind w:left="20"/>
              <w:jc w:val="both"/>
            </w:pPr>
            <w:r>
              <w:rPr>
                <w:rFonts w:ascii="Times New Roman"/>
                <w:b w:val="false"/>
                <w:i w:val="false"/>
                <w:color w:val="000000"/>
                <w:sz w:val="20"/>
              </w:rPr>
              <w:t>
а) код валюты</w:t>
            </w:r>
          </w:p>
          <w:bookmarkEnd w:id="1194"/>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 w:id="1195"/>
          <w:p>
            <w:pPr>
              <w:spacing w:after="20"/>
              <w:ind w:left="20"/>
              <w:jc w:val="both"/>
            </w:pPr>
            <w:r>
              <w:rPr>
                <w:rFonts w:ascii="Times New Roman"/>
                <w:b w:val="false"/>
                <w:i w:val="false"/>
                <w:color w:val="000000"/>
                <w:sz w:val="20"/>
              </w:rPr>
              <w:t>
csdo:‌Currency‌N3‌Code‌Type (M.SDT.00073)</w:t>
            </w:r>
          </w:p>
          <w:bookmarkEnd w:id="11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 w:id="1196"/>
          <w:p>
            <w:pPr>
              <w:spacing w:after="20"/>
              <w:ind w:left="20"/>
              <w:jc w:val="both"/>
            </w:pPr>
            <w:r>
              <w:rPr>
                <w:rFonts w:ascii="Times New Roman"/>
                <w:b w:val="false"/>
                <w:i w:val="false"/>
                <w:color w:val="000000"/>
                <w:sz w:val="20"/>
              </w:rPr>
              <w:t>
б) масштаб</w:t>
            </w:r>
          </w:p>
          <w:bookmarkEnd w:id="1196"/>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 w:id="1197"/>
          <w:p>
            <w:pPr>
              <w:spacing w:after="20"/>
              <w:ind w:left="20"/>
              <w:jc w:val="both"/>
            </w:pPr>
            <w:r>
              <w:rPr>
                <w:rFonts w:ascii="Times New Roman"/>
                <w:b w:val="false"/>
                <w:i w:val="false"/>
                <w:color w:val="000000"/>
                <w:sz w:val="20"/>
              </w:rPr>
              <w:t>
csdo:‌Number2‌Type (M.SDT.00096)</w:t>
            </w:r>
          </w:p>
          <w:bookmarkEnd w:id="1197"/>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 w:id="1198"/>
          <w:p>
            <w:pPr>
              <w:spacing w:after="20"/>
              <w:ind w:left="20"/>
              <w:jc w:val="both"/>
            </w:pPr>
            <w:r>
              <w:rPr>
                <w:rFonts w:ascii="Times New Roman"/>
                <w:b w:val="false"/>
                <w:i w:val="false"/>
                <w:color w:val="000000"/>
                <w:sz w:val="20"/>
              </w:rPr>
              <w:t>
13.10. Количество возвращенных пенсий</w:t>
            </w:r>
          </w:p>
          <w:bookmarkEnd w:id="1198"/>
          <w:p>
            <w:pPr>
              <w:spacing w:after="20"/>
              <w:ind w:left="20"/>
              <w:jc w:val="both"/>
            </w:pPr>
            <w:r>
              <w:rPr>
                <w:rFonts w:ascii="Times New Roman"/>
                <w:b w:val="false"/>
                <w:i w:val="false"/>
                <w:color w:val="000000"/>
                <w:sz w:val="20"/>
              </w:rPr>
              <w:t>
(spsdo:‌Returned‌Pensions‌Quantity)</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человек, по которым возвращена пенсия за прошлые периоды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 w:id="1199"/>
          <w:p>
            <w:pPr>
              <w:spacing w:after="20"/>
              <w:ind w:left="20"/>
              <w:jc w:val="both"/>
            </w:pPr>
            <w:r>
              <w:rPr>
                <w:rFonts w:ascii="Times New Roman"/>
                <w:b w:val="false"/>
                <w:i w:val="false"/>
                <w:color w:val="000000"/>
                <w:sz w:val="20"/>
              </w:rPr>
              <w:t>
csdo:‌Quantity8‌Type (M.SDT.00156)</w:t>
            </w:r>
          </w:p>
          <w:bookmarkEnd w:id="1199"/>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 w:id="1200"/>
          <w:p>
            <w:pPr>
              <w:spacing w:after="20"/>
              <w:ind w:left="20"/>
              <w:jc w:val="both"/>
            </w:pPr>
            <w:r>
              <w:rPr>
                <w:rFonts w:ascii="Times New Roman"/>
                <w:b w:val="false"/>
                <w:i w:val="false"/>
                <w:color w:val="000000"/>
                <w:sz w:val="20"/>
              </w:rPr>
              <w:t>
13.11. Сумма возвращенной пенсии</w:t>
            </w:r>
          </w:p>
          <w:bookmarkEnd w:id="1200"/>
          <w:p>
            <w:pPr>
              <w:spacing w:after="20"/>
              <w:ind w:left="20"/>
              <w:jc w:val="both"/>
            </w:pPr>
            <w:r>
              <w:rPr>
                <w:rFonts w:ascii="Times New Roman"/>
                <w:b w:val="false"/>
                <w:i w:val="false"/>
                <w:color w:val="000000"/>
                <w:sz w:val="20"/>
              </w:rPr>
              <w:t>
(spsdo:‌Returned‌Pensions‌Amount)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сумма возвращенной пенсии с указанием кода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 w:id="1201"/>
          <w:p>
            <w:pPr>
              <w:spacing w:after="20"/>
              <w:ind w:left="20"/>
              <w:jc w:val="both"/>
            </w:pPr>
            <w:r>
              <w:rPr>
                <w:rFonts w:ascii="Times New Roman"/>
                <w:b w:val="false"/>
                <w:i w:val="false"/>
                <w:color w:val="000000"/>
                <w:sz w:val="20"/>
              </w:rPr>
              <w:t>
csdo:‌Amount‌With‌Numeric‌Currency‌Type (M.SDT.00099)</w:t>
            </w:r>
          </w:p>
          <w:bookmarkEnd w:id="1201"/>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 w:id="1202"/>
          <w:p>
            <w:pPr>
              <w:spacing w:after="20"/>
              <w:ind w:left="20"/>
              <w:jc w:val="both"/>
            </w:pPr>
            <w:r>
              <w:rPr>
                <w:rFonts w:ascii="Times New Roman"/>
                <w:b w:val="false"/>
                <w:i w:val="false"/>
                <w:color w:val="000000"/>
                <w:sz w:val="20"/>
              </w:rPr>
              <w:t>
а) код валюты</w:t>
            </w:r>
          </w:p>
          <w:bookmarkEnd w:id="1202"/>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1203"/>
          <w:p>
            <w:pPr>
              <w:spacing w:after="20"/>
              <w:ind w:left="20"/>
              <w:jc w:val="both"/>
            </w:pPr>
            <w:r>
              <w:rPr>
                <w:rFonts w:ascii="Times New Roman"/>
                <w:b w:val="false"/>
                <w:i w:val="false"/>
                <w:color w:val="000000"/>
                <w:sz w:val="20"/>
              </w:rPr>
              <w:t>
csdo:‌Currency‌N3‌Code‌Type (M.SDT.00073)</w:t>
            </w:r>
          </w:p>
          <w:bookmarkEnd w:id="120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 w:id="1204"/>
          <w:p>
            <w:pPr>
              <w:spacing w:after="20"/>
              <w:ind w:left="20"/>
              <w:jc w:val="both"/>
            </w:pPr>
            <w:r>
              <w:rPr>
                <w:rFonts w:ascii="Times New Roman"/>
                <w:b w:val="false"/>
                <w:i w:val="false"/>
                <w:color w:val="000000"/>
                <w:sz w:val="20"/>
              </w:rPr>
              <w:t>
б) масштаб</w:t>
            </w:r>
          </w:p>
          <w:bookmarkEnd w:id="1204"/>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 w:id="1205"/>
          <w:p>
            <w:pPr>
              <w:spacing w:after="20"/>
              <w:ind w:left="20"/>
              <w:jc w:val="both"/>
            </w:pPr>
            <w:r>
              <w:rPr>
                <w:rFonts w:ascii="Times New Roman"/>
                <w:b w:val="false"/>
                <w:i w:val="false"/>
                <w:color w:val="000000"/>
                <w:sz w:val="20"/>
              </w:rPr>
              <w:t>
csdo:‌Number2‌Type (M.SDT.00096)</w:t>
            </w:r>
          </w:p>
          <w:bookmarkEnd w:id="1205"/>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 w:id="1206"/>
          <w:p>
            <w:pPr>
              <w:spacing w:after="20"/>
              <w:ind w:left="20"/>
              <w:jc w:val="both"/>
            </w:pPr>
            <w:r>
              <w:rPr>
                <w:rFonts w:ascii="Times New Roman"/>
                <w:b w:val="false"/>
                <w:i w:val="false"/>
                <w:color w:val="000000"/>
                <w:sz w:val="20"/>
              </w:rPr>
              <w:t>
13.12. Oстаток средств</w:t>
            </w:r>
          </w:p>
          <w:bookmarkEnd w:id="1206"/>
          <w:p>
            <w:pPr>
              <w:spacing w:after="20"/>
              <w:ind w:left="20"/>
              <w:jc w:val="both"/>
            </w:pPr>
            <w:r>
              <w:rPr>
                <w:rFonts w:ascii="Times New Roman"/>
                <w:b w:val="false"/>
                <w:i w:val="false"/>
                <w:color w:val="000000"/>
                <w:sz w:val="20"/>
              </w:rPr>
              <w:t>
(spsdo:‌Balance‌Amount)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итоговый остаток средств с указанием кода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 w:id="1207"/>
          <w:p>
            <w:pPr>
              <w:spacing w:after="20"/>
              <w:ind w:left="20"/>
              <w:jc w:val="both"/>
            </w:pPr>
            <w:r>
              <w:rPr>
                <w:rFonts w:ascii="Times New Roman"/>
                <w:b w:val="false"/>
                <w:i w:val="false"/>
                <w:color w:val="000000"/>
                <w:sz w:val="20"/>
              </w:rPr>
              <w:t>
csdo:‌Amount‌With‌Numeric‌Currency‌Type (M.SDT.00099)</w:t>
            </w:r>
          </w:p>
          <w:bookmarkEnd w:id="1207"/>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 w:id="1208"/>
          <w:p>
            <w:pPr>
              <w:spacing w:after="20"/>
              <w:ind w:left="20"/>
              <w:jc w:val="both"/>
            </w:pPr>
            <w:r>
              <w:rPr>
                <w:rFonts w:ascii="Times New Roman"/>
                <w:b w:val="false"/>
                <w:i w:val="false"/>
                <w:color w:val="000000"/>
                <w:sz w:val="20"/>
              </w:rPr>
              <w:t>
а) код валюты</w:t>
            </w:r>
          </w:p>
          <w:bookmarkEnd w:id="1208"/>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 w:id="1209"/>
          <w:p>
            <w:pPr>
              <w:spacing w:after="20"/>
              <w:ind w:left="20"/>
              <w:jc w:val="both"/>
            </w:pPr>
            <w:r>
              <w:rPr>
                <w:rFonts w:ascii="Times New Roman"/>
                <w:b w:val="false"/>
                <w:i w:val="false"/>
                <w:color w:val="000000"/>
                <w:sz w:val="20"/>
              </w:rPr>
              <w:t>
csdo:‌Currency‌N3‌Code‌Type (M.SDT.00073)</w:t>
            </w:r>
          </w:p>
          <w:bookmarkEnd w:id="120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 w:id="1210"/>
          <w:p>
            <w:pPr>
              <w:spacing w:after="20"/>
              <w:ind w:left="20"/>
              <w:jc w:val="both"/>
            </w:pPr>
            <w:r>
              <w:rPr>
                <w:rFonts w:ascii="Times New Roman"/>
                <w:b w:val="false"/>
                <w:i w:val="false"/>
                <w:color w:val="000000"/>
                <w:sz w:val="20"/>
              </w:rPr>
              <w:t>
б) масштаб</w:t>
            </w:r>
          </w:p>
          <w:bookmarkEnd w:id="1210"/>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 w:id="1211"/>
          <w:p>
            <w:pPr>
              <w:spacing w:after="20"/>
              <w:ind w:left="20"/>
              <w:jc w:val="both"/>
            </w:pPr>
            <w:r>
              <w:rPr>
                <w:rFonts w:ascii="Times New Roman"/>
                <w:b w:val="false"/>
                <w:i w:val="false"/>
                <w:color w:val="000000"/>
                <w:sz w:val="20"/>
              </w:rPr>
              <w:t>
csdo:‌Number2‌Type (M.SDT.00096)</w:t>
            </w:r>
          </w:p>
          <w:bookmarkEnd w:id="1211"/>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0" w:id="1212"/>
          <w:p>
            <w:pPr>
              <w:spacing w:after="20"/>
              <w:ind w:left="20"/>
              <w:jc w:val="both"/>
            </w:pPr>
            <w:r>
              <w:rPr>
                <w:rFonts w:ascii="Times New Roman"/>
                <w:b w:val="false"/>
                <w:i w:val="false"/>
                <w:color w:val="000000"/>
                <w:sz w:val="20"/>
              </w:rPr>
              <w:t>
13.13. Должностное лицо</w:t>
            </w:r>
          </w:p>
          <w:bookmarkEnd w:id="1212"/>
          <w:p>
            <w:pPr>
              <w:spacing w:after="20"/>
              <w:ind w:left="20"/>
              <w:jc w:val="both"/>
            </w:pPr>
            <w:r>
              <w:rPr>
                <w:rFonts w:ascii="Times New Roman"/>
                <w:b w:val="false"/>
                <w:i w:val="false"/>
                <w:color w:val="000000"/>
                <w:sz w:val="20"/>
              </w:rPr>
              <w:t>
(ccdo:‌Officer‌Details)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ответственного лица и руководителя компетентного органа, осуществляющего доставку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 w:id="1213"/>
          <w:p>
            <w:pPr>
              <w:spacing w:after="20"/>
              <w:ind w:left="20"/>
              <w:jc w:val="both"/>
            </w:pPr>
            <w:r>
              <w:rPr>
                <w:rFonts w:ascii="Times New Roman"/>
                <w:b w:val="false"/>
                <w:i w:val="false"/>
                <w:color w:val="000000"/>
                <w:sz w:val="20"/>
              </w:rPr>
              <w:t>
ccdo:‌Officer‌Details‌Type (M.CDT.00031)</w:t>
            </w:r>
          </w:p>
          <w:bookmarkEnd w:id="121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 w:id="1214"/>
          <w:p>
            <w:pPr>
              <w:spacing w:after="20"/>
              <w:ind w:left="20"/>
              <w:jc w:val="both"/>
            </w:pPr>
            <w:r>
              <w:rPr>
                <w:rFonts w:ascii="Times New Roman"/>
                <w:b w:val="false"/>
                <w:i w:val="false"/>
                <w:color w:val="000000"/>
                <w:sz w:val="20"/>
              </w:rPr>
              <w:t>
13.13.1. ФИО</w:t>
            </w:r>
          </w:p>
          <w:bookmarkEnd w:id="1214"/>
          <w:p>
            <w:pPr>
              <w:spacing w:after="20"/>
              <w:ind w:left="20"/>
              <w:jc w:val="both"/>
            </w:pPr>
            <w:r>
              <w:rPr>
                <w:rFonts w:ascii="Times New Roman"/>
                <w:b w:val="false"/>
                <w:i w:val="false"/>
                <w:color w:val="000000"/>
                <w:sz w:val="20"/>
              </w:rPr>
              <w:t>
(ccdo:‌Full‌Name‌Details)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 w:id="1215"/>
          <w:p>
            <w:pPr>
              <w:spacing w:after="20"/>
              <w:ind w:left="20"/>
              <w:jc w:val="both"/>
            </w:pPr>
            <w:r>
              <w:rPr>
                <w:rFonts w:ascii="Times New Roman"/>
                <w:b w:val="false"/>
                <w:i w:val="false"/>
                <w:color w:val="000000"/>
                <w:sz w:val="20"/>
              </w:rPr>
              <w:t>
ccdo:‌Full‌Name‌Details‌Type (M.CDT.00016)</w:t>
            </w:r>
          </w:p>
          <w:bookmarkEnd w:id="121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4" w:id="1216"/>
          <w:p>
            <w:pPr>
              <w:spacing w:after="20"/>
              <w:ind w:left="20"/>
              <w:jc w:val="both"/>
            </w:pPr>
            <w:r>
              <w:rPr>
                <w:rFonts w:ascii="Times New Roman"/>
                <w:b w:val="false"/>
                <w:i w:val="false"/>
                <w:color w:val="000000"/>
                <w:sz w:val="20"/>
              </w:rPr>
              <w:t>
*.1. Имя</w:t>
            </w:r>
          </w:p>
          <w:bookmarkEnd w:id="1216"/>
          <w:p>
            <w:pPr>
              <w:spacing w:after="20"/>
              <w:ind w:left="20"/>
              <w:jc w:val="both"/>
            </w:pPr>
            <w:r>
              <w:rPr>
                <w:rFonts w:ascii="Times New Roman"/>
                <w:b w:val="false"/>
                <w:i w:val="false"/>
                <w:color w:val="000000"/>
                <w:sz w:val="20"/>
              </w:rPr>
              <w:t>
(csdo:‌First‌Name)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 w:id="1217"/>
          <w:p>
            <w:pPr>
              <w:spacing w:after="20"/>
              <w:ind w:left="20"/>
              <w:jc w:val="both"/>
            </w:pPr>
            <w:r>
              <w:rPr>
                <w:rFonts w:ascii="Times New Roman"/>
                <w:b w:val="false"/>
                <w:i w:val="false"/>
                <w:color w:val="000000"/>
                <w:sz w:val="20"/>
              </w:rPr>
              <w:t>
csdo:‌Name120‌Type (M.SDT.00055)</w:t>
            </w:r>
          </w:p>
          <w:bookmarkEnd w:id="12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 w:id="1218"/>
          <w:p>
            <w:pPr>
              <w:spacing w:after="20"/>
              <w:ind w:left="20"/>
              <w:jc w:val="both"/>
            </w:pPr>
            <w:r>
              <w:rPr>
                <w:rFonts w:ascii="Times New Roman"/>
                <w:b w:val="false"/>
                <w:i w:val="false"/>
                <w:color w:val="000000"/>
                <w:sz w:val="20"/>
              </w:rPr>
              <w:t>
*.2. Отчество</w:t>
            </w:r>
          </w:p>
          <w:bookmarkEnd w:id="1218"/>
          <w:p>
            <w:pPr>
              <w:spacing w:after="20"/>
              <w:ind w:left="20"/>
              <w:jc w:val="both"/>
            </w:pPr>
            <w:r>
              <w:rPr>
                <w:rFonts w:ascii="Times New Roman"/>
                <w:b w:val="false"/>
                <w:i w:val="false"/>
                <w:color w:val="000000"/>
                <w:sz w:val="20"/>
              </w:rPr>
              <w:t>
(csdo:‌Middle‌Name)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 w:id="1219"/>
          <w:p>
            <w:pPr>
              <w:spacing w:after="20"/>
              <w:ind w:left="20"/>
              <w:jc w:val="both"/>
            </w:pPr>
            <w:r>
              <w:rPr>
                <w:rFonts w:ascii="Times New Roman"/>
                <w:b w:val="false"/>
                <w:i w:val="false"/>
                <w:color w:val="000000"/>
                <w:sz w:val="20"/>
              </w:rPr>
              <w:t>
csdo:‌Name120‌Type (M.SDT.00055)</w:t>
            </w:r>
          </w:p>
          <w:bookmarkEnd w:id="12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2" w:id="1220"/>
          <w:p>
            <w:pPr>
              <w:spacing w:after="20"/>
              <w:ind w:left="20"/>
              <w:jc w:val="both"/>
            </w:pPr>
            <w:r>
              <w:rPr>
                <w:rFonts w:ascii="Times New Roman"/>
                <w:b w:val="false"/>
                <w:i w:val="false"/>
                <w:color w:val="000000"/>
                <w:sz w:val="20"/>
              </w:rPr>
              <w:t>
*.3. Фамилия</w:t>
            </w:r>
          </w:p>
          <w:bookmarkEnd w:id="1220"/>
          <w:p>
            <w:pPr>
              <w:spacing w:after="20"/>
              <w:ind w:left="20"/>
              <w:jc w:val="both"/>
            </w:pPr>
            <w:r>
              <w:rPr>
                <w:rFonts w:ascii="Times New Roman"/>
                <w:b w:val="false"/>
                <w:i w:val="false"/>
                <w:color w:val="000000"/>
                <w:sz w:val="20"/>
              </w:rPr>
              <w:t>
(csdo:‌Last‌Name)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 w:id="1221"/>
          <w:p>
            <w:pPr>
              <w:spacing w:after="20"/>
              <w:ind w:left="20"/>
              <w:jc w:val="both"/>
            </w:pPr>
            <w:r>
              <w:rPr>
                <w:rFonts w:ascii="Times New Roman"/>
                <w:b w:val="false"/>
                <w:i w:val="false"/>
                <w:color w:val="000000"/>
                <w:sz w:val="20"/>
              </w:rPr>
              <w:t>
csdo:‌Name120‌Type (M.SDT.00055)</w:t>
            </w:r>
          </w:p>
          <w:bookmarkEnd w:id="12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 w:id="1222"/>
          <w:p>
            <w:pPr>
              <w:spacing w:after="20"/>
              <w:ind w:left="20"/>
              <w:jc w:val="both"/>
            </w:pPr>
            <w:r>
              <w:rPr>
                <w:rFonts w:ascii="Times New Roman"/>
                <w:b w:val="false"/>
                <w:i w:val="false"/>
                <w:color w:val="000000"/>
                <w:sz w:val="20"/>
              </w:rPr>
              <w:t>
13.13.2. Наименование должности</w:t>
            </w:r>
          </w:p>
          <w:bookmarkEnd w:id="1222"/>
          <w:p>
            <w:pPr>
              <w:spacing w:after="20"/>
              <w:ind w:left="20"/>
              <w:jc w:val="both"/>
            </w:pPr>
            <w:r>
              <w:rPr>
                <w:rFonts w:ascii="Times New Roman"/>
                <w:b w:val="false"/>
                <w:i w:val="false"/>
                <w:color w:val="000000"/>
                <w:sz w:val="20"/>
              </w:rPr>
              <w:t>
(csdo:‌Position‌Name)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 w:id="1223"/>
          <w:p>
            <w:pPr>
              <w:spacing w:after="20"/>
              <w:ind w:left="20"/>
              <w:jc w:val="both"/>
            </w:pPr>
            <w:r>
              <w:rPr>
                <w:rFonts w:ascii="Times New Roman"/>
                <w:b w:val="false"/>
                <w:i w:val="false"/>
                <w:color w:val="000000"/>
                <w:sz w:val="20"/>
              </w:rPr>
              <w:t>
csdo:‌Name120‌Type (M.SDT.00055)</w:t>
            </w:r>
          </w:p>
          <w:bookmarkEnd w:id="12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0" w:id="1224"/>
          <w:p>
            <w:pPr>
              <w:spacing w:after="20"/>
              <w:ind w:left="20"/>
              <w:jc w:val="both"/>
            </w:pPr>
            <w:r>
              <w:rPr>
                <w:rFonts w:ascii="Times New Roman"/>
                <w:b w:val="false"/>
                <w:i w:val="false"/>
                <w:color w:val="000000"/>
                <w:sz w:val="20"/>
              </w:rPr>
              <w:t>
13.13.3. Контактный реквизит</w:t>
            </w:r>
          </w:p>
          <w:bookmarkEnd w:id="1224"/>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 w:id="1225"/>
          <w:p>
            <w:pPr>
              <w:spacing w:after="20"/>
              <w:ind w:left="20"/>
              <w:jc w:val="both"/>
            </w:pPr>
            <w:r>
              <w:rPr>
                <w:rFonts w:ascii="Times New Roman"/>
                <w:b w:val="false"/>
                <w:i w:val="false"/>
                <w:color w:val="000000"/>
                <w:sz w:val="20"/>
              </w:rPr>
              <w:t>
ccdo:‌Communication‌Details‌Type (M.CDT.00003)</w:t>
            </w:r>
          </w:p>
          <w:bookmarkEnd w:id="122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2" w:id="1226"/>
          <w:p>
            <w:pPr>
              <w:spacing w:after="20"/>
              <w:ind w:left="20"/>
              <w:jc w:val="both"/>
            </w:pPr>
            <w:r>
              <w:rPr>
                <w:rFonts w:ascii="Times New Roman"/>
                <w:b w:val="false"/>
                <w:i w:val="false"/>
                <w:color w:val="000000"/>
                <w:sz w:val="20"/>
              </w:rPr>
              <w:t>
*.1. Код вида связи</w:t>
            </w:r>
          </w:p>
          <w:bookmarkEnd w:id="1226"/>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 w:id="1227"/>
          <w:p>
            <w:pPr>
              <w:spacing w:after="20"/>
              <w:ind w:left="20"/>
              <w:jc w:val="both"/>
            </w:pPr>
            <w:r>
              <w:rPr>
                <w:rFonts w:ascii="Times New Roman"/>
                <w:b w:val="false"/>
                <w:i w:val="false"/>
                <w:color w:val="000000"/>
                <w:sz w:val="20"/>
              </w:rPr>
              <w:t>
csdo:‌Communication‌Channel‌Code‌V2‌Type (M.SDT.00163)</w:t>
            </w:r>
          </w:p>
          <w:bookmarkEnd w:id="122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 w:id="1228"/>
          <w:p>
            <w:pPr>
              <w:spacing w:after="20"/>
              <w:ind w:left="20"/>
              <w:jc w:val="both"/>
            </w:pPr>
            <w:r>
              <w:rPr>
                <w:rFonts w:ascii="Times New Roman"/>
                <w:b w:val="false"/>
                <w:i w:val="false"/>
                <w:color w:val="000000"/>
                <w:sz w:val="20"/>
              </w:rPr>
              <w:t>
*.2. Наименование вида связи</w:t>
            </w:r>
          </w:p>
          <w:bookmarkEnd w:id="1228"/>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 w:id="1229"/>
          <w:p>
            <w:pPr>
              <w:spacing w:after="20"/>
              <w:ind w:left="20"/>
              <w:jc w:val="both"/>
            </w:pPr>
            <w:r>
              <w:rPr>
                <w:rFonts w:ascii="Times New Roman"/>
                <w:b w:val="false"/>
                <w:i w:val="false"/>
                <w:color w:val="000000"/>
                <w:sz w:val="20"/>
              </w:rPr>
              <w:t>
csdo:‌Name120‌Type (M.SDT.00055)</w:t>
            </w:r>
          </w:p>
          <w:bookmarkEnd w:id="12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 w:id="1230"/>
          <w:p>
            <w:pPr>
              <w:spacing w:after="20"/>
              <w:ind w:left="20"/>
              <w:jc w:val="both"/>
            </w:pPr>
            <w:r>
              <w:rPr>
                <w:rFonts w:ascii="Times New Roman"/>
                <w:b w:val="false"/>
                <w:i w:val="false"/>
                <w:color w:val="000000"/>
                <w:sz w:val="20"/>
              </w:rPr>
              <w:t>
*.3. Идентификатор канала связи</w:t>
            </w:r>
          </w:p>
          <w:bookmarkEnd w:id="1230"/>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 w:id="1231"/>
          <w:p>
            <w:pPr>
              <w:spacing w:after="20"/>
              <w:ind w:left="20"/>
              <w:jc w:val="both"/>
            </w:pPr>
            <w:r>
              <w:rPr>
                <w:rFonts w:ascii="Times New Roman"/>
                <w:b w:val="false"/>
                <w:i w:val="false"/>
                <w:color w:val="000000"/>
                <w:sz w:val="20"/>
              </w:rPr>
              <w:t>
csdo:‌Communication‌Channel‌Id‌Type (M.SDT.00015)</w:t>
            </w:r>
          </w:p>
          <w:bookmarkEnd w:id="12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 w:id="1232"/>
          <w:p>
            <w:pPr>
              <w:spacing w:after="20"/>
              <w:ind w:left="20"/>
              <w:jc w:val="both"/>
            </w:pPr>
            <w:r>
              <w:rPr>
                <w:rFonts w:ascii="Times New Roman"/>
                <w:b w:val="false"/>
                <w:i w:val="false"/>
                <w:color w:val="000000"/>
                <w:sz w:val="20"/>
              </w:rPr>
              <w:t>
14. Сведения об удержании излишне выплаченных сумм пенсий</w:t>
            </w:r>
          </w:p>
          <w:bookmarkEnd w:id="1232"/>
          <w:p>
            <w:pPr>
              <w:spacing w:after="20"/>
              <w:ind w:left="20"/>
              <w:jc w:val="both"/>
            </w:pPr>
            <w:r>
              <w:rPr>
                <w:rFonts w:ascii="Times New Roman"/>
                <w:b w:val="false"/>
                <w:i w:val="false"/>
                <w:color w:val="000000"/>
                <w:sz w:val="20"/>
              </w:rPr>
              <w:t>
(spcdo:‌Withholding‌Overpaid‌Pensions‌Details)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удержании излишне выплаченных сумм пенсий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5" w:id="1233"/>
          <w:p>
            <w:pPr>
              <w:spacing w:after="20"/>
              <w:ind w:left="20"/>
              <w:jc w:val="both"/>
            </w:pPr>
            <w:r>
              <w:rPr>
                <w:rFonts w:ascii="Times New Roman"/>
                <w:b w:val="false"/>
                <w:i w:val="false"/>
                <w:color w:val="000000"/>
                <w:sz w:val="20"/>
              </w:rPr>
              <w:t>
spcdo:‌Withholding‌Overpaid‌Pensions‌Details‌Type (M.SP.CDT.00075)</w:t>
            </w:r>
          </w:p>
          <w:bookmarkEnd w:id="123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 w:id="1234"/>
          <w:p>
            <w:pPr>
              <w:spacing w:after="20"/>
              <w:ind w:left="20"/>
              <w:jc w:val="both"/>
            </w:pPr>
            <w:r>
              <w:rPr>
                <w:rFonts w:ascii="Times New Roman"/>
                <w:b w:val="false"/>
                <w:i w:val="false"/>
                <w:color w:val="000000"/>
                <w:sz w:val="20"/>
              </w:rPr>
              <w:t>
14.1. Сведения о лице, по которому произведены удержания</w:t>
            </w:r>
          </w:p>
          <w:bookmarkEnd w:id="1234"/>
          <w:p>
            <w:pPr>
              <w:spacing w:after="20"/>
              <w:ind w:left="20"/>
              <w:jc w:val="both"/>
            </w:pPr>
            <w:r>
              <w:rPr>
                <w:rFonts w:ascii="Times New Roman"/>
                <w:b w:val="false"/>
                <w:i w:val="false"/>
                <w:color w:val="000000"/>
                <w:sz w:val="20"/>
              </w:rPr>
              <w:t>
(spcdo:‌Withheld‌Overpaid‌Pension‌Person‌Details)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лице, по которому произведены удержания излишне выплаченных сумм пенсий в валюте государства-члена, осуществляющего удержание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 w:id="1235"/>
          <w:p>
            <w:pPr>
              <w:spacing w:after="20"/>
              <w:ind w:left="20"/>
              <w:jc w:val="both"/>
            </w:pPr>
            <w:r>
              <w:rPr>
                <w:rFonts w:ascii="Times New Roman"/>
                <w:b w:val="false"/>
                <w:i w:val="false"/>
                <w:color w:val="000000"/>
                <w:sz w:val="20"/>
              </w:rPr>
              <w:t>
spcdo:‌Withheld‌Overpaid‌Pension‌Person‌Details‌Type (M.SP.CDT.00076)</w:t>
            </w:r>
          </w:p>
          <w:bookmarkEnd w:id="123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8" w:id="1236"/>
          <w:p>
            <w:pPr>
              <w:spacing w:after="20"/>
              <w:ind w:left="20"/>
              <w:jc w:val="both"/>
            </w:pPr>
            <w:r>
              <w:rPr>
                <w:rFonts w:ascii="Times New Roman"/>
                <w:b w:val="false"/>
                <w:i w:val="false"/>
                <w:color w:val="000000"/>
                <w:sz w:val="20"/>
              </w:rPr>
              <w:t>
14.1.1. ФИО</w:t>
            </w:r>
          </w:p>
          <w:bookmarkEnd w:id="1236"/>
          <w:p>
            <w:pPr>
              <w:spacing w:after="20"/>
              <w:ind w:left="20"/>
              <w:jc w:val="both"/>
            </w:pPr>
            <w:r>
              <w:rPr>
                <w:rFonts w:ascii="Times New Roman"/>
                <w:b w:val="false"/>
                <w:i w:val="false"/>
                <w:color w:val="000000"/>
                <w:sz w:val="20"/>
              </w:rPr>
              <w:t>
(ccdo:‌Full‌Name‌Details)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получателя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 w:id="1237"/>
          <w:p>
            <w:pPr>
              <w:spacing w:after="20"/>
              <w:ind w:left="20"/>
              <w:jc w:val="both"/>
            </w:pPr>
            <w:r>
              <w:rPr>
                <w:rFonts w:ascii="Times New Roman"/>
                <w:b w:val="false"/>
                <w:i w:val="false"/>
                <w:color w:val="000000"/>
                <w:sz w:val="20"/>
              </w:rPr>
              <w:t>
ccdo:‌Full‌Name‌Details‌Type (M.CDT.00016)</w:t>
            </w:r>
          </w:p>
          <w:bookmarkEnd w:id="123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 w:id="1238"/>
          <w:p>
            <w:pPr>
              <w:spacing w:after="20"/>
              <w:ind w:left="20"/>
              <w:jc w:val="both"/>
            </w:pPr>
            <w:r>
              <w:rPr>
                <w:rFonts w:ascii="Times New Roman"/>
                <w:b w:val="false"/>
                <w:i w:val="false"/>
                <w:color w:val="000000"/>
                <w:sz w:val="20"/>
              </w:rPr>
              <w:t>
*.1. Имя</w:t>
            </w:r>
          </w:p>
          <w:bookmarkEnd w:id="1238"/>
          <w:p>
            <w:pPr>
              <w:spacing w:after="20"/>
              <w:ind w:left="20"/>
              <w:jc w:val="both"/>
            </w:pPr>
            <w:r>
              <w:rPr>
                <w:rFonts w:ascii="Times New Roman"/>
                <w:b w:val="false"/>
                <w:i w:val="false"/>
                <w:color w:val="000000"/>
                <w:sz w:val="20"/>
              </w:rPr>
              <w:t>
(csdo:‌First‌Name)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 w:id="1239"/>
          <w:p>
            <w:pPr>
              <w:spacing w:after="20"/>
              <w:ind w:left="20"/>
              <w:jc w:val="both"/>
            </w:pPr>
            <w:r>
              <w:rPr>
                <w:rFonts w:ascii="Times New Roman"/>
                <w:b w:val="false"/>
                <w:i w:val="false"/>
                <w:color w:val="000000"/>
                <w:sz w:val="20"/>
              </w:rPr>
              <w:t>
csdo:‌Name120‌Type (M.SDT.00055)</w:t>
            </w:r>
          </w:p>
          <w:bookmarkEnd w:id="12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 w:id="1240"/>
          <w:p>
            <w:pPr>
              <w:spacing w:after="20"/>
              <w:ind w:left="20"/>
              <w:jc w:val="both"/>
            </w:pPr>
            <w:r>
              <w:rPr>
                <w:rFonts w:ascii="Times New Roman"/>
                <w:b w:val="false"/>
                <w:i w:val="false"/>
                <w:color w:val="000000"/>
                <w:sz w:val="20"/>
              </w:rPr>
              <w:t>
*.2. Отчество</w:t>
            </w:r>
          </w:p>
          <w:bookmarkEnd w:id="1240"/>
          <w:p>
            <w:pPr>
              <w:spacing w:after="20"/>
              <w:ind w:left="20"/>
              <w:jc w:val="both"/>
            </w:pPr>
            <w:r>
              <w:rPr>
                <w:rFonts w:ascii="Times New Roman"/>
                <w:b w:val="false"/>
                <w:i w:val="false"/>
                <w:color w:val="000000"/>
                <w:sz w:val="20"/>
              </w:rPr>
              <w:t>
(csdo:‌Middle‌Name)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 w:id="1241"/>
          <w:p>
            <w:pPr>
              <w:spacing w:after="20"/>
              <w:ind w:left="20"/>
              <w:jc w:val="both"/>
            </w:pPr>
            <w:r>
              <w:rPr>
                <w:rFonts w:ascii="Times New Roman"/>
                <w:b w:val="false"/>
                <w:i w:val="false"/>
                <w:color w:val="000000"/>
                <w:sz w:val="20"/>
              </w:rPr>
              <w:t>
csdo:‌Name120‌Type (M.SDT.00055)</w:t>
            </w:r>
          </w:p>
          <w:bookmarkEnd w:id="12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8" w:id="1242"/>
          <w:p>
            <w:pPr>
              <w:spacing w:after="20"/>
              <w:ind w:left="20"/>
              <w:jc w:val="both"/>
            </w:pPr>
            <w:r>
              <w:rPr>
                <w:rFonts w:ascii="Times New Roman"/>
                <w:b w:val="false"/>
                <w:i w:val="false"/>
                <w:color w:val="000000"/>
                <w:sz w:val="20"/>
              </w:rPr>
              <w:t>
*.3. Фамилия</w:t>
            </w:r>
          </w:p>
          <w:bookmarkEnd w:id="1242"/>
          <w:p>
            <w:pPr>
              <w:spacing w:after="20"/>
              <w:ind w:left="20"/>
              <w:jc w:val="both"/>
            </w:pPr>
            <w:r>
              <w:rPr>
                <w:rFonts w:ascii="Times New Roman"/>
                <w:b w:val="false"/>
                <w:i w:val="false"/>
                <w:color w:val="000000"/>
                <w:sz w:val="20"/>
              </w:rPr>
              <w:t>
(csdo:‌Last‌Name)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 w:id="1243"/>
          <w:p>
            <w:pPr>
              <w:spacing w:after="20"/>
              <w:ind w:left="20"/>
              <w:jc w:val="both"/>
            </w:pPr>
            <w:r>
              <w:rPr>
                <w:rFonts w:ascii="Times New Roman"/>
                <w:b w:val="false"/>
                <w:i w:val="false"/>
                <w:color w:val="000000"/>
                <w:sz w:val="20"/>
              </w:rPr>
              <w:t>
csdo:‌Name120‌Type (M.SDT.00055)</w:t>
            </w:r>
          </w:p>
          <w:bookmarkEnd w:id="12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2" w:id="1244"/>
          <w:p>
            <w:pPr>
              <w:spacing w:after="20"/>
              <w:ind w:left="20"/>
              <w:jc w:val="both"/>
            </w:pPr>
            <w:r>
              <w:rPr>
                <w:rFonts w:ascii="Times New Roman"/>
                <w:b w:val="false"/>
                <w:i w:val="false"/>
                <w:color w:val="000000"/>
                <w:sz w:val="20"/>
              </w:rPr>
              <w:t>
14.1.2. Идентификационный номер в государстве, осуществляющем удержание пенсии</w:t>
            </w:r>
          </w:p>
          <w:bookmarkEnd w:id="1244"/>
          <w:p>
            <w:pPr>
              <w:spacing w:after="20"/>
              <w:ind w:left="20"/>
              <w:jc w:val="both"/>
            </w:pPr>
            <w:r>
              <w:rPr>
                <w:rFonts w:ascii="Times New Roman"/>
                <w:b w:val="false"/>
                <w:i w:val="false"/>
                <w:color w:val="000000"/>
                <w:sz w:val="20"/>
              </w:rPr>
              <w:t>
(spcdo:‌Withheld‌Pension‌State‌Participant‌Id‌Details)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получателя пенсии в государстве-члене, осуществляющем удержание излишне выплаченной суммы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 w:id="1245"/>
          <w:p>
            <w:pPr>
              <w:spacing w:after="20"/>
              <w:ind w:left="20"/>
              <w:jc w:val="both"/>
            </w:pPr>
            <w:r>
              <w:rPr>
                <w:rFonts w:ascii="Times New Roman"/>
                <w:b w:val="false"/>
                <w:i w:val="false"/>
                <w:color w:val="000000"/>
                <w:sz w:val="20"/>
              </w:rPr>
              <w:t>
spcdo:‌Pension‌Participant‌Id‌Details‌Type (M.SP.CDT.00005)</w:t>
            </w:r>
          </w:p>
          <w:bookmarkEnd w:id="124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 w:id="1246"/>
          <w:p>
            <w:pPr>
              <w:spacing w:after="20"/>
              <w:ind w:left="20"/>
              <w:jc w:val="both"/>
            </w:pPr>
            <w:r>
              <w:rPr>
                <w:rFonts w:ascii="Times New Roman"/>
                <w:b w:val="false"/>
                <w:i w:val="false"/>
                <w:color w:val="000000"/>
                <w:sz w:val="20"/>
              </w:rPr>
              <w:t>
*.1. Код страны</w:t>
            </w:r>
          </w:p>
          <w:bookmarkEnd w:id="1246"/>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5" w:id="1247"/>
          <w:p>
            <w:pPr>
              <w:spacing w:after="20"/>
              <w:ind w:left="20"/>
              <w:jc w:val="both"/>
            </w:pPr>
            <w:r>
              <w:rPr>
                <w:rFonts w:ascii="Times New Roman"/>
                <w:b w:val="false"/>
                <w:i w:val="false"/>
                <w:color w:val="000000"/>
                <w:sz w:val="20"/>
              </w:rPr>
              <w:t>
csdo:‌Unified‌Country‌Code‌Type (M.SDT.00112)</w:t>
            </w:r>
          </w:p>
          <w:bookmarkEnd w:id="124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7" w:id="1248"/>
          <w:p>
            <w:pPr>
              <w:spacing w:after="20"/>
              <w:ind w:left="20"/>
              <w:jc w:val="both"/>
            </w:pPr>
            <w:r>
              <w:rPr>
                <w:rFonts w:ascii="Times New Roman"/>
                <w:b w:val="false"/>
                <w:i w:val="false"/>
                <w:color w:val="000000"/>
                <w:sz w:val="20"/>
              </w:rPr>
              <w:t>
а) идентификатор справочника (классификатора)</w:t>
            </w:r>
          </w:p>
          <w:bookmarkEnd w:id="1248"/>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 w:id="1249"/>
          <w:p>
            <w:pPr>
              <w:spacing w:after="20"/>
              <w:ind w:left="20"/>
              <w:jc w:val="both"/>
            </w:pPr>
            <w:r>
              <w:rPr>
                <w:rFonts w:ascii="Times New Roman"/>
                <w:b w:val="false"/>
                <w:i w:val="false"/>
                <w:color w:val="000000"/>
                <w:sz w:val="20"/>
              </w:rPr>
              <w:t>
csdo:‌Reference‌Data‌Id‌Type (M.SDT.00091)</w:t>
            </w:r>
          </w:p>
          <w:bookmarkEnd w:id="12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 w:id="1250"/>
          <w:p>
            <w:pPr>
              <w:spacing w:after="20"/>
              <w:ind w:left="20"/>
              <w:jc w:val="both"/>
            </w:pPr>
            <w:r>
              <w:rPr>
                <w:rFonts w:ascii="Times New Roman"/>
                <w:b w:val="false"/>
                <w:i w:val="false"/>
                <w:color w:val="000000"/>
                <w:sz w:val="20"/>
              </w:rPr>
              <w:t>
*.2. Идентификационный номер участника пенсионного обеспечения</w:t>
            </w:r>
          </w:p>
          <w:bookmarkEnd w:id="1250"/>
          <w:p>
            <w:pPr>
              <w:spacing w:after="20"/>
              <w:ind w:left="20"/>
              <w:jc w:val="both"/>
            </w:pPr>
            <w:r>
              <w:rPr>
                <w:rFonts w:ascii="Times New Roman"/>
                <w:b w:val="false"/>
                <w:i w:val="false"/>
                <w:color w:val="000000"/>
                <w:sz w:val="20"/>
              </w:rPr>
              <w:t>
(spsdo:‌Pension‌Participant‌Id)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(персональный) номер (счет)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2" w:id="1251"/>
          <w:p>
            <w:pPr>
              <w:spacing w:after="20"/>
              <w:ind w:left="20"/>
              <w:jc w:val="both"/>
            </w:pPr>
            <w:r>
              <w:rPr>
                <w:rFonts w:ascii="Times New Roman"/>
                <w:b w:val="false"/>
                <w:i w:val="false"/>
                <w:color w:val="000000"/>
                <w:sz w:val="20"/>
              </w:rPr>
              <w:t>
csdo:‌Id20‌Type (M.SDT.00092)</w:t>
            </w:r>
          </w:p>
          <w:bookmarkEnd w:id="12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 w:id="1252"/>
          <w:p>
            <w:pPr>
              <w:spacing w:after="20"/>
              <w:ind w:left="20"/>
              <w:jc w:val="both"/>
            </w:pPr>
            <w:r>
              <w:rPr>
                <w:rFonts w:ascii="Times New Roman"/>
                <w:b w:val="false"/>
                <w:i w:val="false"/>
                <w:color w:val="000000"/>
                <w:sz w:val="20"/>
              </w:rPr>
              <w:t>
14.1.3. Идентификационный номер в государстве, обнаружившем излишне выплаченную сумму пенсии</w:t>
            </w:r>
          </w:p>
          <w:bookmarkEnd w:id="1252"/>
          <w:p>
            <w:pPr>
              <w:spacing w:after="20"/>
              <w:ind w:left="20"/>
              <w:jc w:val="both"/>
            </w:pPr>
            <w:r>
              <w:rPr>
                <w:rFonts w:ascii="Times New Roman"/>
                <w:b w:val="false"/>
                <w:i w:val="false"/>
                <w:color w:val="000000"/>
                <w:sz w:val="20"/>
              </w:rPr>
              <w:t>
(spcdo:‌Overpaid‌Pension‌State‌Participant‌Id‌Details)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получателя пенсии в государстве-члене, на территории которого образовались излишне выплаченные суммы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 w:id="1253"/>
          <w:p>
            <w:pPr>
              <w:spacing w:after="20"/>
              <w:ind w:left="20"/>
              <w:jc w:val="both"/>
            </w:pPr>
            <w:r>
              <w:rPr>
                <w:rFonts w:ascii="Times New Roman"/>
                <w:b w:val="false"/>
                <w:i w:val="false"/>
                <w:color w:val="000000"/>
                <w:sz w:val="20"/>
              </w:rPr>
              <w:t>
spcdo:‌Pension‌Participant‌Id‌Details‌Type (M.SP.CDT.00005)</w:t>
            </w:r>
          </w:p>
          <w:bookmarkEnd w:id="125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7" w:id="1254"/>
          <w:p>
            <w:pPr>
              <w:spacing w:after="20"/>
              <w:ind w:left="20"/>
              <w:jc w:val="both"/>
            </w:pPr>
            <w:r>
              <w:rPr>
                <w:rFonts w:ascii="Times New Roman"/>
                <w:b w:val="false"/>
                <w:i w:val="false"/>
                <w:color w:val="000000"/>
                <w:sz w:val="20"/>
              </w:rPr>
              <w:t>
*.1. Код страны</w:t>
            </w:r>
          </w:p>
          <w:bookmarkEnd w:id="1254"/>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 w:id="1255"/>
          <w:p>
            <w:pPr>
              <w:spacing w:after="20"/>
              <w:ind w:left="20"/>
              <w:jc w:val="both"/>
            </w:pPr>
            <w:r>
              <w:rPr>
                <w:rFonts w:ascii="Times New Roman"/>
                <w:b w:val="false"/>
                <w:i w:val="false"/>
                <w:color w:val="000000"/>
                <w:sz w:val="20"/>
              </w:rPr>
              <w:t>
csdo:‌Unified‌Country‌Code‌Type (M.SDT.00112)</w:t>
            </w:r>
          </w:p>
          <w:bookmarkEnd w:id="125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0" w:id="1256"/>
          <w:p>
            <w:pPr>
              <w:spacing w:after="20"/>
              <w:ind w:left="20"/>
              <w:jc w:val="both"/>
            </w:pPr>
            <w:r>
              <w:rPr>
                <w:rFonts w:ascii="Times New Roman"/>
                <w:b w:val="false"/>
                <w:i w:val="false"/>
                <w:color w:val="000000"/>
                <w:sz w:val="20"/>
              </w:rPr>
              <w:t>
а) идентификатор справочника (классификатора)</w:t>
            </w:r>
          </w:p>
          <w:bookmarkEnd w:id="1256"/>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 w:id="1257"/>
          <w:p>
            <w:pPr>
              <w:spacing w:after="20"/>
              <w:ind w:left="20"/>
              <w:jc w:val="both"/>
            </w:pPr>
            <w:r>
              <w:rPr>
                <w:rFonts w:ascii="Times New Roman"/>
                <w:b w:val="false"/>
                <w:i w:val="false"/>
                <w:color w:val="000000"/>
                <w:sz w:val="20"/>
              </w:rPr>
              <w:t>
csdo:‌Reference‌Data‌Id‌Type (M.SDT.00091)</w:t>
            </w:r>
          </w:p>
          <w:bookmarkEnd w:id="12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 w:id="1258"/>
          <w:p>
            <w:pPr>
              <w:spacing w:after="20"/>
              <w:ind w:left="20"/>
              <w:jc w:val="both"/>
            </w:pPr>
            <w:r>
              <w:rPr>
                <w:rFonts w:ascii="Times New Roman"/>
                <w:b w:val="false"/>
                <w:i w:val="false"/>
                <w:color w:val="000000"/>
                <w:sz w:val="20"/>
              </w:rPr>
              <w:t>
*.2. Идентификационный номер участника пенсионного обеспечения</w:t>
            </w:r>
          </w:p>
          <w:bookmarkEnd w:id="1258"/>
          <w:p>
            <w:pPr>
              <w:spacing w:after="20"/>
              <w:ind w:left="20"/>
              <w:jc w:val="both"/>
            </w:pPr>
            <w:r>
              <w:rPr>
                <w:rFonts w:ascii="Times New Roman"/>
                <w:b w:val="false"/>
                <w:i w:val="false"/>
                <w:color w:val="000000"/>
                <w:sz w:val="20"/>
              </w:rPr>
              <w:t>
(spsdo:‌Pension‌Participant‌Id)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(персональный) номер (счет)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5" w:id="1259"/>
          <w:p>
            <w:pPr>
              <w:spacing w:after="20"/>
              <w:ind w:left="20"/>
              <w:jc w:val="both"/>
            </w:pPr>
            <w:r>
              <w:rPr>
                <w:rFonts w:ascii="Times New Roman"/>
                <w:b w:val="false"/>
                <w:i w:val="false"/>
                <w:color w:val="000000"/>
                <w:sz w:val="20"/>
              </w:rPr>
              <w:t>
csdo:‌Id20‌Type (M.SDT.00092)</w:t>
            </w:r>
          </w:p>
          <w:bookmarkEnd w:id="12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8" w:id="1260"/>
          <w:p>
            <w:pPr>
              <w:spacing w:after="20"/>
              <w:ind w:left="20"/>
              <w:jc w:val="both"/>
            </w:pPr>
            <w:r>
              <w:rPr>
                <w:rFonts w:ascii="Times New Roman"/>
                <w:b w:val="false"/>
                <w:i w:val="false"/>
                <w:color w:val="000000"/>
                <w:sz w:val="20"/>
              </w:rPr>
              <w:t>
14.1.4. Сумма излишне выплаченной пенсии</w:t>
            </w:r>
          </w:p>
          <w:bookmarkEnd w:id="1260"/>
          <w:p>
            <w:pPr>
              <w:spacing w:after="20"/>
              <w:ind w:left="20"/>
              <w:jc w:val="both"/>
            </w:pPr>
            <w:r>
              <w:rPr>
                <w:rFonts w:ascii="Times New Roman"/>
                <w:b w:val="false"/>
                <w:i w:val="false"/>
                <w:color w:val="000000"/>
                <w:sz w:val="20"/>
              </w:rPr>
              <w:t>
(spsdo:‌Overpaid‌Pensions‌Amount)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сумма излишне выплаченной пенсии, подлежащей удержанию с указанием кода валюты государства-члена, осуществляющего удержание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9" w:id="1261"/>
          <w:p>
            <w:pPr>
              <w:spacing w:after="20"/>
              <w:ind w:left="20"/>
              <w:jc w:val="both"/>
            </w:pPr>
            <w:r>
              <w:rPr>
                <w:rFonts w:ascii="Times New Roman"/>
                <w:b w:val="false"/>
                <w:i w:val="false"/>
                <w:color w:val="000000"/>
                <w:sz w:val="20"/>
              </w:rPr>
              <w:t>
csdo:‌Amount‌With‌Numeric‌Currency‌Type (M.SDT.00099)</w:t>
            </w:r>
          </w:p>
          <w:bookmarkEnd w:id="1261"/>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 w:id="1262"/>
          <w:p>
            <w:pPr>
              <w:spacing w:after="20"/>
              <w:ind w:left="20"/>
              <w:jc w:val="both"/>
            </w:pPr>
            <w:r>
              <w:rPr>
                <w:rFonts w:ascii="Times New Roman"/>
                <w:b w:val="false"/>
                <w:i w:val="false"/>
                <w:color w:val="000000"/>
                <w:sz w:val="20"/>
              </w:rPr>
              <w:t>
а) код валюты</w:t>
            </w:r>
          </w:p>
          <w:bookmarkEnd w:id="1262"/>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1263"/>
          <w:p>
            <w:pPr>
              <w:spacing w:after="20"/>
              <w:ind w:left="20"/>
              <w:jc w:val="both"/>
            </w:pPr>
            <w:r>
              <w:rPr>
                <w:rFonts w:ascii="Times New Roman"/>
                <w:b w:val="false"/>
                <w:i w:val="false"/>
                <w:color w:val="000000"/>
                <w:sz w:val="20"/>
              </w:rPr>
              <w:t>
csdo:‌Currency‌N3‌Code‌Type (M.SDT.00073)</w:t>
            </w:r>
          </w:p>
          <w:bookmarkEnd w:id="126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3" w:id="1264"/>
          <w:p>
            <w:pPr>
              <w:spacing w:after="20"/>
              <w:ind w:left="20"/>
              <w:jc w:val="both"/>
            </w:pPr>
            <w:r>
              <w:rPr>
                <w:rFonts w:ascii="Times New Roman"/>
                <w:b w:val="false"/>
                <w:i w:val="false"/>
                <w:color w:val="000000"/>
                <w:sz w:val="20"/>
              </w:rPr>
              <w:t>
б) масштаб</w:t>
            </w:r>
          </w:p>
          <w:bookmarkEnd w:id="1264"/>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 w:id="1265"/>
          <w:p>
            <w:pPr>
              <w:spacing w:after="20"/>
              <w:ind w:left="20"/>
              <w:jc w:val="both"/>
            </w:pPr>
            <w:r>
              <w:rPr>
                <w:rFonts w:ascii="Times New Roman"/>
                <w:b w:val="false"/>
                <w:i w:val="false"/>
                <w:color w:val="000000"/>
                <w:sz w:val="20"/>
              </w:rPr>
              <w:t>
csdo:‌Number2‌Type (M.SDT.00096)</w:t>
            </w:r>
          </w:p>
          <w:bookmarkEnd w:id="1265"/>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 w:id="1266"/>
          <w:p>
            <w:pPr>
              <w:spacing w:after="20"/>
              <w:ind w:left="20"/>
              <w:jc w:val="both"/>
            </w:pPr>
            <w:r>
              <w:rPr>
                <w:rFonts w:ascii="Times New Roman"/>
                <w:b w:val="false"/>
                <w:i w:val="false"/>
                <w:color w:val="000000"/>
                <w:sz w:val="20"/>
              </w:rPr>
              <w:t>
14.1.5. Сумма удержанной пенсии</w:t>
            </w:r>
          </w:p>
          <w:bookmarkEnd w:id="1266"/>
          <w:p>
            <w:pPr>
              <w:spacing w:after="20"/>
              <w:ind w:left="20"/>
              <w:jc w:val="both"/>
            </w:pPr>
            <w:r>
              <w:rPr>
                <w:rFonts w:ascii="Times New Roman"/>
                <w:b w:val="false"/>
                <w:i w:val="false"/>
                <w:color w:val="000000"/>
                <w:sz w:val="20"/>
              </w:rPr>
              <w:t>
(spsdo:‌Withheld‌Pensions‌Amount)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удержаний излишне выплаченной пенсии с указанием кода валюты государства-члена, осуществляющего удержание за текущий квартал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9" w:id="1267"/>
          <w:p>
            <w:pPr>
              <w:spacing w:after="20"/>
              <w:ind w:left="20"/>
              <w:jc w:val="both"/>
            </w:pPr>
            <w:r>
              <w:rPr>
                <w:rFonts w:ascii="Times New Roman"/>
                <w:b w:val="false"/>
                <w:i w:val="false"/>
                <w:color w:val="000000"/>
                <w:sz w:val="20"/>
              </w:rPr>
              <w:t>
csdo:‌Amount‌With‌Numeric‌Currency‌Type (M.SDT.00099)</w:t>
            </w:r>
          </w:p>
          <w:bookmarkEnd w:id="1267"/>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0" w:id="1268"/>
          <w:p>
            <w:pPr>
              <w:spacing w:after="20"/>
              <w:ind w:left="20"/>
              <w:jc w:val="both"/>
            </w:pPr>
            <w:r>
              <w:rPr>
                <w:rFonts w:ascii="Times New Roman"/>
                <w:b w:val="false"/>
                <w:i w:val="false"/>
                <w:color w:val="000000"/>
                <w:sz w:val="20"/>
              </w:rPr>
              <w:t>
а) код валюты</w:t>
            </w:r>
          </w:p>
          <w:bookmarkEnd w:id="1268"/>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 w:id="1269"/>
          <w:p>
            <w:pPr>
              <w:spacing w:after="20"/>
              <w:ind w:left="20"/>
              <w:jc w:val="both"/>
            </w:pPr>
            <w:r>
              <w:rPr>
                <w:rFonts w:ascii="Times New Roman"/>
                <w:b w:val="false"/>
                <w:i w:val="false"/>
                <w:color w:val="000000"/>
                <w:sz w:val="20"/>
              </w:rPr>
              <w:t>
csdo:‌Currency‌N3‌Code‌Type (M.SDT.00073)</w:t>
            </w:r>
          </w:p>
          <w:bookmarkEnd w:id="126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 w:id="1270"/>
          <w:p>
            <w:pPr>
              <w:spacing w:after="20"/>
              <w:ind w:left="20"/>
              <w:jc w:val="both"/>
            </w:pPr>
            <w:r>
              <w:rPr>
                <w:rFonts w:ascii="Times New Roman"/>
                <w:b w:val="false"/>
                <w:i w:val="false"/>
                <w:color w:val="000000"/>
                <w:sz w:val="20"/>
              </w:rPr>
              <w:t>
б) масштаб</w:t>
            </w:r>
          </w:p>
          <w:bookmarkEnd w:id="1270"/>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 w:id="1271"/>
          <w:p>
            <w:pPr>
              <w:spacing w:after="20"/>
              <w:ind w:left="20"/>
              <w:jc w:val="both"/>
            </w:pPr>
            <w:r>
              <w:rPr>
                <w:rFonts w:ascii="Times New Roman"/>
                <w:b w:val="false"/>
                <w:i w:val="false"/>
                <w:color w:val="000000"/>
                <w:sz w:val="20"/>
              </w:rPr>
              <w:t>
csdo:‌Number2‌Type (M.SDT.00096)</w:t>
            </w:r>
          </w:p>
          <w:bookmarkEnd w:id="1271"/>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8" w:id="1272"/>
          <w:p>
            <w:pPr>
              <w:spacing w:after="20"/>
              <w:ind w:left="20"/>
              <w:jc w:val="both"/>
            </w:pPr>
            <w:r>
              <w:rPr>
                <w:rFonts w:ascii="Times New Roman"/>
                <w:b w:val="false"/>
                <w:i w:val="false"/>
                <w:color w:val="000000"/>
                <w:sz w:val="20"/>
              </w:rPr>
              <w:t>
14.1.6. Сумма удержанной пенсии нарастающим итогом</w:t>
            </w:r>
          </w:p>
          <w:bookmarkEnd w:id="1272"/>
          <w:p>
            <w:pPr>
              <w:spacing w:after="20"/>
              <w:ind w:left="20"/>
              <w:jc w:val="both"/>
            </w:pPr>
            <w:r>
              <w:rPr>
                <w:rFonts w:ascii="Times New Roman"/>
                <w:b w:val="false"/>
                <w:i w:val="false"/>
                <w:color w:val="000000"/>
                <w:sz w:val="20"/>
              </w:rPr>
              <w:t>
(spsdo:‌Withheld‌Pensions‌Cumulative‌Amount)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удержаний излишне выплаченных сумм пенсий (нарастающим итогом) с указанием кода валюты государства-члена, осуществляющего удержание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9" w:id="1273"/>
          <w:p>
            <w:pPr>
              <w:spacing w:after="20"/>
              <w:ind w:left="20"/>
              <w:jc w:val="both"/>
            </w:pPr>
            <w:r>
              <w:rPr>
                <w:rFonts w:ascii="Times New Roman"/>
                <w:b w:val="false"/>
                <w:i w:val="false"/>
                <w:color w:val="000000"/>
                <w:sz w:val="20"/>
              </w:rPr>
              <w:t>
csdo:‌Amount‌With‌Numeric‌Currency‌Type (M.SDT.00099)</w:t>
            </w:r>
          </w:p>
          <w:bookmarkEnd w:id="1273"/>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0" w:id="1274"/>
          <w:p>
            <w:pPr>
              <w:spacing w:after="20"/>
              <w:ind w:left="20"/>
              <w:jc w:val="both"/>
            </w:pPr>
            <w:r>
              <w:rPr>
                <w:rFonts w:ascii="Times New Roman"/>
                <w:b w:val="false"/>
                <w:i w:val="false"/>
                <w:color w:val="000000"/>
                <w:sz w:val="20"/>
              </w:rPr>
              <w:t>
а) код валюты</w:t>
            </w:r>
          </w:p>
          <w:bookmarkEnd w:id="1274"/>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1" w:id="1275"/>
          <w:p>
            <w:pPr>
              <w:spacing w:after="20"/>
              <w:ind w:left="20"/>
              <w:jc w:val="both"/>
            </w:pPr>
            <w:r>
              <w:rPr>
                <w:rFonts w:ascii="Times New Roman"/>
                <w:b w:val="false"/>
                <w:i w:val="false"/>
                <w:color w:val="000000"/>
                <w:sz w:val="20"/>
              </w:rPr>
              <w:t>
csdo:‌Currency‌N3‌Code‌Type (M.SDT.00073)</w:t>
            </w:r>
          </w:p>
          <w:bookmarkEnd w:id="127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 w:id="1276"/>
          <w:p>
            <w:pPr>
              <w:spacing w:after="20"/>
              <w:ind w:left="20"/>
              <w:jc w:val="both"/>
            </w:pPr>
            <w:r>
              <w:rPr>
                <w:rFonts w:ascii="Times New Roman"/>
                <w:b w:val="false"/>
                <w:i w:val="false"/>
                <w:color w:val="000000"/>
                <w:sz w:val="20"/>
              </w:rPr>
              <w:t>
б) масштаб</w:t>
            </w:r>
          </w:p>
          <w:bookmarkEnd w:id="1276"/>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4" w:id="1277"/>
          <w:p>
            <w:pPr>
              <w:spacing w:after="20"/>
              <w:ind w:left="20"/>
              <w:jc w:val="both"/>
            </w:pPr>
            <w:r>
              <w:rPr>
                <w:rFonts w:ascii="Times New Roman"/>
                <w:b w:val="false"/>
                <w:i w:val="false"/>
                <w:color w:val="000000"/>
                <w:sz w:val="20"/>
              </w:rPr>
              <w:t>
csdo:‌Number2‌Type (M.SDT.00096)</w:t>
            </w:r>
          </w:p>
          <w:bookmarkEnd w:id="1277"/>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 w:id="1278"/>
          <w:p>
            <w:pPr>
              <w:spacing w:after="20"/>
              <w:ind w:left="20"/>
              <w:jc w:val="both"/>
            </w:pPr>
            <w:r>
              <w:rPr>
                <w:rFonts w:ascii="Times New Roman"/>
                <w:b w:val="false"/>
                <w:i w:val="false"/>
                <w:color w:val="000000"/>
                <w:sz w:val="20"/>
              </w:rPr>
              <w:t>
14.1.7. Oстаток средств</w:t>
            </w:r>
          </w:p>
          <w:bookmarkEnd w:id="1278"/>
          <w:p>
            <w:pPr>
              <w:spacing w:after="20"/>
              <w:ind w:left="20"/>
              <w:jc w:val="both"/>
            </w:pPr>
            <w:r>
              <w:rPr>
                <w:rFonts w:ascii="Times New Roman"/>
                <w:b w:val="false"/>
                <w:i w:val="false"/>
                <w:color w:val="000000"/>
                <w:sz w:val="20"/>
              </w:rPr>
              <w:t>
(spsdo:‌Balance‌Amount)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суммы удержаний излишне выплаченных сумм пенсий с указанием кода валюты государства-члена, осуществляющего удержание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 w:id="1279"/>
          <w:p>
            <w:pPr>
              <w:spacing w:after="20"/>
              <w:ind w:left="20"/>
              <w:jc w:val="both"/>
            </w:pPr>
            <w:r>
              <w:rPr>
                <w:rFonts w:ascii="Times New Roman"/>
                <w:b w:val="false"/>
                <w:i w:val="false"/>
                <w:color w:val="000000"/>
                <w:sz w:val="20"/>
              </w:rPr>
              <w:t>
csdo:‌Amount‌With‌Numeric‌Currency‌Type (M.SDT.00099)</w:t>
            </w:r>
          </w:p>
          <w:bookmarkEnd w:id="1279"/>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0" w:id="1280"/>
          <w:p>
            <w:pPr>
              <w:spacing w:after="20"/>
              <w:ind w:left="20"/>
              <w:jc w:val="both"/>
            </w:pPr>
            <w:r>
              <w:rPr>
                <w:rFonts w:ascii="Times New Roman"/>
                <w:b w:val="false"/>
                <w:i w:val="false"/>
                <w:color w:val="000000"/>
                <w:sz w:val="20"/>
              </w:rPr>
              <w:t>
а) код валюты</w:t>
            </w:r>
          </w:p>
          <w:bookmarkEnd w:id="1280"/>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 w:id="1281"/>
          <w:p>
            <w:pPr>
              <w:spacing w:after="20"/>
              <w:ind w:left="20"/>
              <w:jc w:val="both"/>
            </w:pPr>
            <w:r>
              <w:rPr>
                <w:rFonts w:ascii="Times New Roman"/>
                <w:b w:val="false"/>
                <w:i w:val="false"/>
                <w:color w:val="000000"/>
                <w:sz w:val="20"/>
              </w:rPr>
              <w:t>
csdo:‌Currency‌N3‌Code‌Type (M.SDT.00073)</w:t>
            </w:r>
          </w:p>
          <w:bookmarkEnd w:id="12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3" w:id="1282"/>
          <w:p>
            <w:pPr>
              <w:spacing w:after="20"/>
              <w:ind w:left="20"/>
              <w:jc w:val="both"/>
            </w:pPr>
            <w:r>
              <w:rPr>
                <w:rFonts w:ascii="Times New Roman"/>
                <w:b w:val="false"/>
                <w:i w:val="false"/>
                <w:color w:val="000000"/>
                <w:sz w:val="20"/>
              </w:rPr>
              <w:t>
б) масштаб</w:t>
            </w:r>
          </w:p>
          <w:bookmarkEnd w:id="1282"/>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4" w:id="1283"/>
          <w:p>
            <w:pPr>
              <w:spacing w:after="20"/>
              <w:ind w:left="20"/>
              <w:jc w:val="both"/>
            </w:pPr>
            <w:r>
              <w:rPr>
                <w:rFonts w:ascii="Times New Roman"/>
                <w:b w:val="false"/>
                <w:i w:val="false"/>
                <w:color w:val="000000"/>
                <w:sz w:val="20"/>
              </w:rPr>
              <w:t>
csdo:‌Number2‌Type (M.SDT.00096)</w:t>
            </w:r>
          </w:p>
          <w:bookmarkEnd w:id="1283"/>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 w:id="1284"/>
          <w:p>
            <w:pPr>
              <w:spacing w:after="20"/>
              <w:ind w:left="20"/>
              <w:jc w:val="both"/>
            </w:pPr>
            <w:r>
              <w:rPr>
                <w:rFonts w:ascii="Times New Roman"/>
                <w:b w:val="false"/>
                <w:i w:val="false"/>
                <w:color w:val="000000"/>
                <w:sz w:val="20"/>
              </w:rPr>
              <w:t>
14.2. Итоговые сведения об удержании</w:t>
            </w:r>
          </w:p>
          <w:bookmarkEnd w:id="1284"/>
          <w:p>
            <w:pPr>
              <w:spacing w:after="20"/>
              <w:ind w:left="20"/>
              <w:jc w:val="both"/>
            </w:pPr>
            <w:r>
              <w:rPr>
                <w:rFonts w:ascii="Times New Roman"/>
                <w:b w:val="false"/>
                <w:i w:val="false"/>
                <w:color w:val="000000"/>
                <w:sz w:val="20"/>
              </w:rPr>
              <w:t>
(spcdo:‌Withholding‌Overpaid‌Total‌Amounts‌Details)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итоговые сведения об удержании излишне выплаченных сумм пенсий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 w:id="1285"/>
          <w:p>
            <w:pPr>
              <w:spacing w:after="20"/>
              <w:ind w:left="20"/>
              <w:jc w:val="both"/>
            </w:pPr>
            <w:r>
              <w:rPr>
                <w:rFonts w:ascii="Times New Roman"/>
                <w:b w:val="false"/>
                <w:i w:val="false"/>
                <w:color w:val="000000"/>
                <w:sz w:val="20"/>
              </w:rPr>
              <w:t>
spcdo:‌Withholding‌Overpaid‌Total‌Amounts‌Details‌Type (M.SP.CDT.00077)</w:t>
            </w:r>
          </w:p>
          <w:bookmarkEnd w:id="128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 w:id="1286"/>
          <w:p>
            <w:pPr>
              <w:spacing w:after="20"/>
              <w:ind w:left="20"/>
              <w:jc w:val="both"/>
            </w:pPr>
            <w:r>
              <w:rPr>
                <w:rFonts w:ascii="Times New Roman"/>
                <w:b w:val="false"/>
                <w:i w:val="false"/>
                <w:color w:val="000000"/>
                <w:sz w:val="20"/>
              </w:rPr>
              <w:t>
14.2.1. Сумма излишне выплаченной пенсии</w:t>
            </w:r>
          </w:p>
          <w:bookmarkEnd w:id="1286"/>
          <w:p>
            <w:pPr>
              <w:spacing w:after="20"/>
              <w:ind w:left="20"/>
              <w:jc w:val="both"/>
            </w:pPr>
            <w:r>
              <w:rPr>
                <w:rFonts w:ascii="Times New Roman"/>
                <w:b w:val="false"/>
                <w:i w:val="false"/>
                <w:color w:val="000000"/>
                <w:sz w:val="20"/>
              </w:rPr>
              <w:t>
(spsdo:‌Overpaid‌Pensions‌Amount)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итоговая сумма излишне выплаченной пенсии, подлежащей удержанию с указанием кода валюты государства-члена, осуществляющего удержание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1" w:id="1287"/>
          <w:p>
            <w:pPr>
              <w:spacing w:after="20"/>
              <w:ind w:left="20"/>
              <w:jc w:val="both"/>
            </w:pPr>
            <w:r>
              <w:rPr>
                <w:rFonts w:ascii="Times New Roman"/>
                <w:b w:val="false"/>
                <w:i w:val="false"/>
                <w:color w:val="000000"/>
                <w:sz w:val="20"/>
              </w:rPr>
              <w:t>
csdo:‌Amount‌With‌Numeric‌Currency‌Type (M.SDT.00099)</w:t>
            </w:r>
          </w:p>
          <w:bookmarkEnd w:id="1287"/>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2" w:id="1288"/>
          <w:p>
            <w:pPr>
              <w:spacing w:after="20"/>
              <w:ind w:left="20"/>
              <w:jc w:val="both"/>
            </w:pPr>
            <w:r>
              <w:rPr>
                <w:rFonts w:ascii="Times New Roman"/>
                <w:b w:val="false"/>
                <w:i w:val="false"/>
                <w:color w:val="000000"/>
                <w:sz w:val="20"/>
              </w:rPr>
              <w:t>
а) код валюты</w:t>
            </w:r>
          </w:p>
          <w:bookmarkEnd w:id="1288"/>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1289"/>
          <w:p>
            <w:pPr>
              <w:spacing w:after="20"/>
              <w:ind w:left="20"/>
              <w:jc w:val="both"/>
            </w:pPr>
            <w:r>
              <w:rPr>
                <w:rFonts w:ascii="Times New Roman"/>
                <w:b w:val="false"/>
                <w:i w:val="false"/>
                <w:color w:val="000000"/>
                <w:sz w:val="20"/>
              </w:rPr>
              <w:t>
csdo:‌Currency‌N3‌Code‌Type (M.SDT.00073)</w:t>
            </w:r>
          </w:p>
          <w:bookmarkEnd w:id="128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5" w:id="1290"/>
          <w:p>
            <w:pPr>
              <w:spacing w:after="20"/>
              <w:ind w:left="20"/>
              <w:jc w:val="both"/>
            </w:pPr>
            <w:r>
              <w:rPr>
                <w:rFonts w:ascii="Times New Roman"/>
                <w:b w:val="false"/>
                <w:i w:val="false"/>
                <w:color w:val="000000"/>
                <w:sz w:val="20"/>
              </w:rPr>
              <w:t>
б) масштаб</w:t>
            </w:r>
          </w:p>
          <w:bookmarkEnd w:id="1290"/>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6" w:id="1291"/>
          <w:p>
            <w:pPr>
              <w:spacing w:after="20"/>
              <w:ind w:left="20"/>
              <w:jc w:val="both"/>
            </w:pPr>
            <w:r>
              <w:rPr>
                <w:rFonts w:ascii="Times New Roman"/>
                <w:b w:val="false"/>
                <w:i w:val="false"/>
                <w:color w:val="000000"/>
                <w:sz w:val="20"/>
              </w:rPr>
              <w:t>
csdo:‌Number2‌Type (M.SDT.00096)</w:t>
            </w:r>
          </w:p>
          <w:bookmarkEnd w:id="1291"/>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0" w:id="1292"/>
          <w:p>
            <w:pPr>
              <w:spacing w:after="20"/>
              <w:ind w:left="20"/>
              <w:jc w:val="both"/>
            </w:pPr>
            <w:r>
              <w:rPr>
                <w:rFonts w:ascii="Times New Roman"/>
                <w:b w:val="false"/>
                <w:i w:val="false"/>
                <w:color w:val="000000"/>
                <w:sz w:val="20"/>
              </w:rPr>
              <w:t>
14.2.2. Сумма удержанной пенсии</w:t>
            </w:r>
          </w:p>
          <w:bookmarkEnd w:id="1292"/>
          <w:p>
            <w:pPr>
              <w:spacing w:after="20"/>
              <w:ind w:left="20"/>
              <w:jc w:val="both"/>
            </w:pPr>
            <w:r>
              <w:rPr>
                <w:rFonts w:ascii="Times New Roman"/>
                <w:b w:val="false"/>
                <w:i w:val="false"/>
                <w:color w:val="000000"/>
                <w:sz w:val="20"/>
              </w:rPr>
              <w:t>
(spsdo:‌Withheld‌Pensions‌Amount)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итоговая сумма удержаний излишне выплаченной пенсии с указанием кода валюты государства-члена, осуществляющего удержание за текущий квартал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1" w:id="1293"/>
          <w:p>
            <w:pPr>
              <w:spacing w:after="20"/>
              <w:ind w:left="20"/>
              <w:jc w:val="both"/>
            </w:pPr>
            <w:r>
              <w:rPr>
                <w:rFonts w:ascii="Times New Roman"/>
                <w:b w:val="false"/>
                <w:i w:val="false"/>
                <w:color w:val="000000"/>
                <w:sz w:val="20"/>
              </w:rPr>
              <w:t>
csdo:‌Amount‌With‌Numeric‌Currency‌Type (M.SDT.00099)</w:t>
            </w:r>
          </w:p>
          <w:bookmarkEnd w:id="1293"/>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 w:id="1294"/>
          <w:p>
            <w:pPr>
              <w:spacing w:after="20"/>
              <w:ind w:left="20"/>
              <w:jc w:val="both"/>
            </w:pPr>
            <w:r>
              <w:rPr>
                <w:rFonts w:ascii="Times New Roman"/>
                <w:b w:val="false"/>
                <w:i w:val="false"/>
                <w:color w:val="000000"/>
                <w:sz w:val="20"/>
              </w:rPr>
              <w:t>
а) код валюты</w:t>
            </w:r>
          </w:p>
          <w:bookmarkEnd w:id="1294"/>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3" w:id="1295"/>
          <w:p>
            <w:pPr>
              <w:spacing w:after="20"/>
              <w:ind w:left="20"/>
              <w:jc w:val="both"/>
            </w:pPr>
            <w:r>
              <w:rPr>
                <w:rFonts w:ascii="Times New Roman"/>
                <w:b w:val="false"/>
                <w:i w:val="false"/>
                <w:color w:val="000000"/>
                <w:sz w:val="20"/>
              </w:rPr>
              <w:t>
csdo:‌Currency‌N3‌Code‌Type (M.SDT.00073)</w:t>
            </w:r>
          </w:p>
          <w:bookmarkEnd w:id="12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5" w:id="1296"/>
          <w:p>
            <w:pPr>
              <w:spacing w:after="20"/>
              <w:ind w:left="20"/>
              <w:jc w:val="both"/>
            </w:pPr>
            <w:r>
              <w:rPr>
                <w:rFonts w:ascii="Times New Roman"/>
                <w:b w:val="false"/>
                <w:i w:val="false"/>
                <w:color w:val="000000"/>
                <w:sz w:val="20"/>
              </w:rPr>
              <w:t>
б) масштаб</w:t>
            </w:r>
          </w:p>
          <w:bookmarkEnd w:id="1296"/>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 w:id="1297"/>
          <w:p>
            <w:pPr>
              <w:spacing w:after="20"/>
              <w:ind w:left="20"/>
              <w:jc w:val="both"/>
            </w:pPr>
            <w:r>
              <w:rPr>
                <w:rFonts w:ascii="Times New Roman"/>
                <w:b w:val="false"/>
                <w:i w:val="false"/>
                <w:color w:val="000000"/>
                <w:sz w:val="20"/>
              </w:rPr>
              <w:t>
csdo:‌Number2‌Type (M.SDT.00096)</w:t>
            </w:r>
          </w:p>
          <w:bookmarkEnd w:id="1297"/>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 w:id="1298"/>
          <w:p>
            <w:pPr>
              <w:spacing w:after="20"/>
              <w:ind w:left="20"/>
              <w:jc w:val="both"/>
            </w:pPr>
            <w:r>
              <w:rPr>
                <w:rFonts w:ascii="Times New Roman"/>
                <w:b w:val="false"/>
                <w:i w:val="false"/>
                <w:color w:val="000000"/>
                <w:sz w:val="20"/>
              </w:rPr>
              <w:t>
14.2.3. Сумма удержанной пенсии нарастающим итогом</w:t>
            </w:r>
          </w:p>
          <w:bookmarkEnd w:id="1298"/>
          <w:p>
            <w:pPr>
              <w:spacing w:after="20"/>
              <w:ind w:left="20"/>
              <w:jc w:val="both"/>
            </w:pPr>
            <w:r>
              <w:rPr>
                <w:rFonts w:ascii="Times New Roman"/>
                <w:b w:val="false"/>
                <w:i w:val="false"/>
                <w:color w:val="000000"/>
                <w:sz w:val="20"/>
              </w:rPr>
              <w:t>
(spsdo:‌Withheld‌Pensions‌Cumulative‌Amount)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итоговая сумма удержаний излишне выплаченных сумм пенсий (нарастающим итогом) с указанием кода валюты государства-члена, осуществляющего удержание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 w:id="1299"/>
          <w:p>
            <w:pPr>
              <w:spacing w:after="20"/>
              <w:ind w:left="20"/>
              <w:jc w:val="both"/>
            </w:pPr>
            <w:r>
              <w:rPr>
                <w:rFonts w:ascii="Times New Roman"/>
                <w:b w:val="false"/>
                <w:i w:val="false"/>
                <w:color w:val="000000"/>
                <w:sz w:val="20"/>
              </w:rPr>
              <w:t>
csdo:‌Amount‌With‌Numeric‌Currency‌Type (M.SDT.00099)</w:t>
            </w:r>
          </w:p>
          <w:bookmarkEnd w:id="1299"/>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 w:id="1300"/>
          <w:p>
            <w:pPr>
              <w:spacing w:after="20"/>
              <w:ind w:left="20"/>
              <w:jc w:val="both"/>
            </w:pPr>
            <w:r>
              <w:rPr>
                <w:rFonts w:ascii="Times New Roman"/>
                <w:b w:val="false"/>
                <w:i w:val="false"/>
                <w:color w:val="000000"/>
                <w:sz w:val="20"/>
              </w:rPr>
              <w:t>
а) код валюты</w:t>
            </w:r>
          </w:p>
          <w:bookmarkEnd w:id="1300"/>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 w:id="1301"/>
          <w:p>
            <w:pPr>
              <w:spacing w:after="20"/>
              <w:ind w:left="20"/>
              <w:jc w:val="both"/>
            </w:pPr>
            <w:r>
              <w:rPr>
                <w:rFonts w:ascii="Times New Roman"/>
                <w:b w:val="false"/>
                <w:i w:val="false"/>
                <w:color w:val="000000"/>
                <w:sz w:val="20"/>
              </w:rPr>
              <w:t>
csdo:‌Currency‌N3‌Code‌Type (M.SDT.00073)</w:t>
            </w:r>
          </w:p>
          <w:bookmarkEnd w:id="130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 w:id="1302"/>
          <w:p>
            <w:pPr>
              <w:spacing w:after="20"/>
              <w:ind w:left="20"/>
              <w:jc w:val="both"/>
            </w:pPr>
            <w:r>
              <w:rPr>
                <w:rFonts w:ascii="Times New Roman"/>
                <w:b w:val="false"/>
                <w:i w:val="false"/>
                <w:color w:val="000000"/>
                <w:sz w:val="20"/>
              </w:rPr>
              <w:t>
б) масштаб</w:t>
            </w:r>
          </w:p>
          <w:bookmarkEnd w:id="1302"/>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 w:id="1303"/>
          <w:p>
            <w:pPr>
              <w:spacing w:after="20"/>
              <w:ind w:left="20"/>
              <w:jc w:val="both"/>
            </w:pPr>
            <w:r>
              <w:rPr>
                <w:rFonts w:ascii="Times New Roman"/>
                <w:b w:val="false"/>
                <w:i w:val="false"/>
                <w:color w:val="000000"/>
                <w:sz w:val="20"/>
              </w:rPr>
              <w:t>
csdo:‌Number2‌Type (M.SDT.00096)</w:t>
            </w:r>
          </w:p>
          <w:bookmarkEnd w:id="1303"/>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 w:id="1304"/>
          <w:p>
            <w:pPr>
              <w:spacing w:after="20"/>
              <w:ind w:left="20"/>
              <w:jc w:val="both"/>
            </w:pPr>
            <w:r>
              <w:rPr>
                <w:rFonts w:ascii="Times New Roman"/>
                <w:b w:val="false"/>
                <w:i w:val="false"/>
                <w:color w:val="000000"/>
                <w:sz w:val="20"/>
              </w:rPr>
              <w:t>
14.2.4. Oстаток средств</w:t>
            </w:r>
          </w:p>
          <w:bookmarkEnd w:id="1304"/>
          <w:p>
            <w:pPr>
              <w:spacing w:after="20"/>
              <w:ind w:left="20"/>
              <w:jc w:val="both"/>
            </w:pPr>
            <w:r>
              <w:rPr>
                <w:rFonts w:ascii="Times New Roman"/>
                <w:b w:val="false"/>
                <w:i w:val="false"/>
                <w:color w:val="000000"/>
                <w:sz w:val="20"/>
              </w:rPr>
              <w:t>
(spsdo:‌Balance‌Amount)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итоговая сумма остатка удержаний излишне выплаченных сумм пенсий с указанием кода валюты государства-члена, осуществляющего удержание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 w:id="1305"/>
          <w:p>
            <w:pPr>
              <w:spacing w:after="20"/>
              <w:ind w:left="20"/>
              <w:jc w:val="both"/>
            </w:pPr>
            <w:r>
              <w:rPr>
                <w:rFonts w:ascii="Times New Roman"/>
                <w:b w:val="false"/>
                <w:i w:val="false"/>
                <w:color w:val="000000"/>
                <w:sz w:val="20"/>
              </w:rPr>
              <w:t>
csdo:‌Amount‌With‌Numeric‌Currency‌Type (M.SDT.00099)</w:t>
            </w:r>
          </w:p>
          <w:bookmarkEnd w:id="1305"/>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 w:id="1306"/>
          <w:p>
            <w:pPr>
              <w:spacing w:after="20"/>
              <w:ind w:left="20"/>
              <w:jc w:val="both"/>
            </w:pPr>
            <w:r>
              <w:rPr>
                <w:rFonts w:ascii="Times New Roman"/>
                <w:b w:val="false"/>
                <w:i w:val="false"/>
                <w:color w:val="000000"/>
                <w:sz w:val="20"/>
              </w:rPr>
              <w:t>
а) код валюты</w:t>
            </w:r>
          </w:p>
          <w:bookmarkEnd w:id="1306"/>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 w:id="1307"/>
          <w:p>
            <w:pPr>
              <w:spacing w:after="20"/>
              <w:ind w:left="20"/>
              <w:jc w:val="both"/>
            </w:pPr>
            <w:r>
              <w:rPr>
                <w:rFonts w:ascii="Times New Roman"/>
                <w:b w:val="false"/>
                <w:i w:val="false"/>
                <w:color w:val="000000"/>
                <w:sz w:val="20"/>
              </w:rPr>
              <w:t>
csdo:‌Currency‌N3‌Code‌Type (M.SDT.00073)</w:t>
            </w:r>
          </w:p>
          <w:bookmarkEnd w:id="130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 w:id="1308"/>
          <w:p>
            <w:pPr>
              <w:spacing w:after="20"/>
              <w:ind w:left="20"/>
              <w:jc w:val="both"/>
            </w:pPr>
            <w:r>
              <w:rPr>
                <w:rFonts w:ascii="Times New Roman"/>
                <w:b w:val="false"/>
                <w:i w:val="false"/>
                <w:color w:val="000000"/>
                <w:sz w:val="20"/>
              </w:rPr>
              <w:t>
б) масштаб</w:t>
            </w:r>
          </w:p>
          <w:bookmarkEnd w:id="1308"/>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 w:id="1309"/>
          <w:p>
            <w:pPr>
              <w:spacing w:after="20"/>
              <w:ind w:left="20"/>
              <w:jc w:val="both"/>
            </w:pPr>
            <w:r>
              <w:rPr>
                <w:rFonts w:ascii="Times New Roman"/>
                <w:b w:val="false"/>
                <w:i w:val="false"/>
                <w:color w:val="000000"/>
                <w:sz w:val="20"/>
              </w:rPr>
              <w:t>
csdo:‌Number2‌Type (M.SDT.00096)</w:t>
            </w:r>
          </w:p>
          <w:bookmarkEnd w:id="1309"/>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 w:id="1310"/>
          <w:p>
            <w:pPr>
              <w:spacing w:after="20"/>
              <w:ind w:left="20"/>
              <w:jc w:val="both"/>
            </w:pPr>
            <w:r>
              <w:rPr>
                <w:rFonts w:ascii="Times New Roman"/>
                <w:b w:val="false"/>
                <w:i w:val="false"/>
                <w:color w:val="000000"/>
                <w:sz w:val="20"/>
              </w:rPr>
              <w:t>
14.3. Должностное лицо</w:t>
            </w:r>
          </w:p>
          <w:bookmarkEnd w:id="1310"/>
          <w:p>
            <w:pPr>
              <w:spacing w:after="20"/>
              <w:ind w:left="20"/>
              <w:jc w:val="both"/>
            </w:pPr>
            <w:r>
              <w:rPr>
                <w:rFonts w:ascii="Times New Roman"/>
                <w:b w:val="false"/>
                <w:i w:val="false"/>
                <w:color w:val="000000"/>
                <w:sz w:val="20"/>
              </w:rPr>
              <w:t>
(ccdo:‌Officer‌Details)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ответственном лице компетентного органа государства-члена, осуществляющего доставку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 w:id="1311"/>
          <w:p>
            <w:pPr>
              <w:spacing w:after="20"/>
              <w:ind w:left="20"/>
              <w:jc w:val="both"/>
            </w:pPr>
            <w:r>
              <w:rPr>
                <w:rFonts w:ascii="Times New Roman"/>
                <w:b w:val="false"/>
                <w:i w:val="false"/>
                <w:color w:val="000000"/>
                <w:sz w:val="20"/>
              </w:rPr>
              <w:t>
ccdo:‌Officer‌Details‌Type (M.CDT.00031)</w:t>
            </w:r>
          </w:p>
          <w:bookmarkEnd w:id="131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 w:id="1312"/>
          <w:p>
            <w:pPr>
              <w:spacing w:after="20"/>
              <w:ind w:left="20"/>
              <w:jc w:val="both"/>
            </w:pPr>
            <w:r>
              <w:rPr>
                <w:rFonts w:ascii="Times New Roman"/>
                <w:b w:val="false"/>
                <w:i w:val="false"/>
                <w:color w:val="000000"/>
                <w:sz w:val="20"/>
              </w:rPr>
              <w:t>
14.3.1. ФИО</w:t>
            </w:r>
          </w:p>
          <w:bookmarkEnd w:id="1312"/>
          <w:p>
            <w:pPr>
              <w:spacing w:after="20"/>
              <w:ind w:left="20"/>
              <w:jc w:val="both"/>
            </w:pPr>
            <w:r>
              <w:rPr>
                <w:rFonts w:ascii="Times New Roman"/>
                <w:b w:val="false"/>
                <w:i w:val="false"/>
                <w:color w:val="000000"/>
                <w:sz w:val="20"/>
              </w:rPr>
              <w:t>
(ccdo:‌Full‌Name‌Details)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 w:id="1313"/>
          <w:p>
            <w:pPr>
              <w:spacing w:after="20"/>
              <w:ind w:left="20"/>
              <w:jc w:val="both"/>
            </w:pPr>
            <w:r>
              <w:rPr>
                <w:rFonts w:ascii="Times New Roman"/>
                <w:b w:val="false"/>
                <w:i w:val="false"/>
                <w:color w:val="000000"/>
                <w:sz w:val="20"/>
              </w:rPr>
              <w:t>
ccdo:‌Full‌Name‌Details‌Type (M.CDT.00016)</w:t>
            </w:r>
          </w:p>
          <w:bookmarkEnd w:id="131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 w:id="1314"/>
          <w:p>
            <w:pPr>
              <w:spacing w:after="20"/>
              <w:ind w:left="20"/>
              <w:jc w:val="both"/>
            </w:pPr>
            <w:r>
              <w:rPr>
                <w:rFonts w:ascii="Times New Roman"/>
                <w:b w:val="false"/>
                <w:i w:val="false"/>
                <w:color w:val="000000"/>
                <w:sz w:val="20"/>
              </w:rPr>
              <w:t>
*.1. Имя</w:t>
            </w:r>
          </w:p>
          <w:bookmarkEnd w:id="1314"/>
          <w:p>
            <w:pPr>
              <w:spacing w:after="20"/>
              <w:ind w:left="20"/>
              <w:jc w:val="both"/>
            </w:pPr>
            <w:r>
              <w:rPr>
                <w:rFonts w:ascii="Times New Roman"/>
                <w:b w:val="false"/>
                <w:i w:val="false"/>
                <w:color w:val="000000"/>
                <w:sz w:val="20"/>
              </w:rPr>
              <w:t>
(csdo:‌First‌Name)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 w:id="1315"/>
          <w:p>
            <w:pPr>
              <w:spacing w:after="20"/>
              <w:ind w:left="20"/>
              <w:jc w:val="both"/>
            </w:pPr>
            <w:r>
              <w:rPr>
                <w:rFonts w:ascii="Times New Roman"/>
                <w:b w:val="false"/>
                <w:i w:val="false"/>
                <w:color w:val="000000"/>
                <w:sz w:val="20"/>
              </w:rPr>
              <w:t>
csdo:‌Name120‌Type (M.SDT.00055)</w:t>
            </w:r>
          </w:p>
          <w:bookmarkEnd w:id="13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8" w:id="1316"/>
          <w:p>
            <w:pPr>
              <w:spacing w:after="20"/>
              <w:ind w:left="20"/>
              <w:jc w:val="both"/>
            </w:pPr>
            <w:r>
              <w:rPr>
                <w:rFonts w:ascii="Times New Roman"/>
                <w:b w:val="false"/>
                <w:i w:val="false"/>
                <w:color w:val="000000"/>
                <w:sz w:val="20"/>
              </w:rPr>
              <w:t>
*.2. Отчество</w:t>
            </w:r>
          </w:p>
          <w:bookmarkEnd w:id="1316"/>
          <w:p>
            <w:pPr>
              <w:spacing w:after="20"/>
              <w:ind w:left="20"/>
              <w:jc w:val="both"/>
            </w:pPr>
            <w:r>
              <w:rPr>
                <w:rFonts w:ascii="Times New Roman"/>
                <w:b w:val="false"/>
                <w:i w:val="false"/>
                <w:color w:val="000000"/>
                <w:sz w:val="20"/>
              </w:rPr>
              <w:t>
(csdo:‌Middle‌Name)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9" w:id="1317"/>
          <w:p>
            <w:pPr>
              <w:spacing w:after="20"/>
              <w:ind w:left="20"/>
              <w:jc w:val="both"/>
            </w:pPr>
            <w:r>
              <w:rPr>
                <w:rFonts w:ascii="Times New Roman"/>
                <w:b w:val="false"/>
                <w:i w:val="false"/>
                <w:color w:val="000000"/>
                <w:sz w:val="20"/>
              </w:rPr>
              <w:t>
csdo:‌Name120‌Type (M.SDT.00055)</w:t>
            </w:r>
          </w:p>
          <w:bookmarkEnd w:id="13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2" w:id="1318"/>
          <w:p>
            <w:pPr>
              <w:spacing w:after="20"/>
              <w:ind w:left="20"/>
              <w:jc w:val="both"/>
            </w:pPr>
            <w:r>
              <w:rPr>
                <w:rFonts w:ascii="Times New Roman"/>
                <w:b w:val="false"/>
                <w:i w:val="false"/>
                <w:color w:val="000000"/>
                <w:sz w:val="20"/>
              </w:rPr>
              <w:t>
*.3. Фамилия</w:t>
            </w:r>
          </w:p>
          <w:bookmarkEnd w:id="1318"/>
          <w:p>
            <w:pPr>
              <w:spacing w:after="20"/>
              <w:ind w:left="20"/>
              <w:jc w:val="both"/>
            </w:pPr>
            <w:r>
              <w:rPr>
                <w:rFonts w:ascii="Times New Roman"/>
                <w:b w:val="false"/>
                <w:i w:val="false"/>
                <w:color w:val="000000"/>
                <w:sz w:val="20"/>
              </w:rPr>
              <w:t>
(csdo:‌Last‌Name)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3" w:id="1319"/>
          <w:p>
            <w:pPr>
              <w:spacing w:after="20"/>
              <w:ind w:left="20"/>
              <w:jc w:val="both"/>
            </w:pPr>
            <w:r>
              <w:rPr>
                <w:rFonts w:ascii="Times New Roman"/>
                <w:b w:val="false"/>
                <w:i w:val="false"/>
                <w:color w:val="000000"/>
                <w:sz w:val="20"/>
              </w:rPr>
              <w:t>
csdo:‌Name120‌Type (M.SDT.00055)</w:t>
            </w:r>
          </w:p>
          <w:bookmarkEnd w:id="13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6" w:id="1320"/>
          <w:p>
            <w:pPr>
              <w:spacing w:after="20"/>
              <w:ind w:left="20"/>
              <w:jc w:val="both"/>
            </w:pPr>
            <w:r>
              <w:rPr>
                <w:rFonts w:ascii="Times New Roman"/>
                <w:b w:val="false"/>
                <w:i w:val="false"/>
                <w:color w:val="000000"/>
                <w:sz w:val="20"/>
              </w:rPr>
              <w:t>
14.3.2. Наименование должности</w:t>
            </w:r>
          </w:p>
          <w:bookmarkEnd w:id="1320"/>
          <w:p>
            <w:pPr>
              <w:spacing w:after="20"/>
              <w:ind w:left="20"/>
              <w:jc w:val="both"/>
            </w:pPr>
            <w:r>
              <w:rPr>
                <w:rFonts w:ascii="Times New Roman"/>
                <w:b w:val="false"/>
                <w:i w:val="false"/>
                <w:color w:val="000000"/>
                <w:sz w:val="20"/>
              </w:rPr>
              <w:t>
(csdo:‌Position‌Name)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 w:id="1321"/>
          <w:p>
            <w:pPr>
              <w:spacing w:after="20"/>
              <w:ind w:left="20"/>
              <w:jc w:val="both"/>
            </w:pPr>
            <w:r>
              <w:rPr>
                <w:rFonts w:ascii="Times New Roman"/>
                <w:b w:val="false"/>
                <w:i w:val="false"/>
                <w:color w:val="000000"/>
                <w:sz w:val="20"/>
              </w:rPr>
              <w:t>
csdo:‌Name120‌Type (M.SDT.00055)</w:t>
            </w:r>
          </w:p>
          <w:bookmarkEnd w:id="13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 w:id="1322"/>
          <w:p>
            <w:pPr>
              <w:spacing w:after="20"/>
              <w:ind w:left="20"/>
              <w:jc w:val="both"/>
            </w:pPr>
            <w:r>
              <w:rPr>
                <w:rFonts w:ascii="Times New Roman"/>
                <w:b w:val="false"/>
                <w:i w:val="false"/>
                <w:color w:val="000000"/>
                <w:sz w:val="20"/>
              </w:rPr>
              <w:t>
14.3.3. Контактный реквизит</w:t>
            </w:r>
          </w:p>
          <w:bookmarkEnd w:id="1322"/>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 w:id="1323"/>
          <w:p>
            <w:pPr>
              <w:spacing w:after="20"/>
              <w:ind w:left="20"/>
              <w:jc w:val="both"/>
            </w:pPr>
            <w:r>
              <w:rPr>
                <w:rFonts w:ascii="Times New Roman"/>
                <w:b w:val="false"/>
                <w:i w:val="false"/>
                <w:color w:val="000000"/>
                <w:sz w:val="20"/>
              </w:rPr>
              <w:t>
ccdo:‌Communication‌Details‌Type (M.CDT.00003)</w:t>
            </w:r>
          </w:p>
          <w:bookmarkEnd w:id="132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2" w:id="1324"/>
          <w:p>
            <w:pPr>
              <w:spacing w:after="20"/>
              <w:ind w:left="20"/>
              <w:jc w:val="both"/>
            </w:pPr>
            <w:r>
              <w:rPr>
                <w:rFonts w:ascii="Times New Roman"/>
                <w:b w:val="false"/>
                <w:i w:val="false"/>
                <w:color w:val="000000"/>
                <w:sz w:val="20"/>
              </w:rPr>
              <w:t>
*.1. Код вида связи</w:t>
            </w:r>
          </w:p>
          <w:bookmarkEnd w:id="1324"/>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3" w:id="1325"/>
          <w:p>
            <w:pPr>
              <w:spacing w:after="20"/>
              <w:ind w:left="20"/>
              <w:jc w:val="both"/>
            </w:pPr>
            <w:r>
              <w:rPr>
                <w:rFonts w:ascii="Times New Roman"/>
                <w:b w:val="false"/>
                <w:i w:val="false"/>
                <w:color w:val="000000"/>
                <w:sz w:val="20"/>
              </w:rPr>
              <w:t>
csdo:‌Communication‌Channel‌Code‌V2‌Type (M.SDT.00163)</w:t>
            </w:r>
          </w:p>
          <w:bookmarkEnd w:id="132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6" w:id="1326"/>
          <w:p>
            <w:pPr>
              <w:spacing w:after="20"/>
              <w:ind w:left="20"/>
              <w:jc w:val="both"/>
            </w:pPr>
            <w:r>
              <w:rPr>
                <w:rFonts w:ascii="Times New Roman"/>
                <w:b w:val="false"/>
                <w:i w:val="false"/>
                <w:color w:val="000000"/>
                <w:sz w:val="20"/>
              </w:rPr>
              <w:t>
*.2. Наименование вида связи</w:t>
            </w:r>
          </w:p>
          <w:bookmarkEnd w:id="1326"/>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7" w:id="1327"/>
          <w:p>
            <w:pPr>
              <w:spacing w:after="20"/>
              <w:ind w:left="20"/>
              <w:jc w:val="both"/>
            </w:pPr>
            <w:r>
              <w:rPr>
                <w:rFonts w:ascii="Times New Roman"/>
                <w:b w:val="false"/>
                <w:i w:val="false"/>
                <w:color w:val="000000"/>
                <w:sz w:val="20"/>
              </w:rPr>
              <w:t>
csdo:‌Name120‌Type (M.SDT.00055)</w:t>
            </w:r>
          </w:p>
          <w:bookmarkEnd w:id="13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0" w:id="1328"/>
          <w:p>
            <w:pPr>
              <w:spacing w:after="20"/>
              <w:ind w:left="20"/>
              <w:jc w:val="both"/>
            </w:pPr>
            <w:r>
              <w:rPr>
                <w:rFonts w:ascii="Times New Roman"/>
                <w:b w:val="false"/>
                <w:i w:val="false"/>
                <w:color w:val="000000"/>
                <w:sz w:val="20"/>
              </w:rPr>
              <w:t>
*.3. Идентификатор канала связи</w:t>
            </w:r>
          </w:p>
          <w:bookmarkEnd w:id="1328"/>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1" w:id="1329"/>
          <w:p>
            <w:pPr>
              <w:spacing w:after="20"/>
              <w:ind w:left="20"/>
              <w:jc w:val="both"/>
            </w:pPr>
            <w:r>
              <w:rPr>
                <w:rFonts w:ascii="Times New Roman"/>
                <w:b w:val="false"/>
                <w:i w:val="false"/>
                <w:color w:val="000000"/>
                <w:sz w:val="20"/>
              </w:rPr>
              <w:t>
csdo:‌Communication‌Channel‌Id‌Type (M.SDT.00015)</w:t>
            </w:r>
          </w:p>
          <w:bookmarkEnd w:id="13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4" w:id="1330"/>
          <w:p>
            <w:pPr>
              <w:spacing w:after="20"/>
              <w:ind w:left="20"/>
              <w:jc w:val="both"/>
            </w:pPr>
            <w:r>
              <w:rPr>
                <w:rFonts w:ascii="Times New Roman"/>
                <w:b w:val="false"/>
                <w:i w:val="false"/>
                <w:color w:val="000000"/>
                <w:sz w:val="20"/>
              </w:rPr>
              <w:t>
15. Сведения о возвращенных суммах пенсий</w:t>
            </w:r>
          </w:p>
          <w:bookmarkEnd w:id="1330"/>
          <w:p>
            <w:pPr>
              <w:spacing w:after="20"/>
              <w:ind w:left="20"/>
              <w:jc w:val="both"/>
            </w:pPr>
            <w:r>
              <w:rPr>
                <w:rFonts w:ascii="Times New Roman"/>
                <w:b w:val="false"/>
                <w:i w:val="false"/>
                <w:color w:val="000000"/>
                <w:sz w:val="20"/>
              </w:rPr>
              <w:t>
(spcdo:‌Returned‌Pensions‌Details)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возвращенных суммах пенсий за прошлые периоды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5" w:id="1331"/>
          <w:p>
            <w:pPr>
              <w:spacing w:after="20"/>
              <w:ind w:left="20"/>
              <w:jc w:val="both"/>
            </w:pPr>
            <w:r>
              <w:rPr>
                <w:rFonts w:ascii="Times New Roman"/>
                <w:b w:val="false"/>
                <w:i w:val="false"/>
                <w:color w:val="000000"/>
                <w:sz w:val="20"/>
              </w:rPr>
              <w:t>
spcdo:‌Returned‌Pensions‌Details‌Type (M.SP.CDT.00078)</w:t>
            </w:r>
          </w:p>
          <w:bookmarkEnd w:id="133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6" w:id="1332"/>
          <w:p>
            <w:pPr>
              <w:spacing w:after="20"/>
              <w:ind w:left="20"/>
              <w:jc w:val="both"/>
            </w:pPr>
            <w:r>
              <w:rPr>
                <w:rFonts w:ascii="Times New Roman"/>
                <w:b w:val="false"/>
                <w:i w:val="false"/>
                <w:color w:val="000000"/>
                <w:sz w:val="20"/>
              </w:rPr>
              <w:t>
15.1. Сведения о лице, по которому возвращены суммы пенсий</w:t>
            </w:r>
          </w:p>
          <w:bookmarkEnd w:id="1332"/>
          <w:p>
            <w:pPr>
              <w:spacing w:after="20"/>
              <w:ind w:left="20"/>
              <w:jc w:val="both"/>
            </w:pPr>
            <w:r>
              <w:rPr>
                <w:rFonts w:ascii="Times New Roman"/>
                <w:b w:val="false"/>
                <w:i w:val="false"/>
                <w:color w:val="000000"/>
                <w:sz w:val="20"/>
              </w:rPr>
              <w:t>
(spcdo:‌Returned‌Pension‌Person‌Details)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cведения о лицах, по которым возвращены суммы пенсий за прошлые периоды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7" w:id="1333"/>
          <w:p>
            <w:pPr>
              <w:spacing w:after="20"/>
              <w:ind w:left="20"/>
              <w:jc w:val="both"/>
            </w:pPr>
            <w:r>
              <w:rPr>
                <w:rFonts w:ascii="Times New Roman"/>
                <w:b w:val="false"/>
                <w:i w:val="false"/>
                <w:color w:val="000000"/>
                <w:sz w:val="20"/>
              </w:rPr>
              <w:t>
spcdo:‌Returned‌Pension‌Person‌Details‌Type (M.SP.CDT.00079)</w:t>
            </w:r>
          </w:p>
          <w:bookmarkEnd w:id="133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8" w:id="1334"/>
          <w:p>
            <w:pPr>
              <w:spacing w:after="20"/>
              <w:ind w:left="20"/>
              <w:jc w:val="both"/>
            </w:pPr>
            <w:r>
              <w:rPr>
                <w:rFonts w:ascii="Times New Roman"/>
                <w:b w:val="false"/>
                <w:i w:val="false"/>
                <w:color w:val="000000"/>
                <w:sz w:val="20"/>
              </w:rPr>
              <w:t>
15.1.1. ФИО</w:t>
            </w:r>
          </w:p>
          <w:bookmarkEnd w:id="1334"/>
          <w:p>
            <w:pPr>
              <w:spacing w:after="20"/>
              <w:ind w:left="20"/>
              <w:jc w:val="both"/>
            </w:pPr>
            <w:r>
              <w:rPr>
                <w:rFonts w:ascii="Times New Roman"/>
                <w:b w:val="false"/>
                <w:i w:val="false"/>
                <w:color w:val="000000"/>
                <w:sz w:val="20"/>
              </w:rPr>
              <w:t>
(ccdo:‌Full‌Name‌Details)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получателя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9" w:id="1335"/>
          <w:p>
            <w:pPr>
              <w:spacing w:after="20"/>
              <w:ind w:left="20"/>
              <w:jc w:val="both"/>
            </w:pPr>
            <w:r>
              <w:rPr>
                <w:rFonts w:ascii="Times New Roman"/>
                <w:b w:val="false"/>
                <w:i w:val="false"/>
                <w:color w:val="000000"/>
                <w:sz w:val="20"/>
              </w:rPr>
              <w:t>
ccdo:‌Full‌Name‌Details‌Type (M.CDT.00016)</w:t>
            </w:r>
          </w:p>
          <w:bookmarkEnd w:id="133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0" w:id="1336"/>
          <w:p>
            <w:pPr>
              <w:spacing w:after="20"/>
              <w:ind w:left="20"/>
              <w:jc w:val="both"/>
            </w:pPr>
            <w:r>
              <w:rPr>
                <w:rFonts w:ascii="Times New Roman"/>
                <w:b w:val="false"/>
                <w:i w:val="false"/>
                <w:color w:val="000000"/>
                <w:sz w:val="20"/>
              </w:rPr>
              <w:t>
*.1. Имя</w:t>
            </w:r>
          </w:p>
          <w:bookmarkEnd w:id="1336"/>
          <w:p>
            <w:pPr>
              <w:spacing w:after="20"/>
              <w:ind w:left="20"/>
              <w:jc w:val="both"/>
            </w:pPr>
            <w:r>
              <w:rPr>
                <w:rFonts w:ascii="Times New Roman"/>
                <w:b w:val="false"/>
                <w:i w:val="false"/>
                <w:color w:val="000000"/>
                <w:sz w:val="20"/>
              </w:rPr>
              <w:t>
(csdo:‌First‌Name)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1" w:id="1337"/>
          <w:p>
            <w:pPr>
              <w:spacing w:after="20"/>
              <w:ind w:left="20"/>
              <w:jc w:val="both"/>
            </w:pPr>
            <w:r>
              <w:rPr>
                <w:rFonts w:ascii="Times New Roman"/>
                <w:b w:val="false"/>
                <w:i w:val="false"/>
                <w:color w:val="000000"/>
                <w:sz w:val="20"/>
              </w:rPr>
              <w:t>
csdo:‌Name120‌Type (M.SDT.00055)</w:t>
            </w:r>
          </w:p>
          <w:bookmarkEnd w:id="13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4" w:id="1338"/>
          <w:p>
            <w:pPr>
              <w:spacing w:after="20"/>
              <w:ind w:left="20"/>
              <w:jc w:val="both"/>
            </w:pPr>
            <w:r>
              <w:rPr>
                <w:rFonts w:ascii="Times New Roman"/>
                <w:b w:val="false"/>
                <w:i w:val="false"/>
                <w:color w:val="000000"/>
                <w:sz w:val="20"/>
              </w:rPr>
              <w:t>
*.2. Отчество</w:t>
            </w:r>
          </w:p>
          <w:bookmarkEnd w:id="1338"/>
          <w:p>
            <w:pPr>
              <w:spacing w:after="20"/>
              <w:ind w:left="20"/>
              <w:jc w:val="both"/>
            </w:pPr>
            <w:r>
              <w:rPr>
                <w:rFonts w:ascii="Times New Roman"/>
                <w:b w:val="false"/>
                <w:i w:val="false"/>
                <w:color w:val="000000"/>
                <w:sz w:val="20"/>
              </w:rPr>
              <w:t>
(csdo:‌Middle‌Name)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5" w:id="1339"/>
          <w:p>
            <w:pPr>
              <w:spacing w:after="20"/>
              <w:ind w:left="20"/>
              <w:jc w:val="both"/>
            </w:pPr>
            <w:r>
              <w:rPr>
                <w:rFonts w:ascii="Times New Roman"/>
                <w:b w:val="false"/>
                <w:i w:val="false"/>
                <w:color w:val="000000"/>
                <w:sz w:val="20"/>
              </w:rPr>
              <w:t>
csdo:‌Name120‌Type (M.SDT.00055)</w:t>
            </w:r>
          </w:p>
          <w:bookmarkEnd w:id="13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8" w:id="1340"/>
          <w:p>
            <w:pPr>
              <w:spacing w:after="20"/>
              <w:ind w:left="20"/>
              <w:jc w:val="both"/>
            </w:pPr>
            <w:r>
              <w:rPr>
                <w:rFonts w:ascii="Times New Roman"/>
                <w:b w:val="false"/>
                <w:i w:val="false"/>
                <w:color w:val="000000"/>
                <w:sz w:val="20"/>
              </w:rPr>
              <w:t>
*.3. Фамилия</w:t>
            </w:r>
          </w:p>
          <w:bookmarkEnd w:id="1340"/>
          <w:p>
            <w:pPr>
              <w:spacing w:after="20"/>
              <w:ind w:left="20"/>
              <w:jc w:val="both"/>
            </w:pPr>
            <w:r>
              <w:rPr>
                <w:rFonts w:ascii="Times New Roman"/>
                <w:b w:val="false"/>
                <w:i w:val="false"/>
                <w:color w:val="000000"/>
                <w:sz w:val="20"/>
              </w:rPr>
              <w:t>
(csdo:‌Last‌Name)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9" w:id="1341"/>
          <w:p>
            <w:pPr>
              <w:spacing w:after="20"/>
              <w:ind w:left="20"/>
              <w:jc w:val="both"/>
            </w:pPr>
            <w:r>
              <w:rPr>
                <w:rFonts w:ascii="Times New Roman"/>
                <w:b w:val="false"/>
                <w:i w:val="false"/>
                <w:color w:val="000000"/>
                <w:sz w:val="20"/>
              </w:rPr>
              <w:t>
csdo:‌Name120‌Type (M.SDT.00055)</w:t>
            </w:r>
          </w:p>
          <w:bookmarkEnd w:id="13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2" w:id="1342"/>
          <w:p>
            <w:pPr>
              <w:spacing w:after="20"/>
              <w:ind w:left="20"/>
              <w:jc w:val="both"/>
            </w:pPr>
            <w:r>
              <w:rPr>
                <w:rFonts w:ascii="Times New Roman"/>
                <w:b w:val="false"/>
                <w:i w:val="false"/>
                <w:color w:val="000000"/>
                <w:sz w:val="20"/>
              </w:rPr>
              <w:t>
15.1.2. Идентификационный номер в государстве, назначившем пенсию</w:t>
            </w:r>
          </w:p>
          <w:bookmarkEnd w:id="1342"/>
          <w:p>
            <w:pPr>
              <w:spacing w:after="20"/>
              <w:ind w:left="20"/>
              <w:jc w:val="both"/>
            </w:pPr>
            <w:r>
              <w:rPr>
                <w:rFonts w:ascii="Times New Roman"/>
                <w:b w:val="false"/>
                <w:i w:val="false"/>
                <w:color w:val="000000"/>
                <w:sz w:val="20"/>
              </w:rPr>
              <w:t>
(spcdo:‌Appointed‌Pension‌State‌Participant‌Id‌Details)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получателя пенсии в государстве-члене, назначившем пенсию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3" w:id="1343"/>
          <w:p>
            <w:pPr>
              <w:spacing w:after="20"/>
              <w:ind w:left="20"/>
              <w:jc w:val="both"/>
            </w:pPr>
            <w:r>
              <w:rPr>
                <w:rFonts w:ascii="Times New Roman"/>
                <w:b w:val="false"/>
                <w:i w:val="false"/>
                <w:color w:val="000000"/>
                <w:sz w:val="20"/>
              </w:rPr>
              <w:t>
spcdo:‌Pension‌Participant‌Id‌Details‌Type (M.SP.CDT.00005)</w:t>
            </w:r>
          </w:p>
          <w:bookmarkEnd w:id="134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4" w:id="1344"/>
          <w:p>
            <w:pPr>
              <w:spacing w:after="20"/>
              <w:ind w:left="20"/>
              <w:jc w:val="both"/>
            </w:pPr>
            <w:r>
              <w:rPr>
                <w:rFonts w:ascii="Times New Roman"/>
                <w:b w:val="false"/>
                <w:i w:val="false"/>
                <w:color w:val="000000"/>
                <w:sz w:val="20"/>
              </w:rPr>
              <w:t>
*.1. Код страны</w:t>
            </w:r>
          </w:p>
          <w:bookmarkEnd w:id="1344"/>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 w:id="1345"/>
          <w:p>
            <w:pPr>
              <w:spacing w:after="20"/>
              <w:ind w:left="20"/>
              <w:jc w:val="both"/>
            </w:pPr>
            <w:r>
              <w:rPr>
                <w:rFonts w:ascii="Times New Roman"/>
                <w:b w:val="false"/>
                <w:i w:val="false"/>
                <w:color w:val="000000"/>
                <w:sz w:val="20"/>
              </w:rPr>
              <w:t>
csdo:‌Unified‌Country‌Code‌Type (M.SDT.00112)</w:t>
            </w:r>
          </w:p>
          <w:bookmarkEnd w:id="134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7" w:id="1346"/>
          <w:p>
            <w:pPr>
              <w:spacing w:after="20"/>
              <w:ind w:left="20"/>
              <w:jc w:val="both"/>
            </w:pPr>
            <w:r>
              <w:rPr>
                <w:rFonts w:ascii="Times New Roman"/>
                <w:b w:val="false"/>
                <w:i w:val="false"/>
                <w:color w:val="000000"/>
                <w:sz w:val="20"/>
              </w:rPr>
              <w:t>
а) идентификатор справочника (классификатора)</w:t>
            </w:r>
          </w:p>
          <w:bookmarkEnd w:id="1346"/>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8" w:id="1347"/>
          <w:p>
            <w:pPr>
              <w:spacing w:after="20"/>
              <w:ind w:left="20"/>
              <w:jc w:val="both"/>
            </w:pPr>
            <w:r>
              <w:rPr>
                <w:rFonts w:ascii="Times New Roman"/>
                <w:b w:val="false"/>
                <w:i w:val="false"/>
                <w:color w:val="000000"/>
                <w:sz w:val="20"/>
              </w:rPr>
              <w:t>
csdo:‌Reference‌Data‌Id‌Type (M.SDT.00091)</w:t>
            </w:r>
          </w:p>
          <w:bookmarkEnd w:id="13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1" w:id="1348"/>
          <w:p>
            <w:pPr>
              <w:spacing w:after="20"/>
              <w:ind w:left="20"/>
              <w:jc w:val="both"/>
            </w:pPr>
            <w:r>
              <w:rPr>
                <w:rFonts w:ascii="Times New Roman"/>
                <w:b w:val="false"/>
                <w:i w:val="false"/>
                <w:color w:val="000000"/>
                <w:sz w:val="20"/>
              </w:rPr>
              <w:t>
*.2. Идентификационный номер участника пенсионного обеспечения</w:t>
            </w:r>
          </w:p>
          <w:bookmarkEnd w:id="1348"/>
          <w:p>
            <w:pPr>
              <w:spacing w:after="20"/>
              <w:ind w:left="20"/>
              <w:jc w:val="both"/>
            </w:pPr>
            <w:r>
              <w:rPr>
                <w:rFonts w:ascii="Times New Roman"/>
                <w:b w:val="false"/>
                <w:i w:val="false"/>
                <w:color w:val="000000"/>
                <w:sz w:val="20"/>
              </w:rPr>
              <w:t>
(spsdo:‌Pension‌Participant‌Id)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(персональный) номер (счет)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2" w:id="1349"/>
          <w:p>
            <w:pPr>
              <w:spacing w:after="20"/>
              <w:ind w:left="20"/>
              <w:jc w:val="both"/>
            </w:pPr>
            <w:r>
              <w:rPr>
                <w:rFonts w:ascii="Times New Roman"/>
                <w:b w:val="false"/>
                <w:i w:val="false"/>
                <w:color w:val="000000"/>
                <w:sz w:val="20"/>
              </w:rPr>
              <w:t>
csdo:‌Id20‌Type (M.SDT.00092)</w:t>
            </w:r>
          </w:p>
          <w:bookmarkEnd w:id="13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5" w:id="1350"/>
          <w:p>
            <w:pPr>
              <w:spacing w:after="20"/>
              <w:ind w:left="20"/>
              <w:jc w:val="both"/>
            </w:pPr>
            <w:r>
              <w:rPr>
                <w:rFonts w:ascii="Times New Roman"/>
                <w:b w:val="false"/>
                <w:i w:val="false"/>
                <w:color w:val="000000"/>
                <w:sz w:val="20"/>
              </w:rPr>
              <w:t>
15.1.3. Идентификационный номер в государстве, осуществляющем доставку пенсии</w:t>
            </w:r>
          </w:p>
          <w:bookmarkEnd w:id="1350"/>
          <w:p>
            <w:pPr>
              <w:spacing w:after="20"/>
              <w:ind w:left="20"/>
              <w:jc w:val="both"/>
            </w:pPr>
            <w:r>
              <w:rPr>
                <w:rFonts w:ascii="Times New Roman"/>
                <w:b w:val="false"/>
                <w:i w:val="false"/>
                <w:color w:val="000000"/>
                <w:sz w:val="20"/>
              </w:rPr>
              <w:t>
(spcdo:‌Delivered‌Pension‌State‌Participant‌Id‌Details)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получателя пенсии в государстве-члене, осуществляющем доставку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6" w:id="1351"/>
          <w:p>
            <w:pPr>
              <w:spacing w:after="20"/>
              <w:ind w:left="20"/>
              <w:jc w:val="both"/>
            </w:pPr>
            <w:r>
              <w:rPr>
                <w:rFonts w:ascii="Times New Roman"/>
                <w:b w:val="false"/>
                <w:i w:val="false"/>
                <w:color w:val="000000"/>
                <w:sz w:val="20"/>
              </w:rPr>
              <w:t>
spcdo:‌Pension‌Participant‌Id‌Details‌Type (M.SP.CDT.00005)</w:t>
            </w:r>
          </w:p>
          <w:bookmarkEnd w:id="135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7" w:id="1352"/>
          <w:p>
            <w:pPr>
              <w:spacing w:after="20"/>
              <w:ind w:left="20"/>
              <w:jc w:val="both"/>
            </w:pPr>
            <w:r>
              <w:rPr>
                <w:rFonts w:ascii="Times New Roman"/>
                <w:b w:val="false"/>
                <w:i w:val="false"/>
                <w:color w:val="000000"/>
                <w:sz w:val="20"/>
              </w:rPr>
              <w:t>
*.1. Код страны</w:t>
            </w:r>
          </w:p>
          <w:bookmarkEnd w:id="1352"/>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8" w:id="1353"/>
          <w:p>
            <w:pPr>
              <w:spacing w:after="20"/>
              <w:ind w:left="20"/>
              <w:jc w:val="both"/>
            </w:pPr>
            <w:r>
              <w:rPr>
                <w:rFonts w:ascii="Times New Roman"/>
                <w:b w:val="false"/>
                <w:i w:val="false"/>
                <w:color w:val="000000"/>
                <w:sz w:val="20"/>
              </w:rPr>
              <w:t>
csdo:‌Unified‌Country‌Code‌Type (M.SDT.00112)</w:t>
            </w:r>
          </w:p>
          <w:bookmarkEnd w:id="135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0" w:id="1354"/>
          <w:p>
            <w:pPr>
              <w:spacing w:after="20"/>
              <w:ind w:left="20"/>
              <w:jc w:val="both"/>
            </w:pPr>
            <w:r>
              <w:rPr>
                <w:rFonts w:ascii="Times New Roman"/>
                <w:b w:val="false"/>
                <w:i w:val="false"/>
                <w:color w:val="000000"/>
                <w:sz w:val="20"/>
              </w:rPr>
              <w:t>
а) идентификатор справочника (классификатора)</w:t>
            </w:r>
          </w:p>
          <w:bookmarkEnd w:id="1354"/>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1" w:id="1355"/>
          <w:p>
            <w:pPr>
              <w:spacing w:after="20"/>
              <w:ind w:left="20"/>
              <w:jc w:val="both"/>
            </w:pPr>
            <w:r>
              <w:rPr>
                <w:rFonts w:ascii="Times New Roman"/>
                <w:b w:val="false"/>
                <w:i w:val="false"/>
                <w:color w:val="000000"/>
                <w:sz w:val="20"/>
              </w:rPr>
              <w:t>
csdo:‌Reference‌Data‌Id‌Type (M.SDT.00091)</w:t>
            </w:r>
          </w:p>
          <w:bookmarkEnd w:id="13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4" w:id="1356"/>
          <w:p>
            <w:pPr>
              <w:spacing w:after="20"/>
              <w:ind w:left="20"/>
              <w:jc w:val="both"/>
            </w:pPr>
            <w:r>
              <w:rPr>
                <w:rFonts w:ascii="Times New Roman"/>
                <w:b w:val="false"/>
                <w:i w:val="false"/>
                <w:color w:val="000000"/>
                <w:sz w:val="20"/>
              </w:rPr>
              <w:t>
*.2. Идентификационный номер участника пенсионного обеспечения</w:t>
            </w:r>
          </w:p>
          <w:bookmarkEnd w:id="1356"/>
          <w:p>
            <w:pPr>
              <w:spacing w:after="20"/>
              <w:ind w:left="20"/>
              <w:jc w:val="both"/>
            </w:pPr>
            <w:r>
              <w:rPr>
                <w:rFonts w:ascii="Times New Roman"/>
                <w:b w:val="false"/>
                <w:i w:val="false"/>
                <w:color w:val="000000"/>
                <w:sz w:val="20"/>
              </w:rPr>
              <w:t>
(spsdo:‌Pension‌Participant‌Id)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(персональный) номер (счет)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5" w:id="1357"/>
          <w:p>
            <w:pPr>
              <w:spacing w:after="20"/>
              <w:ind w:left="20"/>
              <w:jc w:val="both"/>
            </w:pPr>
            <w:r>
              <w:rPr>
                <w:rFonts w:ascii="Times New Roman"/>
                <w:b w:val="false"/>
                <w:i w:val="false"/>
                <w:color w:val="000000"/>
                <w:sz w:val="20"/>
              </w:rPr>
              <w:t>
csdo:‌Id20‌Type (M.SDT.00092)</w:t>
            </w:r>
          </w:p>
          <w:bookmarkEnd w:id="13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8" w:id="1358"/>
          <w:p>
            <w:pPr>
              <w:spacing w:after="20"/>
              <w:ind w:left="20"/>
              <w:jc w:val="both"/>
            </w:pPr>
            <w:r>
              <w:rPr>
                <w:rFonts w:ascii="Times New Roman"/>
                <w:b w:val="false"/>
                <w:i w:val="false"/>
                <w:color w:val="000000"/>
                <w:sz w:val="20"/>
              </w:rPr>
              <w:t>
15.1.4. Период</w:t>
            </w:r>
          </w:p>
          <w:bookmarkEnd w:id="1358"/>
          <w:p>
            <w:pPr>
              <w:spacing w:after="20"/>
              <w:ind w:left="20"/>
              <w:jc w:val="both"/>
            </w:pPr>
            <w:r>
              <w:rPr>
                <w:rFonts w:ascii="Times New Roman"/>
                <w:b w:val="false"/>
                <w:i w:val="false"/>
                <w:color w:val="000000"/>
                <w:sz w:val="20"/>
              </w:rPr>
              <w:t>
(ccdo:‌Period‌Details)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прошлый период, за который возвращена сумма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9" w:id="1359"/>
          <w:p>
            <w:pPr>
              <w:spacing w:after="20"/>
              <w:ind w:left="20"/>
              <w:jc w:val="both"/>
            </w:pPr>
            <w:r>
              <w:rPr>
                <w:rFonts w:ascii="Times New Roman"/>
                <w:b w:val="false"/>
                <w:i w:val="false"/>
                <w:color w:val="000000"/>
                <w:sz w:val="20"/>
              </w:rPr>
              <w:t>
ccdo:‌Period‌Details‌Type (M.CDT.00026)</w:t>
            </w:r>
          </w:p>
          <w:bookmarkEnd w:id="135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0" w:id="1360"/>
          <w:p>
            <w:pPr>
              <w:spacing w:after="20"/>
              <w:ind w:left="20"/>
              <w:jc w:val="both"/>
            </w:pPr>
            <w:r>
              <w:rPr>
                <w:rFonts w:ascii="Times New Roman"/>
                <w:b w:val="false"/>
                <w:i w:val="false"/>
                <w:color w:val="000000"/>
                <w:sz w:val="20"/>
              </w:rPr>
              <w:t>
*.1. Начальная дата и время</w:t>
            </w:r>
          </w:p>
          <w:bookmarkEnd w:id="1360"/>
          <w:p>
            <w:pPr>
              <w:spacing w:after="20"/>
              <w:ind w:left="20"/>
              <w:jc w:val="both"/>
            </w:pPr>
            <w:r>
              <w:rPr>
                <w:rFonts w:ascii="Times New Roman"/>
                <w:b w:val="false"/>
                <w:i w:val="false"/>
                <w:color w:val="000000"/>
                <w:sz w:val="20"/>
              </w:rPr>
              <w:t>
(csdo:‌Start‌Date‌Time)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1" w:id="1361"/>
          <w:p>
            <w:pPr>
              <w:spacing w:after="20"/>
              <w:ind w:left="20"/>
              <w:jc w:val="both"/>
            </w:pPr>
            <w:r>
              <w:rPr>
                <w:rFonts w:ascii="Times New Roman"/>
                <w:b w:val="false"/>
                <w:i w:val="false"/>
                <w:color w:val="000000"/>
                <w:sz w:val="20"/>
              </w:rPr>
              <w:t>
bdt:‌Date‌Time‌Type (M.BDT.00006)</w:t>
            </w:r>
          </w:p>
          <w:bookmarkEnd w:id="1361"/>
          <w:p>
            <w:pPr>
              <w:spacing w:after="20"/>
              <w:ind w:left="20"/>
              <w:jc w:val="both"/>
            </w:pPr>
            <w:r>
              <w:rPr>
                <w:rFonts w:ascii="Times New Roman"/>
                <w:b w:val="false"/>
                <w:i w:val="false"/>
                <w:color w:val="000000"/>
                <w:sz w:val="20"/>
              </w:rPr>
              <w:t>
Обозначение даты и времени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2" w:id="1362"/>
          <w:p>
            <w:pPr>
              <w:spacing w:after="20"/>
              <w:ind w:left="20"/>
              <w:jc w:val="both"/>
            </w:pPr>
            <w:r>
              <w:rPr>
                <w:rFonts w:ascii="Times New Roman"/>
                <w:b w:val="false"/>
                <w:i w:val="false"/>
                <w:color w:val="000000"/>
                <w:sz w:val="20"/>
              </w:rPr>
              <w:t>
*.2. Конечная дата и время</w:t>
            </w:r>
          </w:p>
          <w:bookmarkEnd w:id="1362"/>
          <w:p>
            <w:pPr>
              <w:spacing w:after="20"/>
              <w:ind w:left="20"/>
              <w:jc w:val="both"/>
            </w:pPr>
            <w:r>
              <w:rPr>
                <w:rFonts w:ascii="Times New Roman"/>
                <w:b w:val="false"/>
                <w:i w:val="false"/>
                <w:color w:val="000000"/>
                <w:sz w:val="20"/>
              </w:rPr>
              <w:t>
(csdo:‌End‌Date‌Time)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3" w:id="1363"/>
          <w:p>
            <w:pPr>
              <w:spacing w:after="20"/>
              <w:ind w:left="20"/>
              <w:jc w:val="both"/>
            </w:pPr>
            <w:r>
              <w:rPr>
                <w:rFonts w:ascii="Times New Roman"/>
                <w:b w:val="false"/>
                <w:i w:val="false"/>
                <w:color w:val="000000"/>
                <w:sz w:val="20"/>
              </w:rPr>
              <w:t>
bdt:‌Date‌Time‌Type (M.BDT.00006)</w:t>
            </w:r>
          </w:p>
          <w:bookmarkEnd w:id="1363"/>
          <w:p>
            <w:pPr>
              <w:spacing w:after="20"/>
              <w:ind w:left="20"/>
              <w:jc w:val="both"/>
            </w:pPr>
            <w:r>
              <w:rPr>
                <w:rFonts w:ascii="Times New Roman"/>
                <w:b w:val="false"/>
                <w:i w:val="false"/>
                <w:color w:val="000000"/>
                <w:sz w:val="20"/>
              </w:rPr>
              <w:t>
Обозначение даты и времени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4" w:id="1364"/>
          <w:p>
            <w:pPr>
              <w:spacing w:after="20"/>
              <w:ind w:left="20"/>
              <w:jc w:val="both"/>
            </w:pPr>
            <w:r>
              <w:rPr>
                <w:rFonts w:ascii="Times New Roman"/>
                <w:b w:val="false"/>
                <w:i w:val="false"/>
                <w:color w:val="000000"/>
                <w:sz w:val="20"/>
              </w:rPr>
              <w:t>
15.1.5. Сумма возвращенной пенсии</w:t>
            </w:r>
          </w:p>
          <w:bookmarkEnd w:id="1364"/>
          <w:p>
            <w:pPr>
              <w:spacing w:after="20"/>
              <w:ind w:left="20"/>
              <w:jc w:val="both"/>
            </w:pPr>
            <w:r>
              <w:rPr>
                <w:rFonts w:ascii="Times New Roman"/>
                <w:b w:val="false"/>
                <w:i w:val="false"/>
                <w:color w:val="000000"/>
                <w:sz w:val="20"/>
              </w:rPr>
              <w:t>
(spsdo:‌Returned‌Pensions‌Amount)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возвращенные суммы пенсии за прошлые периоды с указанием кода валюты государства-члена, осуществляющего доставку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5" w:id="1365"/>
          <w:p>
            <w:pPr>
              <w:spacing w:after="20"/>
              <w:ind w:left="20"/>
              <w:jc w:val="both"/>
            </w:pPr>
            <w:r>
              <w:rPr>
                <w:rFonts w:ascii="Times New Roman"/>
                <w:b w:val="false"/>
                <w:i w:val="false"/>
                <w:color w:val="000000"/>
                <w:sz w:val="20"/>
              </w:rPr>
              <w:t>
csdo:‌Amount‌With‌Numeric‌Currency‌Type (M.SDT.00099)</w:t>
            </w:r>
          </w:p>
          <w:bookmarkEnd w:id="1365"/>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6" w:id="1366"/>
          <w:p>
            <w:pPr>
              <w:spacing w:after="20"/>
              <w:ind w:left="20"/>
              <w:jc w:val="both"/>
            </w:pPr>
            <w:r>
              <w:rPr>
                <w:rFonts w:ascii="Times New Roman"/>
                <w:b w:val="false"/>
                <w:i w:val="false"/>
                <w:color w:val="000000"/>
                <w:sz w:val="20"/>
              </w:rPr>
              <w:t>
а) код валюты</w:t>
            </w:r>
          </w:p>
          <w:bookmarkEnd w:id="1366"/>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7" w:id="1367"/>
          <w:p>
            <w:pPr>
              <w:spacing w:after="20"/>
              <w:ind w:left="20"/>
              <w:jc w:val="both"/>
            </w:pPr>
            <w:r>
              <w:rPr>
                <w:rFonts w:ascii="Times New Roman"/>
                <w:b w:val="false"/>
                <w:i w:val="false"/>
                <w:color w:val="000000"/>
                <w:sz w:val="20"/>
              </w:rPr>
              <w:t>
csdo:‌Currency‌N3‌Code‌Type (M.SDT.00073)</w:t>
            </w:r>
          </w:p>
          <w:bookmarkEnd w:id="136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9" w:id="1368"/>
          <w:p>
            <w:pPr>
              <w:spacing w:after="20"/>
              <w:ind w:left="20"/>
              <w:jc w:val="both"/>
            </w:pPr>
            <w:r>
              <w:rPr>
                <w:rFonts w:ascii="Times New Roman"/>
                <w:b w:val="false"/>
                <w:i w:val="false"/>
                <w:color w:val="000000"/>
                <w:sz w:val="20"/>
              </w:rPr>
              <w:t>
б) масштаб</w:t>
            </w:r>
          </w:p>
          <w:bookmarkEnd w:id="1368"/>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0" w:id="1369"/>
          <w:p>
            <w:pPr>
              <w:spacing w:after="20"/>
              <w:ind w:left="20"/>
              <w:jc w:val="both"/>
            </w:pPr>
            <w:r>
              <w:rPr>
                <w:rFonts w:ascii="Times New Roman"/>
                <w:b w:val="false"/>
                <w:i w:val="false"/>
                <w:color w:val="000000"/>
                <w:sz w:val="20"/>
              </w:rPr>
              <w:t>
csdo:‌Number2‌Type (M.SDT.00096)</w:t>
            </w:r>
          </w:p>
          <w:bookmarkEnd w:id="1369"/>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4" w:id="1370"/>
          <w:p>
            <w:pPr>
              <w:spacing w:after="20"/>
              <w:ind w:left="20"/>
              <w:jc w:val="both"/>
            </w:pPr>
            <w:r>
              <w:rPr>
                <w:rFonts w:ascii="Times New Roman"/>
                <w:b w:val="false"/>
                <w:i w:val="false"/>
                <w:color w:val="000000"/>
                <w:sz w:val="20"/>
              </w:rPr>
              <w:t>
15.1.6. Причина возврата суммы пенсии</w:t>
            </w:r>
          </w:p>
          <w:bookmarkEnd w:id="1370"/>
          <w:p>
            <w:pPr>
              <w:spacing w:after="20"/>
              <w:ind w:left="20"/>
              <w:jc w:val="both"/>
            </w:pPr>
            <w:r>
              <w:rPr>
                <w:rFonts w:ascii="Times New Roman"/>
                <w:b w:val="false"/>
                <w:i w:val="false"/>
                <w:color w:val="000000"/>
                <w:sz w:val="20"/>
              </w:rPr>
              <w:t>
(spsdo:‌Pension‌Returning‌Reason‌Text)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причине возврата суммы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5" w:id="1371"/>
          <w:p>
            <w:pPr>
              <w:spacing w:after="20"/>
              <w:ind w:left="20"/>
              <w:jc w:val="both"/>
            </w:pPr>
            <w:r>
              <w:rPr>
                <w:rFonts w:ascii="Times New Roman"/>
                <w:b w:val="false"/>
                <w:i w:val="false"/>
                <w:color w:val="000000"/>
                <w:sz w:val="20"/>
              </w:rPr>
              <w:t>
csdo:‌Text1000‌Type (M.SDT.00071)</w:t>
            </w:r>
          </w:p>
          <w:bookmarkEnd w:id="137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8" w:id="1372"/>
          <w:p>
            <w:pPr>
              <w:spacing w:after="20"/>
              <w:ind w:left="20"/>
              <w:jc w:val="both"/>
            </w:pPr>
            <w:r>
              <w:rPr>
                <w:rFonts w:ascii="Times New Roman"/>
                <w:b w:val="false"/>
                <w:i w:val="false"/>
                <w:color w:val="000000"/>
                <w:sz w:val="20"/>
              </w:rPr>
              <w:t>
15.2. Сумма возвращенной пенсии</w:t>
            </w:r>
          </w:p>
          <w:bookmarkEnd w:id="1372"/>
          <w:p>
            <w:pPr>
              <w:spacing w:after="20"/>
              <w:ind w:left="20"/>
              <w:jc w:val="both"/>
            </w:pPr>
            <w:r>
              <w:rPr>
                <w:rFonts w:ascii="Times New Roman"/>
                <w:b w:val="false"/>
                <w:i w:val="false"/>
                <w:color w:val="000000"/>
                <w:sz w:val="20"/>
              </w:rPr>
              <w:t>
(spsdo:‌Returned‌Pensions‌Amount)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итоговая сумма возвращенных пенсий за прошлые периоды с указанием кода валюты государства-члена, осуществляющего доставку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9" w:id="1373"/>
          <w:p>
            <w:pPr>
              <w:spacing w:after="20"/>
              <w:ind w:left="20"/>
              <w:jc w:val="both"/>
            </w:pPr>
            <w:r>
              <w:rPr>
                <w:rFonts w:ascii="Times New Roman"/>
                <w:b w:val="false"/>
                <w:i w:val="false"/>
                <w:color w:val="000000"/>
                <w:sz w:val="20"/>
              </w:rPr>
              <w:t>
csdo:‌Amount‌With‌Numeric‌Currency‌Type (M.SDT.00099)</w:t>
            </w:r>
          </w:p>
          <w:bookmarkEnd w:id="1373"/>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0" w:id="1374"/>
          <w:p>
            <w:pPr>
              <w:spacing w:after="20"/>
              <w:ind w:left="20"/>
              <w:jc w:val="both"/>
            </w:pPr>
            <w:r>
              <w:rPr>
                <w:rFonts w:ascii="Times New Roman"/>
                <w:b w:val="false"/>
                <w:i w:val="false"/>
                <w:color w:val="000000"/>
                <w:sz w:val="20"/>
              </w:rPr>
              <w:t>
а) код валюты</w:t>
            </w:r>
          </w:p>
          <w:bookmarkEnd w:id="1374"/>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1" w:id="1375"/>
          <w:p>
            <w:pPr>
              <w:spacing w:after="20"/>
              <w:ind w:left="20"/>
              <w:jc w:val="both"/>
            </w:pPr>
            <w:r>
              <w:rPr>
                <w:rFonts w:ascii="Times New Roman"/>
                <w:b w:val="false"/>
                <w:i w:val="false"/>
                <w:color w:val="000000"/>
                <w:sz w:val="20"/>
              </w:rPr>
              <w:t>
csdo:‌Currency‌N3‌Code‌Type (M.SDT.00073)</w:t>
            </w:r>
          </w:p>
          <w:bookmarkEnd w:id="137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3" w:id="1376"/>
          <w:p>
            <w:pPr>
              <w:spacing w:after="20"/>
              <w:ind w:left="20"/>
              <w:jc w:val="both"/>
            </w:pPr>
            <w:r>
              <w:rPr>
                <w:rFonts w:ascii="Times New Roman"/>
                <w:b w:val="false"/>
                <w:i w:val="false"/>
                <w:color w:val="000000"/>
                <w:sz w:val="20"/>
              </w:rPr>
              <w:t>
б) масштаб</w:t>
            </w:r>
          </w:p>
          <w:bookmarkEnd w:id="1376"/>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4" w:id="1377"/>
          <w:p>
            <w:pPr>
              <w:spacing w:after="20"/>
              <w:ind w:left="20"/>
              <w:jc w:val="both"/>
            </w:pPr>
            <w:r>
              <w:rPr>
                <w:rFonts w:ascii="Times New Roman"/>
                <w:b w:val="false"/>
                <w:i w:val="false"/>
                <w:color w:val="000000"/>
                <w:sz w:val="20"/>
              </w:rPr>
              <w:t>
csdo:‌Number2‌Type (M.SDT.00096)</w:t>
            </w:r>
          </w:p>
          <w:bookmarkEnd w:id="1377"/>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8" w:id="1378"/>
          <w:p>
            <w:pPr>
              <w:spacing w:after="20"/>
              <w:ind w:left="20"/>
              <w:jc w:val="both"/>
            </w:pPr>
            <w:r>
              <w:rPr>
                <w:rFonts w:ascii="Times New Roman"/>
                <w:b w:val="false"/>
                <w:i w:val="false"/>
                <w:color w:val="000000"/>
                <w:sz w:val="20"/>
              </w:rPr>
              <w:t>
15.3. Должностное лицо</w:t>
            </w:r>
          </w:p>
          <w:bookmarkEnd w:id="1378"/>
          <w:p>
            <w:pPr>
              <w:spacing w:after="20"/>
              <w:ind w:left="20"/>
              <w:jc w:val="both"/>
            </w:pPr>
            <w:r>
              <w:rPr>
                <w:rFonts w:ascii="Times New Roman"/>
                <w:b w:val="false"/>
                <w:i w:val="false"/>
                <w:color w:val="000000"/>
                <w:sz w:val="20"/>
              </w:rPr>
              <w:t>
(ccdo:‌Officer‌Details)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ответственном лице компетентного органа, осуществляющего доставку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9" w:id="1379"/>
          <w:p>
            <w:pPr>
              <w:spacing w:after="20"/>
              <w:ind w:left="20"/>
              <w:jc w:val="both"/>
            </w:pPr>
            <w:r>
              <w:rPr>
                <w:rFonts w:ascii="Times New Roman"/>
                <w:b w:val="false"/>
                <w:i w:val="false"/>
                <w:color w:val="000000"/>
                <w:sz w:val="20"/>
              </w:rPr>
              <w:t>
ccdo:‌Officer‌Details‌Type (M.CDT.00031)</w:t>
            </w:r>
          </w:p>
          <w:bookmarkEnd w:id="137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0" w:id="1380"/>
          <w:p>
            <w:pPr>
              <w:spacing w:after="20"/>
              <w:ind w:left="20"/>
              <w:jc w:val="both"/>
            </w:pPr>
            <w:r>
              <w:rPr>
                <w:rFonts w:ascii="Times New Roman"/>
                <w:b w:val="false"/>
                <w:i w:val="false"/>
                <w:color w:val="000000"/>
                <w:sz w:val="20"/>
              </w:rPr>
              <w:t>
15.3.1. ФИО</w:t>
            </w:r>
          </w:p>
          <w:bookmarkEnd w:id="1380"/>
          <w:p>
            <w:pPr>
              <w:spacing w:after="20"/>
              <w:ind w:left="20"/>
              <w:jc w:val="both"/>
            </w:pPr>
            <w:r>
              <w:rPr>
                <w:rFonts w:ascii="Times New Roman"/>
                <w:b w:val="false"/>
                <w:i w:val="false"/>
                <w:color w:val="000000"/>
                <w:sz w:val="20"/>
              </w:rPr>
              <w:t>
(ccdo:‌Full‌Name‌Details)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1" w:id="1381"/>
          <w:p>
            <w:pPr>
              <w:spacing w:after="20"/>
              <w:ind w:left="20"/>
              <w:jc w:val="both"/>
            </w:pPr>
            <w:r>
              <w:rPr>
                <w:rFonts w:ascii="Times New Roman"/>
                <w:b w:val="false"/>
                <w:i w:val="false"/>
                <w:color w:val="000000"/>
                <w:sz w:val="20"/>
              </w:rPr>
              <w:t>
ccdo:‌Full‌Name‌Details‌Type (M.CDT.00016)</w:t>
            </w:r>
          </w:p>
          <w:bookmarkEnd w:id="138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2" w:id="1382"/>
          <w:p>
            <w:pPr>
              <w:spacing w:after="20"/>
              <w:ind w:left="20"/>
              <w:jc w:val="both"/>
            </w:pPr>
            <w:r>
              <w:rPr>
                <w:rFonts w:ascii="Times New Roman"/>
                <w:b w:val="false"/>
                <w:i w:val="false"/>
                <w:color w:val="000000"/>
                <w:sz w:val="20"/>
              </w:rPr>
              <w:t>
*.1. Имя</w:t>
            </w:r>
          </w:p>
          <w:bookmarkEnd w:id="1382"/>
          <w:p>
            <w:pPr>
              <w:spacing w:after="20"/>
              <w:ind w:left="20"/>
              <w:jc w:val="both"/>
            </w:pPr>
            <w:r>
              <w:rPr>
                <w:rFonts w:ascii="Times New Roman"/>
                <w:b w:val="false"/>
                <w:i w:val="false"/>
                <w:color w:val="000000"/>
                <w:sz w:val="20"/>
              </w:rPr>
              <w:t>
(csdo:‌First‌Name)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3" w:id="1383"/>
          <w:p>
            <w:pPr>
              <w:spacing w:after="20"/>
              <w:ind w:left="20"/>
              <w:jc w:val="both"/>
            </w:pPr>
            <w:r>
              <w:rPr>
                <w:rFonts w:ascii="Times New Roman"/>
                <w:b w:val="false"/>
                <w:i w:val="false"/>
                <w:color w:val="000000"/>
                <w:sz w:val="20"/>
              </w:rPr>
              <w:t>
csdo:‌Name120‌Type (M.SDT.00055)</w:t>
            </w:r>
          </w:p>
          <w:bookmarkEnd w:id="13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6" w:id="1384"/>
          <w:p>
            <w:pPr>
              <w:spacing w:after="20"/>
              <w:ind w:left="20"/>
              <w:jc w:val="both"/>
            </w:pPr>
            <w:r>
              <w:rPr>
                <w:rFonts w:ascii="Times New Roman"/>
                <w:b w:val="false"/>
                <w:i w:val="false"/>
                <w:color w:val="000000"/>
                <w:sz w:val="20"/>
              </w:rPr>
              <w:t>
*.2. Отчество</w:t>
            </w:r>
          </w:p>
          <w:bookmarkEnd w:id="1384"/>
          <w:p>
            <w:pPr>
              <w:spacing w:after="20"/>
              <w:ind w:left="20"/>
              <w:jc w:val="both"/>
            </w:pPr>
            <w:r>
              <w:rPr>
                <w:rFonts w:ascii="Times New Roman"/>
                <w:b w:val="false"/>
                <w:i w:val="false"/>
                <w:color w:val="000000"/>
                <w:sz w:val="20"/>
              </w:rPr>
              <w:t>
(csdo:‌Middle‌Name)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7" w:id="1385"/>
          <w:p>
            <w:pPr>
              <w:spacing w:after="20"/>
              <w:ind w:left="20"/>
              <w:jc w:val="both"/>
            </w:pPr>
            <w:r>
              <w:rPr>
                <w:rFonts w:ascii="Times New Roman"/>
                <w:b w:val="false"/>
                <w:i w:val="false"/>
                <w:color w:val="000000"/>
                <w:sz w:val="20"/>
              </w:rPr>
              <w:t>
csdo:‌Name120‌Type (M.SDT.00055)</w:t>
            </w:r>
          </w:p>
          <w:bookmarkEnd w:id="13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0" w:id="1386"/>
          <w:p>
            <w:pPr>
              <w:spacing w:after="20"/>
              <w:ind w:left="20"/>
              <w:jc w:val="both"/>
            </w:pPr>
            <w:r>
              <w:rPr>
                <w:rFonts w:ascii="Times New Roman"/>
                <w:b w:val="false"/>
                <w:i w:val="false"/>
                <w:color w:val="000000"/>
                <w:sz w:val="20"/>
              </w:rPr>
              <w:t>
*.3. Фамилия</w:t>
            </w:r>
          </w:p>
          <w:bookmarkEnd w:id="1386"/>
          <w:p>
            <w:pPr>
              <w:spacing w:after="20"/>
              <w:ind w:left="20"/>
              <w:jc w:val="both"/>
            </w:pPr>
            <w:r>
              <w:rPr>
                <w:rFonts w:ascii="Times New Roman"/>
                <w:b w:val="false"/>
                <w:i w:val="false"/>
                <w:color w:val="000000"/>
                <w:sz w:val="20"/>
              </w:rPr>
              <w:t>
(csdo:‌Last‌Name)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1" w:id="1387"/>
          <w:p>
            <w:pPr>
              <w:spacing w:after="20"/>
              <w:ind w:left="20"/>
              <w:jc w:val="both"/>
            </w:pPr>
            <w:r>
              <w:rPr>
                <w:rFonts w:ascii="Times New Roman"/>
                <w:b w:val="false"/>
                <w:i w:val="false"/>
                <w:color w:val="000000"/>
                <w:sz w:val="20"/>
              </w:rPr>
              <w:t>
csdo:‌Name120‌Type (M.SDT.00055)</w:t>
            </w:r>
          </w:p>
          <w:bookmarkEnd w:id="13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4" w:id="1388"/>
          <w:p>
            <w:pPr>
              <w:spacing w:after="20"/>
              <w:ind w:left="20"/>
              <w:jc w:val="both"/>
            </w:pPr>
            <w:r>
              <w:rPr>
                <w:rFonts w:ascii="Times New Roman"/>
                <w:b w:val="false"/>
                <w:i w:val="false"/>
                <w:color w:val="000000"/>
                <w:sz w:val="20"/>
              </w:rPr>
              <w:t>
15.3.2. Наименование должности</w:t>
            </w:r>
          </w:p>
          <w:bookmarkEnd w:id="1388"/>
          <w:p>
            <w:pPr>
              <w:spacing w:after="20"/>
              <w:ind w:left="20"/>
              <w:jc w:val="both"/>
            </w:pPr>
            <w:r>
              <w:rPr>
                <w:rFonts w:ascii="Times New Roman"/>
                <w:b w:val="false"/>
                <w:i w:val="false"/>
                <w:color w:val="000000"/>
                <w:sz w:val="20"/>
              </w:rPr>
              <w:t>
(csdo:‌Position‌Name)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5" w:id="1389"/>
          <w:p>
            <w:pPr>
              <w:spacing w:after="20"/>
              <w:ind w:left="20"/>
              <w:jc w:val="both"/>
            </w:pPr>
            <w:r>
              <w:rPr>
                <w:rFonts w:ascii="Times New Roman"/>
                <w:b w:val="false"/>
                <w:i w:val="false"/>
                <w:color w:val="000000"/>
                <w:sz w:val="20"/>
              </w:rPr>
              <w:t>
csdo:‌Name120‌Type (M.SDT.00055)</w:t>
            </w:r>
          </w:p>
          <w:bookmarkEnd w:id="13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8" w:id="1390"/>
          <w:p>
            <w:pPr>
              <w:spacing w:after="20"/>
              <w:ind w:left="20"/>
              <w:jc w:val="both"/>
            </w:pPr>
            <w:r>
              <w:rPr>
                <w:rFonts w:ascii="Times New Roman"/>
                <w:b w:val="false"/>
                <w:i w:val="false"/>
                <w:color w:val="000000"/>
                <w:sz w:val="20"/>
              </w:rPr>
              <w:t>
15.3.3. Контактный реквизит</w:t>
            </w:r>
          </w:p>
          <w:bookmarkEnd w:id="1390"/>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9" w:id="1391"/>
          <w:p>
            <w:pPr>
              <w:spacing w:after="20"/>
              <w:ind w:left="20"/>
              <w:jc w:val="both"/>
            </w:pPr>
            <w:r>
              <w:rPr>
                <w:rFonts w:ascii="Times New Roman"/>
                <w:b w:val="false"/>
                <w:i w:val="false"/>
                <w:color w:val="000000"/>
                <w:sz w:val="20"/>
              </w:rPr>
              <w:t>
ccdo:‌Communication‌Details‌Type (M.CDT.00003)</w:t>
            </w:r>
          </w:p>
          <w:bookmarkEnd w:id="139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0" w:id="1392"/>
          <w:p>
            <w:pPr>
              <w:spacing w:after="20"/>
              <w:ind w:left="20"/>
              <w:jc w:val="both"/>
            </w:pPr>
            <w:r>
              <w:rPr>
                <w:rFonts w:ascii="Times New Roman"/>
                <w:b w:val="false"/>
                <w:i w:val="false"/>
                <w:color w:val="000000"/>
                <w:sz w:val="20"/>
              </w:rPr>
              <w:t>
*.1. Код вида связи</w:t>
            </w:r>
          </w:p>
          <w:bookmarkEnd w:id="1392"/>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1" w:id="1393"/>
          <w:p>
            <w:pPr>
              <w:spacing w:after="20"/>
              <w:ind w:left="20"/>
              <w:jc w:val="both"/>
            </w:pPr>
            <w:r>
              <w:rPr>
                <w:rFonts w:ascii="Times New Roman"/>
                <w:b w:val="false"/>
                <w:i w:val="false"/>
                <w:color w:val="000000"/>
                <w:sz w:val="20"/>
              </w:rPr>
              <w:t>
csdo:‌Communication‌Channel‌Code‌V2‌Type (M.SDT.00163)</w:t>
            </w:r>
          </w:p>
          <w:bookmarkEnd w:id="139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4" w:id="1394"/>
          <w:p>
            <w:pPr>
              <w:spacing w:after="20"/>
              <w:ind w:left="20"/>
              <w:jc w:val="both"/>
            </w:pPr>
            <w:r>
              <w:rPr>
                <w:rFonts w:ascii="Times New Roman"/>
                <w:b w:val="false"/>
                <w:i w:val="false"/>
                <w:color w:val="000000"/>
                <w:sz w:val="20"/>
              </w:rPr>
              <w:t>
*.2. Наименование вида связи</w:t>
            </w:r>
          </w:p>
          <w:bookmarkEnd w:id="1394"/>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5" w:id="1395"/>
          <w:p>
            <w:pPr>
              <w:spacing w:after="20"/>
              <w:ind w:left="20"/>
              <w:jc w:val="both"/>
            </w:pPr>
            <w:r>
              <w:rPr>
                <w:rFonts w:ascii="Times New Roman"/>
                <w:b w:val="false"/>
                <w:i w:val="false"/>
                <w:color w:val="000000"/>
                <w:sz w:val="20"/>
              </w:rPr>
              <w:t>
csdo:‌Name120‌Type (M.SDT.00055)</w:t>
            </w:r>
          </w:p>
          <w:bookmarkEnd w:id="13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8" w:id="1396"/>
          <w:p>
            <w:pPr>
              <w:spacing w:after="20"/>
              <w:ind w:left="20"/>
              <w:jc w:val="both"/>
            </w:pPr>
            <w:r>
              <w:rPr>
                <w:rFonts w:ascii="Times New Roman"/>
                <w:b w:val="false"/>
                <w:i w:val="false"/>
                <w:color w:val="000000"/>
                <w:sz w:val="20"/>
              </w:rPr>
              <w:t>
*.3. Идентификатор канала связи</w:t>
            </w:r>
          </w:p>
          <w:bookmarkEnd w:id="1396"/>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9" w:id="1397"/>
          <w:p>
            <w:pPr>
              <w:spacing w:after="20"/>
              <w:ind w:left="20"/>
              <w:jc w:val="both"/>
            </w:pPr>
            <w:r>
              <w:rPr>
                <w:rFonts w:ascii="Times New Roman"/>
                <w:b w:val="false"/>
                <w:i w:val="false"/>
                <w:color w:val="000000"/>
                <w:sz w:val="20"/>
              </w:rPr>
              <w:t>
csdo:‌Communication‌Channel‌Id‌Type (M.SDT.00015)</w:t>
            </w:r>
          </w:p>
          <w:bookmarkEnd w:id="13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2082" w:id="1398"/>
    <w:p>
      <w:pPr>
        <w:spacing w:after="0"/>
        <w:ind w:left="0"/>
        <w:jc w:val="both"/>
      </w:pPr>
      <w:r>
        <w:rPr>
          <w:rFonts w:ascii="Times New Roman"/>
          <w:b w:val="false"/>
          <w:i w:val="false"/>
          <w:color w:val="000000"/>
          <w:sz w:val="28"/>
        </w:rPr>
        <w:t>
      19. Описание структуры электронного документа (сведений) "Сведения об акте сверки выплаченных пенсий" (R.SP.PP.02.002) приведено в таблице 11.</w:t>
      </w:r>
    </w:p>
    <w:bookmarkEnd w:id="13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2084" w:id="1399"/>
    <w:p>
      <w:pPr>
        <w:spacing w:after="0"/>
        <w:ind w:left="0"/>
        <w:jc w:val="left"/>
      </w:pPr>
      <w:r>
        <w:rPr>
          <w:rFonts w:ascii="Times New Roman"/>
          <w:b/>
          <w:i w:val="false"/>
          <w:color w:val="000000"/>
        </w:rPr>
        <w:t xml:space="preserve"> Описание структуры электронного документа (сведений) "Сведения об акте сверки выплаченных пенсий" (R.SP.PP.02.002)</w:t>
      </w:r>
    </w:p>
    <w:bookmarkEnd w:id="13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акте сверки выплаченных пенсий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R.SP.PP.02.002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акте сверки выплаченных пенсий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urn:EEC:R:SP:PP:02:ActVerificationDocDetails:v1.0.0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ActVerificationDocDetails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EEC_R_SP_PP_02_ActVerificationDocDetails_v1.0.0.xsd</w:t>
            </w:r>
          </w:p>
        </w:tc>
      </w:tr>
    </w:tbl>
    <w:bookmarkStart w:name="z2085" w:id="1400"/>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14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2087" w:id="1401"/>
    <w:p>
      <w:pPr>
        <w:spacing w:after="0"/>
        <w:ind w:left="0"/>
        <w:jc w:val="left"/>
      </w:pPr>
      <w:r>
        <w:rPr>
          <w:rFonts w:ascii="Times New Roman"/>
          <w:b/>
          <w:i w:val="false"/>
          <w:color w:val="000000"/>
        </w:rPr>
        <w:t xml:space="preserve"> Импортируемые пространства имен</w:t>
      </w:r>
    </w:p>
    <w:bookmarkEnd w:id="14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urn:EEC:M:SP:ComplexDataObjects:vX.X.X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2088" w:id="1402"/>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14 марта 2023 г. № 32.</w:t>
      </w:r>
    </w:p>
    <w:bookmarkEnd w:id="1402"/>
    <w:bookmarkStart w:name="z2089" w:id="1403"/>
    <w:p>
      <w:pPr>
        <w:spacing w:after="0"/>
        <w:ind w:left="0"/>
        <w:jc w:val="both"/>
      </w:pPr>
      <w:r>
        <w:rPr>
          <w:rFonts w:ascii="Times New Roman"/>
          <w:b w:val="false"/>
          <w:i w:val="false"/>
          <w:color w:val="000000"/>
          <w:sz w:val="28"/>
        </w:rPr>
        <w:t>
      21. Реквизитный состав структуры электронного документа (сведений) "Сведения об акте сверки выплаченных пенсий" (R.SP.PP.02.002) приведен в таблице 13.</w:t>
      </w:r>
    </w:p>
    <w:bookmarkEnd w:id="14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2091" w:id="1404"/>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об акте сверки выплаченных пенсий" (R.SP.PP.02.002)</w:t>
      </w:r>
    </w:p>
    <w:bookmarkEnd w:id="14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2" w:id="1405"/>
          <w:p>
            <w:pPr>
              <w:spacing w:after="20"/>
              <w:ind w:left="20"/>
              <w:jc w:val="both"/>
            </w:pPr>
            <w:r>
              <w:rPr>
                <w:rFonts w:ascii="Times New Roman"/>
                <w:b w:val="false"/>
                <w:i w:val="false"/>
                <w:color w:val="000000"/>
                <w:sz w:val="20"/>
              </w:rPr>
              <w:t>
1. Заголовок электронного документа (сведений)</w:t>
            </w:r>
          </w:p>
          <w:bookmarkEnd w:id="1405"/>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3" w:id="1406"/>
          <w:p>
            <w:pPr>
              <w:spacing w:after="20"/>
              <w:ind w:left="20"/>
              <w:jc w:val="both"/>
            </w:pPr>
            <w:r>
              <w:rPr>
                <w:rFonts w:ascii="Times New Roman"/>
                <w:b w:val="false"/>
                <w:i w:val="false"/>
                <w:color w:val="000000"/>
                <w:sz w:val="20"/>
              </w:rPr>
              <w:t>
ccdo:‌EDoc‌Header‌Type (M.CDT.90001)</w:t>
            </w:r>
          </w:p>
          <w:bookmarkEnd w:id="140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4" w:id="1407"/>
          <w:p>
            <w:pPr>
              <w:spacing w:after="20"/>
              <w:ind w:left="20"/>
              <w:jc w:val="both"/>
            </w:pPr>
            <w:r>
              <w:rPr>
                <w:rFonts w:ascii="Times New Roman"/>
                <w:b w:val="false"/>
                <w:i w:val="false"/>
                <w:color w:val="000000"/>
                <w:sz w:val="20"/>
              </w:rPr>
              <w:t>
1.1. Код сообщения общего процесса</w:t>
            </w:r>
          </w:p>
          <w:bookmarkEnd w:id="1407"/>
          <w:p>
            <w:pPr>
              <w:spacing w:after="20"/>
              <w:ind w:left="20"/>
              <w:jc w:val="both"/>
            </w:pPr>
            <w:r>
              <w:rPr>
                <w:rFonts w:ascii="Times New Roman"/>
                <w:b w:val="false"/>
                <w:i w:val="false"/>
                <w:color w:val="000000"/>
                <w:sz w:val="20"/>
              </w:rPr>
              <w:t>
(csdo:‌Inf‌Envelope‌Code)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5" w:id="1408"/>
          <w:p>
            <w:pPr>
              <w:spacing w:after="20"/>
              <w:ind w:left="20"/>
              <w:jc w:val="both"/>
            </w:pPr>
            <w:r>
              <w:rPr>
                <w:rFonts w:ascii="Times New Roman"/>
                <w:b w:val="false"/>
                <w:i w:val="false"/>
                <w:color w:val="000000"/>
                <w:sz w:val="20"/>
              </w:rPr>
              <w:t>
csdo:‌Inf‌Envelope‌Code‌Type (M.SDT.90004)</w:t>
            </w:r>
          </w:p>
          <w:bookmarkEnd w:id="14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7" w:id="1409"/>
          <w:p>
            <w:pPr>
              <w:spacing w:after="20"/>
              <w:ind w:left="20"/>
              <w:jc w:val="both"/>
            </w:pPr>
            <w:r>
              <w:rPr>
                <w:rFonts w:ascii="Times New Roman"/>
                <w:b w:val="false"/>
                <w:i w:val="false"/>
                <w:color w:val="000000"/>
                <w:sz w:val="20"/>
              </w:rPr>
              <w:t>
1.2. Код электронного документа (сведений)</w:t>
            </w:r>
          </w:p>
          <w:bookmarkEnd w:id="1409"/>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8" w:id="1410"/>
          <w:p>
            <w:pPr>
              <w:spacing w:after="20"/>
              <w:ind w:left="20"/>
              <w:jc w:val="both"/>
            </w:pPr>
            <w:r>
              <w:rPr>
                <w:rFonts w:ascii="Times New Roman"/>
                <w:b w:val="false"/>
                <w:i w:val="false"/>
                <w:color w:val="000000"/>
                <w:sz w:val="20"/>
              </w:rPr>
              <w:t>
csdo:‌EDoc‌Code‌Type (M.SDT.90001)</w:t>
            </w:r>
          </w:p>
          <w:bookmarkEnd w:id="14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0" w:id="1411"/>
          <w:p>
            <w:pPr>
              <w:spacing w:after="20"/>
              <w:ind w:left="20"/>
              <w:jc w:val="both"/>
            </w:pPr>
            <w:r>
              <w:rPr>
                <w:rFonts w:ascii="Times New Roman"/>
                <w:b w:val="false"/>
                <w:i w:val="false"/>
                <w:color w:val="000000"/>
                <w:sz w:val="20"/>
              </w:rPr>
              <w:t>
1.3. Идентификатор электронного документа (сведений)</w:t>
            </w:r>
          </w:p>
          <w:bookmarkEnd w:id="1411"/>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1" w:id="1412"/>
          <w:p>
            <w:pPr>
              <w:spacing w:after="20"/>
              <w:ind w:left="20"/>
              <w:jc w:val="both"/>
            </w:pPr>
            <w:r>
              <w:rPr>
                <w:rFonts w:ascii="Times New Roman"/>
                <w:b w:val="false"/>
                <w:i w:val="false"/>
                <w:color w:val="000000"/>
                <w:sz w:val="20"/>
              </w:rPr>
              <w:t>
csdo:‌Universally‌Unique‌Id‌Type (M.SDT.90003)</w:t>
            </w:r>
          </w:p>
          <w:bookmarkEnd w:id="141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3" w:id="1413"/>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413"/>
          <w:p>
            <w:pPr>
              <w:spacing w:after="20"/>
              <w:ind w:left="20"/>
              <w:jc w:val="both"/>
            </w:pPr>
            <w:r>
              <w:rPr>
                <w:rFonts w:ascii="Times New Roman"/>
                <w:b w:val="false"/>
                <w:i w:val="false"/>
                <w:color w:val="000000"/>
                <w:sz w:val="20"/>
              </w:rPr>
              <w:t>
(csdo:‌EDoc‌Ref‌Id)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4" w:id="1414"/>
          <w:p>
            <w:pPr>
              <w:spacing w:after="20"/>
              <w:ind w:left="20"/>
              <w:jc w:val="both"/>
            </w:pPr>
            <w:r>
              <w:rPr>
                <w:rFonts w:ascii="Times New Roman"/>
                <w:b w:val="false"/>
                <w:i w:val="false"/>
                <w:color w:val="000000"/>
                <w:sz w:val="20"/>
              </w:rPr>
              <w:t>
csdo:‌Universally‌Unique‌Id‌Type (M.SDT.90003)</w:t>
            </w:r>
          </w:p>
          <w:bookmarkEnd w:id="14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6" w:id="1415"/>
          <w:p>
            <w:pPr>
              <w:spacing w:after="20"/>
              <w:ind w:left="20"/>
              <w:jc w:val="both"/>
            </w:pPr>
            <w:r>
              <w:rPr>
                <w:rFonts w:ascii="Times New Roman"/>
                <w:b w:val="false"/>
                <w:i w:val="false"/>
                <w:color w:val="000000"/>
                <w:sz w:val="20"/>
              </w:rPr>
              <w:t>
1.5. Дата и время электронного документа (сведений)</w:t>
            </w:r>
          </w:p>
          <w:bookmarkEnd w:id="1415"/>
          <w:p>
            <w:pPr>
              <w:spacing w:after="20"/>
              <w:ind w:left="20"/>
              <w:jc w:val="both"/>
            </w:pPr>
            <w:r>
              <w:rPr>
                <w:rFonts w:ascii="Times New Roman"/>
                <w:b w:val="false"/>
                <w:i w:val="false"/>
                <w:color w:val="000000"/>
                <w:sz w:val="20"/>
              </w:rPr>
              <w:t>
(csdo:‌EDoc‌Date‌Time)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7" w:id="1416"/>
          <w:p>
            <w:pPr>
              <w:spacing w:after="20"/>
              <w:ind w:left="20"/>
              <w:jc w:val="both"/>
            </w:pPr>
            <w:r>
              <w:rPr>
                <w:rFonts w:ascii="Times New Roman"/>
                <w:b w:val="false"/>
                <w:i w:val="false"/>
                <w:color w:val="000000"/>
                <w:sz w:val="20"/>
              </w:rPr>
              <w:t>
bdt:‌Date‌Time‌Type (M.BDT.00006)</w:t>
            </w:r>
          </w:p>
          <w:bookmarkEnd w:id="1416"/>
          <w:p>
            <w:pPr>
              <w:spacing w:after="20"/>
              <w:ind w:left="20"/>
              <w:jc w:val="both"/>
            </w:pPr>
            <w:r>
              <w:rPr>
                <w:rFonts w:ascii="Times New Roman"/>
                <w:b w:val="false"/>
                <w:i w:val="false"/>
                <w:color w:val="000000"/>
                <w:sz w:val="20"/>
              </w:rPr>
              <w:t>
Обозначение даты и времени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8" w:id="1417"/>
          <w:p>
            <w:pPr>
              <w:spacing w:after="20"/>
              <w:ind w:left="20"/>
              <w:jc w:val="both"/>
            </w:pPr>
            <w:r>
              <w:rPr>
                <w:rFonts w:ascii="Times New Roman"/>
                <w:b w:val="false"/>
                <w:i w:val="false"/>
                <w:color w:val="000000"/>
                <w:sz w:val="20"/>
              </w:rPr>
              <w:t>
1.6. Код языка</w:t>
            </w:r>
          </w:p>
          <w:bookmarkEnd w:id="1417"/>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9" w:id="1418"/>
          <w:p>
            <w:pPr>
              <w:spacing w:after="20"/>
              <w:ind w:left="20"/>
              <w:jc w:val="both"/>
            </w:pPr>
            <w:r>
              <w:rPr>
                <w:rFonts w:ascii="Times New Roman"/>
                <w:b w:val="false"/>
                <w:i w:val="false"/>
                <w:color w:val="000000"/>
                <w:sz w:val="20"/>
              </w:rPr>
              <w:t>
csdo:‌Language‌Code‌Type (M.SDT.00051)</w:t>
            </w:r>
          </w:p>
          <w:bookmarkEnd w:id="1418"/>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1" w:id="1419"/>
          <w:p>
            <w:pPr>
              <w:spacing w:after="20"/>
              <w:ind w:left="20"/>
              <w:jc w:val="both"/>
            </w:pPr>
            <w:r>
              <w:rPr>
                <w:rFonts w:ascii="Times New Roman"/>
                <w:b w:val="false"/>
                <w:i w:val="false"/>
                <w:color w:val="000000"/>
                <w:sz w:val="20"/>
              </w:rPr>
              <w:t>
2. Компетентный орган</w:t>
            </w:r>
          </w:p>
          <w:bookmarkEnd w:id="1419"/>
          <w:p>
            <w:pPr>
              <w:spacing w:after="20"/>
              <w:ind w:left="20"/>
              <w:jc w:val="both"/>
            </w:pPr>
            <w:r>
              <w:rPr>
                <w:rFonts w:ascii="Times New Roman"/>
                <w:b w:val="false"/>
                <w:i w:val="false"/>
                <w:color w:val="000000"/>
                <w:sz w:val="20"/>
              </w:rPr>
              <w:t>
(spcdo:‌Competent‌Authority‌Details)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компетентном органе, назначившем пенсию, или о компетентном органе, осуществляющем доставку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2" w:id="1420"/>
          <w:p>
            <w:pPr>
              <w:spacing w:after="20"/>
              <w:ind w:left="20"/>
              <w:jc w:val="both"/>
            </w:pPr>
            <w:r>
              <w:rPr>
                <w:rFonts w:ascii="Times New Roman"/>
                <w:b w:val="false"/>
                <w:i w:val="false"/>
                <w:color w:val="000000"/>
                <w:sz w:val="20"/>
              </w:rPr>
              <w:t>
spcdo:‌Unified‌Authority‌Department‌Basic‌Details‌Type (M.SP.CDT.00019)</w:t>
            </w:r>
          </w:p>
          <w:bookmarkEnd w:id="142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3" w:id="1421"/>
          <w:p>
            <w:pPr>
              <w:spacing w:after="20"/>
              <w:ind w:left="20"/>
              <w:jc w:val="both"/>
            </w:pPr>
            <w:r>
              <w:rPr>
                <w:rFonts w:ascii="Times New Roman"/>
                <w:b w:val="false"/>
                <w:i w:val="false"/>
                <w:color w:val="000000"/>
                <w:sz w:val="20"/>
              </w:rPr>
              <w:t>
2.1. Код страны</w:t>
            </w:r>
          </w:p>
          <w:bookmarkEnd w:id="1421"/>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4" w:id="1422"/>
          <w:p>
            <w:pPr>
              <w:spacing w:after="20"/>
              <w:ind w:left="20"/>
              <w:jc w:val="both"/>
            </w:pPr>
            <w:r>
              <w:rPr>
                <w:rFonts w:ascii="Times New Roman"/>
                <w:b w:val="false"/>
                <w:i w:val="false"/>
                <w:color w:val="000000"/>
                <w:sz w:val="20"/>
              </w:rPr>
              <w:t>
csdo:‌Unified‌Country‌Code‌Type (M.SDT.00112)</w:t>
            </w:r>
          </w:p>
          <w:bookmarkEnd w:id="142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6" w:id="1423"/>
          <w:p>
            <w:pPr>
              <w:spacing w:after="20"/>
              <w:ind w:left="20"/>
              <w:jc w:val="both"/>
            </w:pPr>
            <w:r>
              <w:rPr>
                <w:rFonts w:ascii="Times New Roman"/>
                <w:b w:val="false"/>
                <w:i w:val="false"/>
                <w:color w:val="000000"/>
                <w:sz w:val="20"/>
              </w:rPr>
              <w:t>
а) идентификатор справочника (классификатора)</w:t>
            </w:r>
          </w:p>
          <w:bookmarkEnd w:id="1423"/>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7" w:id="1424"/>
          <w:p>
            <w:pPr>
              <w:spacing w:after="20"/>
              <w:ind w:left="20"/>
              <w:jc w:val="both"/>
            </w:pPr>
            <w:r>
              <w:rPr>
                <w:rFonts w:ascii="Times New Roman"/>
                <w:b w:val="false"/>
                <w:i w:val="false"/>
                <w:color w:val="000000"/>
                <w:sz w:val="20"/>
              </w:rPr>
              <w:t>
csdo:‌Reference‌Data‌Id‌Type (M.SDT.00091)</w:t>
            </w:r>
          </w:p>
          <w:bookmarkEnd w:id="14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 w:id="1425"/>
          <w:p>
            <w:pPr>
              <w:spacing w:after="20"/>
              <w:ind w:left="20"/>
              <w:jc w:val="both"/>
            </w:pPr>
            <w:r>
              <w:rPr>
                <w:rFonts w:ascii="Times New Roman"/>
                <w:b w:val="false"/>
                <w:i w:val="false"/>
                <w:color w:val="000000"/>
                <w:sz w:val="20"/>
              </w:rPr>
              <w:t>
2.2. Идентификатор уполномоченного органа</w:t>
            </w:r>
          </w:p>
          <w:bookmarkEnd w:id="1425"/>
          <w:p>
            <w:pPr>
              <w:spacing w:after="20"/>
              <w:ind w:left="20"/>
              <w:jc w:val="both"/>
            </w:pPr>
            <w:r>
              <w:rPr>
                <w:rFonts w:ascii="Times New Roman"/>
                <w:b w:val="false"/>
                <w:i w:val="false"/>
                <w:color w:val="000000"/>
                <w:sz w:val="20"/>
              </w:rPr>
              <w:t>
(csdo:‌Authority‌Id)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1" w:id="1426"/>
          <w:p>
            <w:pPr>
              <w:spacing w:after="20"/>
              <w:ind w:left="20"/>
              <w:jc w:val="both"/>
            </w:pPr>
            <w:r>
              <w:rPr>
                <w:rFonts w:ascii="Times New Roman"/>
                <w:b w:val="false"/>
                <w:i w:val="false"/>
                <w:color w:val="000000"/>
                <w:sz w:val="20"/>
              </w:rPr>
              <w:t>
csdo:‌Id20‌Type (M.SDT.00092)</w:t>
            </w:r>
          </w:p>
          <w:bookmarkEnd w:id="14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4" w:id="1427"/>
          <w:p>
            <w:pPr>
              <w:spacing w:after="20"/>
              <w:ind w:left="20"/>
              <w:jc w:val="both"/>
            </w:pPr>
            <w:r>
              <w:rPr>
                <w:rFonts w:ascii="Times New Roman"/>
                <w:b w:val="false"/>
                <w:i w:val="false"/>
                <w:color w:val="000000"/>
                <w:sz w:val="20"/>
              </w:rPr>
              <w:t>
2.3. Наименование уполномоченного органа</w:t>
            </w:r>
          </w:p>
          <w:bookmarkEnd w:id="1427"/>
          <w:p>
            <w:pPr>
              <w:spacing w:after="20"/>
              <w:ind w:left="20"/>
              <w:jc w:val="both"/>
            </w:pPr>
            <w:r>
              <w:rPr>
                <w:rFonts w:ascii="Times New Roman"/>
                <w:b w:val="false"/>
                <w:i w:val="false"/>
                <w:color w:val="000000"/>
                <w:sz w:val="20"/>
              </w:rPr>
              <w:t>
(csdo:‌Authority‌Name)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5" w:id="1428"/>
          <w:p>
            <w:pPr>
              <w:spacing w:after="20"/>
              <w:ind w:left="20"/>
              <w:jc w:val="both"/>
            </w:pPr>
            <w:r>
              <w:rPr>
                <w:rFonts w:ascii="Times New Roman"/>
                <w:b w:val="false"/>
                <w:i w:val="false"/>
                <w:color w:val="000000"/>
                <w:sz w:val="20"/>
              </w:rPr>
              <w:t>
csdo:‌Name300‌Type (M.SDT.00056)</w:t>
            </w:r>
          </w:p>
          <w:bookmarkEnd w:id="14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8" w:id="1429"/>
          <w:p>
            <w:pPr>
              <w:spacing w:after="20"/>
              <w:ind w:left="20"/>
              <w:jc w:val="both"/>
            </w:pPr>
            <w:r>
              <w:rPr>
                <w:rFonts w:ascii="Times New Roman"/>
                <w:b w:val="false"/>
                <w:i w:val="false"/>
                <w:color w:val="000000"/>
                <w:sz w:val="20"/>
              </w:rPr>
              <w:t>
2.4. Краткое наименование уполномоченного органа</w:t>
            </w:r>
          </w:p>
          <w:bookmarkEnd w:id="1429"/>
          <w:p>
            <w:pPr>
              <w:spacing w:after="20"/>
              <w:ind w:left="20"/>
              <w:jc w:val="both"/>
            </w:pPr>
            <w:r>
              <w:rPr>
                <w:rFonts w:ascii="Times New Roman"/>
                <w:b w:val="false"/>
                <w:i w:val="false"/>
                <w:color w:val="000000"/>
                <w:sz w:val="20"/>
              </w:rPr>
              <w:t>
(csdo:‌Authority‌Brief‌Name)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9" w:id="1430"/>
          <w:p>
            <w:pPr>
              <w:spacing w:after="20"/>
              <w:ind w:left="20"/>
              <w:jc w:val="both"/>
            </w:pPr>
            <w:r>
              <w:rPr>
                <w:rFonts w:ascii="Times New Roman"/>
                <w:b w:val="false"/>
                <w:i w:val="false"/>
                <w:color w:val="000000"/>
                <w:sz w:val="20"/>
              </w:rPr>
              <w:t>
csdo:‌Name120‌Type (M.SDT.00055)</w:t>
            </w:r>
          </w:p>
          <w:bookmarkEnd w:id="14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2" w:id="1431"/>
          <w:p>
            <w:pPr>
              <w:spacing w:after="20"/>
              <w:ind w:left="20"/>
              <w:jc w:val="both"/>
            </w:pPr>
            <w:r>
              <w:rPr>
                <w:rFonts w:ascii="Times New Roman"/>
                <w:b w:val="false"/>
                <w:i w:val="false"/>
                <w:color w:val="000000"/>
                <w:sz w:val="20"/>
              </w:rPr>
              <w:t>
2.5. Территориальное подразделение</w:t>
            </w:r>
          </w:p>
          <w:bookmarkEnd w:id="1431"/>
          <w:p>
            <w:pPr>
              <w:spacing w:after="20"/>
              <w:ind w:left="20"/>
              <w:jc w:val="both"/>
            </w:pPr>
            <w:r>
              <w:rPr>
                <w:rFonts w:ascii="Times New Roman"/>
                <w:b w:val="false"/>
                <w:i w:val="false"/>
                <w:color w:val="000000"/>
                <w:sz w:val="20"/>
              </w:rPr>
              <w:t>
(spcdo:‌Territorial‌Subdivision‌Details)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территориальном подразделении компетентного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3" w:id="1432"/>
          <w:p>
            <w:pPr>
              <w:spacing w:after="20"/>
              <w:ind w:left="20"/>
              <w:jc w:val="both"/>
            </w:pPr>
            <w:r>
              <w:rPr>
                <w:rFonts w:ascii="Times New Roman"/>
                <w:b w:val="false"/>
                <w:i w:val="false"/>
                <w:color w:val="000000"/>
                <w:sz w:val="20"/>
              </w:rPr>
              <w:t>
spcdo:‌Territorial‌Subdivision‌Details‌Type (M.SP.CDT.00089)</w:t>
            </w:r>
          </w:p>
          <w:bookmarkEnd w:id="143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4" w:id="1433"/>
          <w:p>
            <w:pPr>
              <w:spacing w:after="20"/>
              <w:ind w:left="20"/>
              <w:jc w:val="both"/>
            </w:pPr>
            <w:r>
              <w:rPr>
                <w:rFonts w:ascii="Times New Roman"/>
                <w:b w:val="false"/>
                <w:i w:val="false"/>
                <w:color w:val="000000"/>
                <w:sz w:val="20"/>
              </w:rPr>
              <w:t>
2.5.1. Код территориального подразделения</w:t>
            </w:r>
          </w:p>
          <w:bookmarkEnd w:id="1433"/>
          <w:p>
            <w:pPr>
              <w:spacing w:after="20"/>
              <w:ind w:left="20"/>
              <w:jc w:val="both"/>
            </w:pPr>
            <w:r>
              <w:rPr>
                <w:rFonts w:ascii="Times New Roman"/>
                <w:b w:val="false"/>
                <w:i w:val="false"/>
                <w:color w:val="000000"/>
                <w:sz w:val="20"/>
              </w:rPr>
              <w:t>
(spsdo:‌Territorial‌Subdivision‌Code)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территориального подразделения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 w:id="1434"/>
          <w:p>
            <w:pPr>
              <w:spacing w:after="20"/>
              <w:ind w:left="20"/>
              <w:jc w:val="both"/>
            </w:pPr>
            <w:r>
              <w:rPr>
                <w:rFonts w:ascii="Times New Roman"/>
                <w:b w:val="false"/>
                <w:i w:val="false"/>
                <w:color w:val="000000"/>
                <w:sz w:val="20"/>
              </w:rPr>
              <w:t>
csdo:‌Code20‌Type (M.SDT.00160)</w:t>
            </w:r>
          </w:p>
          <w:bookmarkEnd w:id="14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8" w:id="1435"/>
          <w:p>
            <w:pPr>
              <w:spacing w:after="20"/>
              <w:ind w:left="20"/>
              <w:jc w:val="both"/>
            </w:pPr>
            <w:r>
              <w:rPr>
                <w:rFonts w:ascii="Times New Roman"/>
                <w:b w:val="false"/>
                <w:i w:val="false"/>
                <w:color w:val="000000"/>
                <w:sz w:val="20"/>
              </w:rPr>
              <w:t>
2.5.2. Наименование территориального подразделения</w:t>
            </w:r>
          </w:p>
          <w:bookmarkEnd w:id="1435"/>
          <w:p>
            <w:pPr>
              <w:spacing w:after="20"/>
              <w:ind w:left="20"/>
              <w:jc w:val="both"/>
            </w:pPr>
            <w:r>
              <w:rPr>
                <w:rFonts w:ascii="Times New Roman"/>
                <w:b w:val="false"/>
                <w:i w:val="false"/>
                <w:color w:val="000000"/>
                <w:sz w:val="20"/>
              </w:rPr>
              <w:t>
(spsdo:‌Territorial‌Subdivision‌Name)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территориального подразделения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9" w:id="1436"/>
          <w:p>
            <w:pPr>
              <w:spacing w:after="20"/>
              <w:ind w:left="20"/>
              <w:jc w:val="both"/>
            </w:pPr>
            <w:r>
              <w:rPr>
                <w:rFonts w:ascii="Times New Roman"/>
                <w:b w:val="false"/>
                <w:i w:val="false"/>
                <w:color w:val="000000"/>
                <w:sz w:val="20"/>
              </w:rPr>
              <w:t>
csdo:‌Name300‌Type (M.SDT.00056)</w:t>
            </w:r>
          </w:p>
          <w:bookmarkEnd w:id="14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2" w:id="1437"/>
          <w:p>
            <w:pPr>
              <w:spacing w:after="20"/>
              <w:ind w:left="20"/>
              <w:jc w:val="both"/>
            </w:pPr>
            <w:r>
              <w:rPr>
                <w:rFonts w:ascii="Times New Roman"/>
                <w:b w:val="false"/>
                <w:i w:val="false"/>
                <w:color w:val="000000"/>
                <w:sz w:val="20"/>
              </w:rPr>
              <w:t>
2.6. Адрес</w:t>
            </w:r>
          </w:p>
          <w:bookmarkEnd w:id="1437"/>
          <w:p>
            <w:pPr>
              <w:spacing w:after="20"/>
              <w:ind w:left="20"/>
              <w:jc w:val="both"/>
            </w:pPr>
            <w:r>
              <w:rPr>
                <w:rFonts w:ascii="Times New Roman"/>
                <w:b w:val="false"/>
                <w:i w:val="false"/>
                <w:color w:val="000000"/>
                <w:sz w:val="20"/>
              </w:rPr>
              <w:t>
(ccdo:‌Subject‌Address‌Details)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адресе компетентного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3" w:id="1438"/>
          <w:p>
            <w:pPr>
              <w:spacing w:after="20"/>
              <w:ind w:left="20"/>
              <w:jc w:val="both"/>
            </w:pPr>
            <w:r>
              <w:rPr>
                <w:rFonts w:ascii="Times New Roman"/>
                <w:b w:val="false"/>
                <w:i w:val="false"/>
                <w:color w:val="000000"/>
                <w:sz w:val="20"/>
              </w:rPr>
              <w:t>
ccdo:‌Subject‌Address‌Details‌Type (M.CDT.00064)</w:t>
            </w:r>
          </w:p>
          <w:bookmarkEnd w:id="143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4" w:id="1439"/>
          <w:p>
            <w:pPr>
              <w:spacing w:after="20"/>
              <w:ind w:left="20"/>
              <w:jc w:val="both"/>
            </w:pPr>
            <w:r>
              <w:rPr>
                <w:rFonts w:ascii="Times New Roman"/>
                <w:b w:val="false"/>
                <w:i w:val="false"/>
                <w:color w:val="000000"/>
                <w:sz w:val="20"/>
              </w:rPr>
              <w:t>
2.6.1. Код вида адреса</w:t>
            </w:r>
          </w:p>
          <w:bookmarkEnd w:id="1439"/>
          <w:p>
            <w:pPr>
              <w:spacing w:after="20"/>
              <w:ind w:left="20"/>
              <w:jc w:val="both"/>
            </w:pPr>
            <w:r>
              <w:rPr>
                <w:rFonts w:ascii="Times New Roman"/>
                <w:b w:val="false"/>
                <w:i w:val="false"/>
                <w:color w:val="000000"/>
                <w:sz w:val="20"/>
              </w:rPr>
              <w:t>
(csdo:‌Address‌Kind‌Code)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5" w:id="1440"/>
          <w:p>
            <w:pPr>
              <w:spacing w:after="20"/>
              <w:ind w:left="20"/>
              <w:jc w:val="both"/>
            </w:pPr>
            <w:r>
              <w:rPr>
                <w:rFonts w:ascii="Times New Roman"/>
                <w:b w:val="false"/>
                <w:i w:val="false"/>
                <w:color w:val="000000"/>
                <w:sz w:val="20"/>
              </w:rPr>
              <w:t>
csdo:‌Address‌Kind‌Code‌Type (M.SDT.00162)</w:t>
            </w:r>
          </w:p>
          <w:bookmarkEnd w:id="144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8" w:id="1441"/>
          <w:p>
            <w:pPr>
              <w:spacing w:after="20"/>
              <w:ind w:left="20"/>
              <w:jc w:val="both"/>
            </w:pPr>
            <w:r>
              <w:rPr>
                <w:rFonts w:ascii="Times New Roman"/>
                <w:b w:val="false"/>
                <w:i w:val="false"/>
                <w:color w:val="000000"/>
                <w:sz w:val="20"/>
              </w:rPr>
              <w:t>
2.6.2. Код страны</w:t>
            </w:r>
          </w:p>
          <w:bookmarkEnd w:id="1441"/>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9" w:id="1442"/>
          <w:p>
            <w:pPr>
              <w:spacing w:after="20"/>
              <w:ind w:left="20"/>
              <w:jc w:val="both"/>
            </w:pPr>
            <w:r>
              <w:rPr>
                <w:rFonts w:ascii="Times New Roman"/>
                <w:b w:val="false"/>
                <w:i w:val="false"/>
                <w:color w:val="000000"/>
                <w:sz w:val="20"/>
              </w:rPr>
              <w:t>
csdo:‌Unified‌Country‌Code‌Type (M.SDT.00112)</w:t>
            </w:r>
          </w:p>
          <w:bookmarkEnd w:id="144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1" w:id="1443"/>
          <w:p>
            <w:pPr>
              <w:spacing w:after="20"/>
              <w:ind w:left="20"/>
              <w:jc w:val="both"/>
            </w:pPr>
            <w:r>
              <w:rPr>
                <w:rFonts w:ascii="Times New Roman"/>
                <w:b w:val="false"/>
                <w:i w:val="false"/>
                <w:color w:val="000000"/>
                <w:sz w:val="20"/>
              </w:rPr>
              <w:t>
а) идентификатор справочника (классификатора)</w:t>
            </w:r>
          </w:p>
          <w:bookmarkEnd w:id="1443"/>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2" w:id="1444"/>
          <w:p>
            <w:pPr>
              <w:spacing w:after="20"/>
              <w:ind w:left="20"/>
              <w:jc w:val="both"/>
            </w:pPr>
            <w:r>
              <w:rPr>
                <w:rFonts w:ascii="Times New Roman"/>
                <w:b w:val="false"/>
                <w:i w:val="false"/>
                <w:color w:val="000000"/>
                <w:sz w:val="20"/>
              </w:rPr>
              <w:t>
csdo:‌Reference‌Data‌Id‌Type (M.SDT.00091)</w:t>
            </w:r>
          </w:p>
          <w:bookmarkEnd w:id="14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5" w:id="1445"/>
          <w:p>
            <w:pPr>
              <w:spacing w:after="20"/>
              <w:ind w:left="20"/>
              <w:jc w:val="both"/>
            </w:pPr>
            <w:r>
              <w:rPr>
                <w:rFonts w:ascii="Times New Roman"/>
                <w:b w:val="false"/>
                <w:i w:val="false"/>
                <w:color w:val="000000"/>
                <w:sz w:val="20"/>
              </w:rPr>
              <w:t>
2.6.3. Код территории</w:t>
            </w:r>
          </w:p>
          <w:bookmarkEnd w:id="1445"/>
          <w:p>
            <w:pPr>
              <w:spacing w:after="20"/>
              <w:ind w:left="20"/>
              <w:jc w:val="both"/>
            </w:pPr>
            <w:r>
              <w:rPr>
                <w:rFonts w:ascii="Times New Roman"/>
                <w:b w:val="false"/>
                <w:i w:val="false"/>
                <w:color w:val="000000"/>
                <w:sz w:val="20"/>
              </w:rPr>
              <w:t>
(csdo:‌Territory‌Code)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6" w:id="1446"/>
          <w:p>
            <w:pPr>
              <w:spacing w:after="20"/>
              <w:ind w:left="20"/>
              <w:jc w:val="both"/>
            </w:pPr>
            <w:r>
              <w:rPr>
                <w:rFonts w:ascii="Times New Roman"/>
                <w:b w:val="false"/>
                <w:i w:val="false"/>
                <w:color w:val="000000"/>
                <w:sz w:val="20"/>
              </w:rPr>
              <w:t>
csdo:‌Territory‌Code‌Type (M.SDT.00031)</w:t>
            </w:r>
          </w:p>
          <w:bookmarkEnd w:id="14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9" w:id="1447"/>
          <w:p>
            <w:pPr>
              <w:spacing w:after="20"/>
              <w:ind w:left="20"/>
              <w:jc w:val="both"/>
            </w:pPr>
            <w:r>
              <w:rPr>
                <w:rFonts w:ascii="Times New Roman"/>
                <w:b w:val="false"/>
                <w:i w:val="false"/>
                <w:color w:val="000000"/>
                <w:sz w:val="20"/>
              </w:rPr>
              <w:t>
2.6.4. Регион</w:t>
            </w:r>
          </w:p>
          <w:bookmarkEnd w:id="1447"/>
          <w:p>
            <w:pPr>
              <w:spacing w:after="20"/>
              <w:ind w:left="20"/>
              <w:jc w:val="both"/>
            </w:pPr>
            <w:r>
              <w:rPr>
                <w:rFonts w:ascii="Times New Roman"/>
                <w:b w:val="false"/>
                <w:i w:val="false"/>
                <w:color w:val="000000"/>
                <w:sz w:val="20"/>
              </w:rPr>
              <w:t>
(csdo:‌Region‌Name)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0" w:id="1448"/>
          <w:p>
            <w:pPr>
              <w:spacing w:after="20"/>
              <w:ind w:left="20"/>
              <w:jc w:val="both"/>
            </w:pPr>
            <w:r>
              <w:rPr>
                <w:rFonts w:ascii="Times New Roman"/>
                <w:b w:val="false"/>
                <w:i w:val="false"/>
                <w:color w:val="000000"/>
                <w:sz w:val="20"/>
              </w:rPr>
              <w:t>
csdo:‌Name120‌Type (M.SDT.00055)</w:t>
            </w:r>
          </w:p>
          <w:bookmarkEnd w:id="14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3" w:id="1449"/>
          <w:p>
            <w:pPr>
              <w:spacing w:after="20"/>
              <w:ind w:left="20"/>
              <w:jc w:val="both"/>
            </w:pPr>
            <w:r>
              <w:rPr>
                <w:rFonts w:ascii="Times New Roman"/>
                <w:b w:val="false"/>
                <w:i w:val="false"/>
                <w:color w:val="000000"/>
                <w:sz w:val="20"/>
              </w:rPr>
              <w:t>
2.6.5. Район</w:t>
            </w:r>
          </w:p>
          <w:bookmarkEnd w:id="1449"/>
          <w:p>
            <w:pPr>
              <w:spacing w:after="20"/>
              <w:ind w:left="20"/>
              <w:jc w:val="both"/>
            </w:pPr>
            <w:r>
              <w:rPr>
                <w:rFonts w:ascii="Times New Roman"/>
                <w:b w:val="false"/>
                <w:i w:val="false"/>
                <w:color w:val="000000"/>
                <w:sz w:val="20"/>
              </w:rPr>
              <w:t>
(csdo:‌District‌Name)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4" w:id="1450"/>
          <w:p>
            <w:pPr>
              <w:spacing w:after="20"/>
              <w:ind w:left="20"/>
              <w:jc w:val="both"/>
            </w:pPr>
            <w:r>
              <w:rPr>
                <w:rFonts w:ascii="Times New Roman"/>
                <w:b w:val="false"/>
                <w:i w:val="false"/>
                <w:color w:val="000000"/>
                <w:sz w:val="20"/>
              </w:rPr>
              <w:t>
csdo:‌Name120‌Type (M.SDT.00055)</w:t>
            </w:r>
          </w:p>
          <w:bookmarkEnd w:id="14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7" w:id="1451"/>
          <w:p>
            <w:pPr>
              <w:spacing w:after="20"/>
              <w:ind w:left="20"/>
              <w:jc w:val="both"/>
            </w:pPr>
            <w:r>
              <w:rPr>
                <w:rFonts w:ascii="Times New Roman"/>
                <w:b w:val="false"/>
                <w:i w:val="false"/>
                <w:color w:val="000000"/>
                <w:sz w:val="20"/>
              </w:rPr>
              <w:t>
2.6.6. Город</w:t>
            </w:r>
          </w:p>
          <w:bookmarkEnd w:id="1451"/>
          <w:p>
            <w:pPr>
              <w:spacing w:after="20"/>
              <w:ind w:left="20"/>
              <w:jc w:val="both"/>
            </w:pPr>
            <w:r>
              <w:rPr>
                <w:rFonts w:ascii="Times New Roman"/>
                <w:b w:val="false"/>
                <w:i w:val="false"/>
                <w:color w:val="000000"/>
                <w:sz w:val="20"/>
              </w:rPr>
              <w:t>
(csdo:‌City‌Name)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8" w:id="1452"/>
          <w:p>
            <w:pPr>
              <w:spacing w:after="20"/>
              <w:ind w:left="20"/>
              <w:jc w:val="both"/>
            </w:pPr>
            <w:r>
              <w:rPr>
                <w:rFonts w:ascii="Times New Roman"/>
                <w:b w:val="false"/>
                <w:i w:val="false"/>
                <w:color w:val="000000"/>
                <w:sz w:val="20"/>
              </w:rPr>
              <w:t>
csdo:‌Name120‌Type (M.SDT.00055)</w:t>
            </w:r>
          </w:p>
          <w:bookmarkEnd w:id="14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1" w:id="1453"/>
          <w:p>
            <w:pPr>
              <w:spacing w:after="20"/>
              <w:ind w:left="20"/>
              <w:jc w:val="both"/>
            </w:pPr>
            <w:r>
              <w:rPr>
                <w:rFonts w:ascii="Times New Roman"/>
                <w:b w:val="false"/>
                <w:i w:val="false"/>
                <w:color w:val="000000"/>
                <w:sz w:val="20"/>
              </w:rPr>
              <w:t>
2.6.7. Населенный пункт</w:t>
            </w:r>
          </w:p>
          <w:bookmarkEnd w:id="1453"/>
          <w:p>
            <w:pPr>
              <w:spacing w:after="20"/>
              <w:ind w:left="20"/>
              <w:jc w:val="both"/>
            </w:pPr>
            <w:r>
              <w:rPr>
                <w:rFonts w:ascii="Times New Roman"/>
                <w:b w:val="false"/>
                <w:i w:val="false"/>
                <w:color w:val="000000"/>
                <w:sz w:val="20"/>
              </w:rPr>
              <w:t>
(csdo:‌Settlement‌Name)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2" w:id="1454"/>
          <w:p>
            <w:pPr>
              <w:spacing w:after="20"/>
              <w:ind w:left="20"/>
              <w:jc w:val="both"/>
            </w:pPr>
            <w:r>
              <w:rPr>
                <w:rFonts w:ascii="Times New Roman"/>
                <w:b w:val="false"/>
                <w:i w:val="false"/>
                <w:color w:val="000000"/>
                <w:sz w:val="20"/>
              </w:rPr>
              <w:t>
csdo:‌Name120‌Type (M.SDT.00055)</w:t>
            </w:r>
          </w:p>
          <w:bookmarkEnd w:id="14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5" w:id="1455"/>
          <w:p>
            <w:pPr>
              <w:spacing w:after="20"/>
              <w:ind w:left="20"/>
              <w:jc w:val="both"/>
            </w:pPr>
            <w:r>
              <w:rPr>
                <w:rFonts w:ascii="Times New Roman"/>
                <w:b w:val="false"/>
                <w:i w:val="false"/>
                <w:color w:val="000000"/>
                <w:sz w:val="20"/>
              </w:rPr>
              <w:t>
2.6.8. Улица</w:t>
            </w:r>
          </w:p>
          <w:bookmarkEnd w:id="1455"/>
          <w:p>
            <w:pPr>
              <w:spacing w:after="20"/>
              <w:ind w:left="20"/>
              <w:jc w:val="both"/>
            </w:pPr>
            <w:r>
              <w:rPr>
                <w:rFonts w:ascii="Times New Roman"/>
                <w:b w:val="false"/>
                <w:i w:val="false"/>
                <w:color w:val="000000"/>
                <w:sz w:val="20"/>
              </w:rPr>
              <w:t>
(csdo:‌Street‌Name)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6" w:id="1456"/>
          <w:p>
            <w:pPr>
              <w:spacing w:after="20"/>
              <w:ind w:left="20"/>
              <w:jc w:val="both"/>
            </w:pPr>
            <w:r>
              <w:rPr>
                <w:rFonts w:ascii="Times New Roman"/>
                <w:b w:val="false"/>
                <w:i w:val="false"/>
                <w:color w:val="000000"/>
                <w:sz w:val="20"/>
              </w:rPr>
              <w:t>
csdo:‌Name120‌Type (M.SDT.00055)</w:t>
            </w:r>
          </w:p>
          <w:bookmarkEnd w:id="14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9" w:id="1457"/>
          <w:p>
            <w:pPr>
              <w:spacing w:after="20"/>
              <w:ind w:left="20"/>
              <w:jc w:val="both"/>
            </w:pPr>
            <w:r>
              <w:rPr>
                <w:rFonts w:ascii="Times New Roman"/>
                <w:b w:val="false"/>
                <w:i w:val="false"/>
                <w:color w:val="000000"/>
                <w:sz w:val="20"/>
              </w:rPr>
              <w:t>
2.6.9. Номер дома</w:t>
            </w:r>
          </w:p>
          <w:bookmarkEnd w:id="1457"/>
          <w:p>
            <w:pPr>
              <w:spacing w:after="20"/>
              <w:ind w:left="20"/>
              <w:jc w:val="both"/>
            </w:pPr>
            <w:r>
              <w:rPr>
                <w:rFonts w:ascii="Times New Roman"/>
                <w:b w:val="false"/>
                <w:i w:val="false"/>
                <w:color w:val="000000"/>
                <w:sz w:val="20"/>
              </w:rPr>
              <w:t>
(csdo:‌Building‌Number‌Id)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0" w:id="1458"/>
          <w:p>
            <w:pPr>
              <w:spacing w:after="20"/>
              <w:ind w:left="20"/>
              <w:jc w:val="both"/>
            </w:pPr>
            <w:r>
              <w:rPr>
                <w:rFonts w:ascii="Times New Roman"/>
                <w:b w:val="false"/>
                <w:i w:val="false"/>
                <w:color w:val="000000"/>
                <w:sz w:val="20"/>
              </w:rPr>
              <w:t>
csdo:‌Id50‌Type (M.SDT.00093)</w:t>
            </w:r>
          </w:p>
          <w:bookmarkEnd w:id="14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3" w:id="1459"/>
          <w:p>
            <w:pPr>
              <w:spacing w:after="20"/>
              <w:ind w:left="20"/>
              <w:jc w:val="both"/>
            </w:pPr>
            <w:r>
              <w:rPr>
                <w:rFonts w:ascii="Times New Roman"/>
                <w:b w:val="false"/>
                <w:i w:val="false"/>
                <w:color w:val="000000"/>
                <w:sz w:val="20"/>
              </w:rPr>
              <w:t>
2.6.10. Номер помещения</w:t>
            </w:r>
          </w:p>
          <w:bookmarkEnd w:id="1459"/>
          <w:p>
            <w:pPr>
              <w:spacing w:after="20"/>
              <w:ind w:left="20"/>
              <w:jc w:val="both"/>
            </w:pPr>
            <w:r>
              <w:rPr>
                <w:rFonts w:ascii="Times New Roman"/>
                <w:b w:val="false"/>
                <w:i w:val="false"/>
                <w:color w:val="000000"/>
                <w:sz w:val="20"/>
              </w:rPr>
              <w:t>
(csdo:‌Room‌Number‌Id)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 w:id="1460"/>
          <w:p>
            <w:pPr>
              <w:spacing w:after="20"/>
              <w:ind w:left="20"/>
              <w:jc w:val="both"/>
            </w:pPr>
            <w:r>
              <w:rPr>
                <w:rFonts w:ascii="Times New Roman"/>
                <w:b w:val="false"/>
                <w:i w:val="false"/>
                <w:color w:val="000000"/>
                <w:sz w:val="20"/>
              </w:rPr>
              <w:t>
csdo:‌Id20‌Type (M.SDT.00092)</w:t>
            </w:r>
          </w:p>
          <w:bookmarkEnd w:id="14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 w:id="1461"/>
          <w:p>
            <w:pPr>
              <w:spacing w:after="20"/>
              <w:ind w:left="20"/>
              <w:jc w:val="both"/>
            </w:pPr>
            <w:r>
              <w:rPr>
                <w:rFonts w:ascii="Times New Roman"/>
                <w:b w:val="false"/>
                <w:i w:val="false"/>
                <w:color w:val="000000"/>
                <w:sz w:val="20"/>
              </w:rPr>
              <w:t>
2.6.11. Почтовый индекс</w:t>
            </w:r>
          </w:p>
          <w:bookmarkEnd w:id="1461"/>
          <w:p>
            <w:pPr>
              <w:spacing w:after="20"/>
              <w:ind w:left="20"/>
              <w:jc w:val="both"/>
            </w:pPr>
            <w:r>
              <w:rPr>
                <w:rFonts w:ascii="Times New Roman"/>
                <w:b w:val="false"/>
                <w:i w:val="false"/>
                <w:color w:val="000000"/>
                <w:sz w:val="20"/>
              </w:rPr>
              <w:t>
(csdo:‌Post‌Code)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8" w:id="1462"/>
          <w:p>
            <w:pPr>
              <w:spacing w:after="20"/>
              <w:ind w:left="20"/>
              <w:jc w:val="both"/>
            </w:pPr>
            <w:r>
              <w:rPr>
                <w:rFonts w:ascii="Times New Roman"/>
                <w:b w:val="false"/>
                <w:i w:val="false"/>
                <w:color w:val="000000"/>
                <w:sz w:val="20"/>
              </w:rPr>
              <w:t>
csdo:‌Post‌Code‌Type (M.SDT.00006)</w:t>
            </w:r>
          </w:p>
          <w:bookmarkEnd w:id="14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0" w:id="1463"/>
          <w:p>
            <w:pPr>
              <w:spacing w:after="20"/>
              <w:ind w:left="20"/>
              <w:jc w:val="both"/>
            </w:pPr>
            <w:r>
              <w:rPr>
                <w:rFonts w:ascii="Times New Roman"/>
                <w:b w:val="false"/>
                <w:i w:val="false"/>
                <w:color w:val="000000"/>
                <w:sz w:val="20"/>
              </w:rPr>
              <w:t>
2.6.12. Номер абонентского ящика</w:t>
            </w:r>
          </w:p>
          <w:bookmarkEnd w:id="1463"/>
          <w:p>
            <w:pPr>
              <w:spacing w:after="20"/>
              <w:ind w:left="20"/>
              <w:jc w:val="both"/>
            </w:pPr>
            <w:r>
              <w:rPr>
                <w:rFonts w:ascii="Times New Roman"/>
                <w:b w:val="false"/>
                <w:i w:val="false"/>
                <w:color w:val="000000"/>
                <w:sz w:val="20"/>
              </w:rPr>
              <w:t>
(csdo:‌Post‌Office‌Box‌Id)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1" w:id="1464"/>
          <w:p>
            <w:pPr>
              <w:spacing w:after="20"/>
              <w:ind w:left="20"/>
              <w:jc w:val="both"/>
            </w:pPr>
            <w:r>
              <w:rPr>
                <w:rFonts w:ascii="Times New Roman"/>
                <w:b w:val="false"/>
                <w:i w:val="false"/>
                <w:color w:val="000000"/>
                <w:sz w:val="20"/>
              </w:rPr>
              <w:t>
csdo:‌Id20‌Type (M.SDT.00092)</w:t>
            </w:r>
          </w:p>
          <w:bookmarkEnd w:id="14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4" w:id="1465"/>
          <w:p>
            <w:pPr>
              <w:spacing w:after="20"/>
              <w:ind w:left="20"/>
              <w:jc w:val="both"/>
            </w:pPr>
            <w:r>
              <w:rPr>
                <w:rFonts w:ascii="Times New Roman"/>
                <w:b w:val="false"/>
                <w:i w:val="false"/>
                <w:color w:val="000000"/>
                <w:sz w:val="20"/>
              </w:rPr>
              <w:t>
2.7. Контактный реквизит</w:t>
            </w:r>
          </w:p>
          <w:bookmarkEnd w:id="1465"/>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контактном реквизите компетентного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5" w:id="1466"/>
          <w:p>
            <w:pPr>
              <w:spacing w:after="20"/>
              <w:ind w:left="20"/>
              <w:jc w:val="both"/>
            </w:pPr>
            <w:r>
              <w:rPr>
                <w:rFonts w:ascii="Times New Roman"/>
                <w:b w:val="false"/>
                <w:i w:val="false"/>
                <w:color w:val="000000"/>
                <w:sz w:val="20"/>
              </w:rPr>
              <w:t>
ccdo:‌Communication‌Details‌Type (M.CDT.00003)</w:t>
            </w:r>
          </w:p>
          <w:bookmarkEnd w:id="146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6" w:id="1467"/>
          <w:p>
            <w:pPr>
              <w:spacing w:after="20"/>
              <w:ind w:left="20"/>
              <w:jc w:val="both"/>
            </w:pPr>
            <w:r>
              <w:rPr>
                <w:rFonts w:ascii="Times New Roman"/>
                <w:b w:val="false"/>
                <w:i w:val="false"/>
                <w:color w:val="000000"/>
                <w:sz w:val="20"/>
              </w:rPr>
              <w:t>
2.7.1. Код вида связи</w:t>
            </w:r>
          </w:p>
          <w:bookmarkEnd w:id="1467"/>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7" w:id="1468"/>
          <w:p>
            <w:pPr>
              <w:spacing w:after="20"/>
              <w:ind w:left="20"/>
              <w:jc w:val="both"/>
            </w:pPr>
            <w:r>
              <w:rPr>
                <w:rFonts w:ascii="Times New Roman"/>
                <w:b w:val="false"/>
                <w:i w:val="false"/>
                <w:color w:val="000000"/>
                <w:sz w:val="20"/>
              </w:rPr>
              <w:t>
csdo:‌Communication‌Channel‌Code‌V2‌Type (M.SDT.00163)</w:t>
            </w:r>
          </w:p>
          <w:bookmarkEnd w:id="146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 w:id="1469"/>
          <w:p>
            <w:pPr>
              <w:spacing w:after="20"/>
              <w:ind w:left="20"/>
              <w:jc w:val="both"/>
            </w:pPr>
            <w:r>
              <w:rPr>
                <w:rFonts w:ascii="Times New Roman"/>
                <w:b w:val="false"/>
                <w:i w:val="false"/>
                <w:color w:val="000000"/>
                <w:sz w:val="20"/>
              </w:rPr>
              <w:t>
2.7.2. Наименование вида связи</w:t>
            </w:r>
          </w:p>
          <w:bookmarkEnd w:id="1469"/>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1" w:id="1470"/>
          <w:p>
            <w:pPr>
              <w:spacing w:after="20"/>
              <w:ind w:left="20"/>
              <w:jc w:val="both"/>
            </w:pPr>
            <w:r>
              <w:rPr>
                <w:rFonts w:ascii="Times New Roman"/>
                <w:b w:val="false"/>
                <w:i w:val="false"/>
                <w:color w:val="000000"/>
                <w:sz w:val="20"/>
              </w:rPr>
              <w:t>
csdo:‌Name120‌Type (M.SDT.00055)</w:t>
            </w:r>
          </w:p>
          <w:bookmarkEnd w:id="14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 w:id="1471"/>
          <w:p>
            <w:pPr>
              <w:spacing w:after="20"/>
              <w:ind w:left="20"/>
              <w:jc w:val="both"/>
            </w:pPr>
            <w:r>
              <w:rPr>
                <w:rFonts w:ascii="Times New Roman"/>
                <w:b w:val="false"/>
                <w:i w:val="false"/>
                <w:color w:val="000000"/>
                <w:sz w:val="20"/>
              </w:rPr>
              <w:t>
2.7.3. Идентификатор канала связи</w:t>
            </w:r>
          </w:p>
          <w:bookmarkEnd w:id="1471"/>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5" w:id="1472"/>
          <w:p>
            <w:pPr>
              <w:spacing w:after="20"/>
              <w:ind w:left="20"/>
              <w:jc w:val="both"/>
            </w:pPr>
            <w:r>
              <w:rPr>
                <w:rFonts w:ascii="Times New Roman"/>
                <w:b w:val="false"/>
                <w:i w:val="false"/>
                <w:color w:val="000000"/>
                <w:sz w:val="20"/>
              </w:rPr>
              <w:t>
csdo:‌Communication‌Channel‌Id‌Type (M.SDT.00015)</w:t>
            </w:r>
          </w:p>
          <w:bookmarkEnd w:id="14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8" w:id="1473"/>
          <w:p>
            <w:pPr>
              <w:spacing w:after="20"/>
              <w:ind w:left="20"/>
              <w:jc w:val="both"/>
            </w:pPr>
            <w:r>
              <w:rPr>
                <w:rFonts w:ascii="Times New Roman"/>
                <w:b w:val="false"/>
                <w:i w:val="false"/>
                <w:color w:val="000000"/>
                <w:sz w:val="20"/>
              </w:rPr>
              <w:t>
3. Дата документа</w:t>
            </w:r>
          </w:p>
          <w:bookmarkEnd w:id="1473"/>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заполнения акта сверки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9" w:id="1474"/>
          <w:p>
            <w:pPr>
              <w:spacing w:after="20"/>
              <w:ind w:left="20"/>
              <w:jc w:val="both"/>
            </w:pPr>
            <w:r>
              <w:rPr>
                <w:rFonts w:ascii="Times New Roman"/>
                <w:b w:val="false"/>
                <w:i w:val="false"/>
                <w:color w:val="000000"/>
                <w:sz w:val="20"/>
              </w:rPr>
              <w:t>
bdt:‌Date‌Type (M.BDT.00005)</w:t>
            </w:r>
          </w:p>
          <w:bookmarkEnd w:id="1474"/>
          <w:p>
            <w:pPr>
              <w:spacing w:after="20"/>
              <w:ind w:left="20"/>
              <w:jc w:val="both"/>
            </w:pPr>
            <w:r>
              <w:rPr>
                <w:rFonts w:ascii="Times New Roman"/>
                <w:b w:val="false"/>
                <w:i w:val="false"/>
                <w:color w:val="000000"/>
                <w:sz w:val="20"/>
              </w:rPr>
              <w:t>
Обозначение даты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0" w:id="1475"/>
          <w:p>
            <w:pPr>
              <w:spacing w:after="20"/>
              <w:ind w:left="20"/>
              <w:jc w:val="both"/>
            </w:pPr>
            <w:r>
              <w:rPr>
                <w:rFonts w:ascii="Times New Roman"/>
                <w:b w:val="false"/>
                <w:i w:val="false"/>
                <w:color w:val="000000"/>
                <w:sz w:val="20"/>
              </w:rPr>
              <w:t>
4. Код страны</w:t>
            </w:r>
          </w:p>
          <w:bookmarkEnd w:id="1475"/>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государства проживания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1" w:id="1476"/>
          <w:p>
            <w:pPr>
              <w:spacing w:after="20"/>
              <w:ind w:left="20"/>
              <w:jc w:val="both"/>
            </w:pPr>
            <w:r>
              <w:rPr>
                <w:rFonts w:ascii="Times New Roman"/>
                <w:b w:val="false"/>
                <w:i w:val="false"/>
                <w:color w:val="000000"/>
                <w:sz w:val="20"/>
              </w:rPr>
              <w:t>
csdo:‌Unified‌Country‌Code‌Type (M.SDT.00112)</w:t>
            </w:r>
          </w:p>
          <w:bookmarkEnd w:id="147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3" w:id="1477"/>
          <w:p>
            <w:pPr>
              <w:spacing w:after="20"/>
              <w:ind w:left="20"/>
              <w:jc w:val="both"/>
            </w:pPr>
            <w:r>
              <w:rPr>
                <w:rFonts w:ascii="Times New Roman"/>
                <w:b w:val="false"/>
                <w:i w:val="false"/>
                <w:color w:val="000000"/>
                <w:sz w:val="20"/>
              </w:rPr>
              <w:t>
а) идентификатор справочника (классификатора)</w:t>
            </w:r>
          </w:p>
          <w:bookmarkEnd w:id="1477"/>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4" w:id="1478"/>
          <w:p>
            <w:pPr>
              <w:spacing w:after="20"/>
              <w:ind w:left="20"/>
              <w:jc w:val="both"/>
            </w:pPr>
            <w:r>
              <w:rPr>
                <w:rFonts w:ascii="Times New Roman"/>
                <w:b w:val="false"/>
                <w:i w:val="false"/>
                <w:color w:val="000000"/>
                <w:sz w:val="20"/>
              </w:rPr>
              <w:t>
csdo:‌Reference‌Data‌Id‌Type (M.SDT.00091)</w:t>
            </w:r>
          </w:p>
          <w:bookmarkEnd w:id="14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7" w:id="1479"/>
          <w:p>
            <w:pPr>
              <w:spacing w:after="20"/>
              <w:ind w:left="20"/>
              <w:jc w:val="both"/>
            </w:pPr>
            <w:r>
              <w:rPr>
                <w:rFonts w:ascii="Times New Roman"/>
                <w:b w:val="false"/>
                <w:i w:val="false"/>
                <w:color w:val="000000"/>
                <w:sz w:val="20"/>
              </w:rPr>
              <w:t>
5. Год</w:t>
            </w:r>
          </w:p>
          <w:bookmarkEnd w:id="1479"/>
          <w:p>
            <w:pPr>
              <w:spacing w:after="20"/>
              <w:ind w:left="20"/>
              <w:jc w:val="both"/>
            </w:pPr>
            <w:r>
              <w:rPr>
                <w:rFonts w:ascii="Times New Roman"/>
                <w:b w:val="false"/>
                <w:i w:val="false"/>
                <w:color w:val="000000"/>
                <w:sz w:val="20"/>
              </w:rPr>
              <w:t>
(csdo:‌Event‌Year)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отчетного периода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8" w:id="1480"/>
          <w:p>
            <w:pPr>
              <w:spacing w:after="20"/>
              <w:ind w:left="20"/>
              <w:jc w:val="both"/>
            </w:pPr>
            <w:r>
              <w:rPr>
                <w:rFonts w:ascii="Times New Roman"/>
                <w:b w:val="false"/>
                <w:i w:val="false"/>
                <w:color w:val="000000"/>
                <w:sz w:val="20"/>
              </w:rPr>
              <w:t>
bdt:‌Year‌Type (M.BDT.00025)</w:t>
            </w:r>
          </w:p>
          <w:bookmarkEnd w:id="1480"/>
          <w:p>
            <w:pPr>
              <w:spacing w:after="20"/>
              <w:ind w:left="20"/>
              <w:jc w:val="both"/>
            </w:pPr>
            <w:r>
              <w:rPr>
                <w:rFonts w:ascii="Times New Roman"/>
                <w:b w:val="false"/>
                <w:i w:val="false"/>
                <w:color w:val="000000"/>
                <w:sz w:val="20"/>
              </w:rPr>
              <w:t>
Обозначение года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9" w:id="1481"/>
          <w:p>
            <w:pPr>
              <w:spacing w:after="20"/>
              <w:ind w:left="20"/>
              <w:jc w:val="both"/>
            </w:pPr>
            <w:r>
              <w:rPr>
                <w:rFonts w:ascii="Times New Roman"/>
                <w:b w:val="false"/>
                <w:i w:val="false"/>
                <w:color w:val="000000"/>
                <w:sz w:val="20"/>
              </w:rPr>
              <w:t>
6. Сведения об израсходованных средствах на выплату пенсий участнику пенсионного обеспечения</w:t>
            </w:r>
          </w:p>
          <w:bookmarkEnd w:id="1481"/>
          <w:p>
            <w:pPr>
              <w:spacing w:after="20"/>
              <w:ind w:left="20"/>
              <w:jc w:val="both"/>
            </w:pPr>
            <w:r>
              <w:rPr>
                <w:rFonts w:ascii="Times New Roman"/>
                <w:b w:val="false"/>
                <w:i w:val="false"/>
                <w:color w:val="000000"/>
                <w:sz w:val="20"/>
              </w:rPr>
              <w:t>
(spcdo:‌Act‌Amount‌Details)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израсходованных средствах на выплату пенсий по данным компетентного органа, направляющего сведения (осуществляющего перевод пенсии) или компетентного органа, принимающего сведения (осуществляющего доставку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0" w:id="1482"/>
          <w:p>
            <w:pPr>
              <w:spacing w:after="20"/>
              <w:ind w:left="20"/>
              <w:jc w:val="both"/>
            </w:pPr>
            <w:r>
              <w:rPr>
                <w:rFonts w:ascii="Times New Roman"/>
                <w:b w:val="false"/>
                <w:i w:val="false"/>
                <w:color w:val="000000"/>
                <w:sz w:val="20"/>
              </w:rPr>
              <w:t>
spcdo:‌Act‌Amount‌Details‌Type (M.SP.CDT.00039)</w:t>
            </w:r>
          </w:p>
          <w:bookmarkEnd w:id="14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1" w:id="1483"/>
          <w:p>
            <w:pPr>
              <w:spacing w:after="20"/>
              <w:ind w:left="20"/>
              <w:jc w:val="both"/>
            </w:pPr>
            <w:r>
              <w:rPr>
                <w:rFonts w:ascii="Times New Roman"/>
                <w:b w:val="false"/>
                <w:i w:val="false"/>
                <w:color w:val="000000"/>
                <w:sz w:val="20"/>
              </w:rPr>
              <w:t>
6.1. Код страны</w:t>
            </w:r>
          </w:p>
          <w:bookmarkEnd w:id="1483"/>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государства-члена, направляющего сведения (осуществляющего перевод пенсии) или государства-члена, принимающего сведения (осуществляющего доставку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2" w:id="1484"/>
          <w:p>
            <w:pPr>
              <w:spacing w:after="20"/>
              <w:ind w:left="20"/>
              <w:jc w:val="both"/>
            </w:pPr>
            <w:r>
              <w:rPr>
                <w:rFonts w:ascii="Times New Roman"/>
                <w:b w:val="false"/>
                <w:i w:val="false"/>
                <w:color w:val="000000"/>
                <w:sz w:val="20"/>
              </w:rPr>
              <w:t>
csdo:‌Unified‌Country‌Code‌Type (M.SDT.00112)</w:t>
            </w:r>
          </w:p>
          <w:bookmarkEnd w:id="14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4" w:id="1485"/>
          <w:p>
            <w:pPr>
              <w:spacing w:after="20"/>
              <w:ind w:left="20"/>
              <w:jc w:val="both"/>
            </w:pPr>
            <w:r>
              <w:rPr>
                <w:rFonts w:ascii="Times New Roman"/>
                <w:b w:val="false"/>
                <w:i w:val="false"/>
                <w:color w:val="000000"/>
                <w:sz w:val="20"/>
              </w:rPr>
              <w:t>
а) идентификатор справочника (классификатора)</w:t>
            </w:r>
          </w:p>
          <w:bookmarkEnd w:id="1485"/>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5" w:id="1486"/>
          <w:p>
            <w:pPr>
              <w:spacing w:after="20"/>
              <w:ind w:left="20"/>
              <w:jc w:val="both"/>
            </w:pPr>
            <w:r>
              <w:rPr>
                <w:rFonts w:ascii="Times New Roman"/>
                <w:b w:val="false"/>
                <w:i w:val="false"/>
                <w:color w:val="000000"/>
                <w:sz w:val="20"/>
              </w:rPr>
              <w:t>
csdo:‌Reference‌Data‌Id‌Type (M.SDT.00091)</w:t>
            </w:r>
          </w:p>
          <w:bookmarkEnd w:id="14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8" w:id="1487"/>
          <w:p>
            <w:pPr>
              <w:spacing w:after="20"/>
              <w:ind w:left="20"/>
              <w:jc w:val="both"/>
            </w:pPr>
            <w:r>
              <w:rPr>
                <w:rFonts w:ascii="Times New Roman"/>
                <w:b w:val="false"/>
                <w:i w:val="false"/>
                <w:color w:val="000000"/>
                <w:sz w:val="20"/>
              </w:rPr>
              <w:t>
6.2. Oстаток средств на начало выплатного периода</w:t>
            </w:r>
          </w:p>
          <w:bookmarkEnd w:id="1487"/>
          <w:p>
            <w:pPr>
              <w:spacing w:after="20"/>
              <w:ind w:left="20"/>
              <w:jc w:val="both"/>
            </w:pPr>
            <w:r>
              <w:rPr>
                <w:rFonts w:ascii="Times New Roman"/>
                <w:b w:val="false"/>
                <w:i w:val="false"/>
                <w:color w:val="000000"/>
                <w:sz w:val="20"/>
              </w:rPr>
              <w:t>
(spsdo:‌Balance‌Beginning‌Period‌Amount)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средств на начало выплатного периода с указанием кода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9" w:id="1488"/>
          <w:p>
            <w:pPr>
              <w:spacing w:after="20"/>
              <w:ind w:left="20"/>
              <w:jc w:val="both"/>
            </w:pPr>
            <w:r>
              <w:rPr>
                <w:rFonts w:ascii="Times New Roman"/>
                <w:b w:val="false"/>
                <w:i w:val="false"/>
                <w:color w:val="000000"/>
                <w:sz w:val="20"/>
              </w:rPr>
              <w:t>
csdo:‌Amount‌With‌Numeric‌Currency‌Type (M.SDT.00099)</w:t>
            </w:r>
          </w:p>
          <w:bookmarkEnd w:id="1488"/>
          <w:p>
            <w:pPr>
              <w:spacing w:after="20"/>
              <w:ind w:left="20"/>
              <w:jc w:val="both"/>
            </w:pPr>
            <w:r>
              <w:rPr>
                <w:rFonts w:ascii="Times New Roman"/>
                <w:b w:val="false"/>
                <w:i w:val="false"/>
                <w:color w:val="000000"/>
                <w:sz w:val="20"/>
              </w:rPr>
              <w:t>
Число в десятичной системе счисления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0" w:id="1489"/>
          <w:p>
            <w:pPr>
              <w:spacing w:after="20"/>
              <w:ind w:left="20"/>
              <w:jc w:val="both"/>
            </w:pPr>
            <w:r>
              <w:rPr>
                <w:rFonts w:ascii="Times New Roman"/>
                <w:b w:val="false"/>
                <w:i w:val="false"/>
                <w:color w:val="000000"/>
                <w:sz w:val="20"/>
              </w:rPr>
              <w:t>
а) код валюты</w:t>
            </w:r>
          </w:p>
          <w:bookmarkEnd w:id="1489"/>
          <w:p>
            <w:pPr>
              <w:spacing w:after="20"/>
              <w:ind w:left="20"/>
              <w:jc w:val="both"/>
            </w:pPr>
            <w:r>
              <w:rPr>
                <w:rFonts w:ascii="Times New Roman"/>
                <w:b w:val="false"/>
                <w:i w:val="false"/>
                <w:color w:val="000000"/>
                <w:sz w:val="20"/>
              </w:rPr>
              <w:t>
(атрибут currency‌Code)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1" w:id="1490"/>
          <w:p>
            <w:pPr>
              <w:spacing w:after="20"/>
              <w:ind w:left="20"/>
              <w:jc w:val="both"/>
            </w:pPr>
            <w:r>
              <w:rPr>
                <w:rFonts w:ascii="Times New Roman"/>
                <w:b w:val="false"/>
                <w:i w:val="false"/>
                <w:color w:val="000000"/>
                <w:sz w:val="20"/>
              </w:rPr>
              <w:t>
csdo:‌Currency‌N3‌Code‌Type (M.SDT.00073)</w:t>
            </w:r>
          </w:p>
          <w:bookmarkEnd w:id="149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3" w:id="1491"/>
          <w:p>
            <w:pPr>
              <w:spacing w:after="20"/>
              <w:ind w:left="20"/>
              <w:jc w:val="both"/>
            </w:pPr>
            <w:r>
              <w:rPr>
                <w:rFonts w:ascii="Times New Roman"/>
                <w:b w:val="false"/>
                <w:i w:val="false"/>
                <w:color w:val="000000"/>
                <w:sz w:val="20"/>
              </w:rPr>
              <w:t>
б) масштаб</w:t>
            </w:r>
          </w:p>
          <w:bookmarkEnd w:id="1491"/>
          <w:p>
            <w:pPr>
              <w:spacing w:after="20"/>
              <w:ind w:left="20"/>
              <w:jc w:val="both"/>
            </w:pPr>
            <w:r>
              <w:rPr>
                <w:rFonts w:ascii="Times New Roman"/>
                <w:b w:val="false"/>
                <w:i w:val="false"/>
                <w:color w:val="000000"/>
                <w:sz w:val="20"/>
              </w:rPr>
              <w:t>
(атрибут scale‌Number)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4" w:id="1492"/>
          <w:p>
            <w:pPr>
              <w:spacing w:after="20"/>
              <w:ind w:left="20"/>
              <w:jc w:val="both"/>
            </w:pPr>
            <w:r>
              <w:rPr>
                <w:rFonts w:ascii="Times New Roman"/>
                <w:b w:val="false"/>
                <w:i w:val="false"/>
                <w:color w:val="000000"/>
                <w:sz w:val="20"/>
              </w:rPr>
              <w:t>
csdo:‌Number2‌Type (M.SDT.00096)</w:t>
            </w:r>
          </w:p>
          <w:bookmarkEnd w:id="1492"/>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8" w:id="1493"/>
          <w:p>
            <w:pPr>
              <w:spacing w:after="20"/>
              <w:ind w:left="20"/>
              <w:jc w:val="both"/>
            </w:pPr>
            <w:r>
              <w:rPr>
                <w:rFonts w:ascii="Times New Roman"/>
                <w:b w:val="false"/>
                <w:i w:val="false"/>
                <w:color w:val="000000"/>
                <w:sz w:val="20"/>
              </w:rPr>
              <w:t>
6.3. Cумма профинансированных средств</w:t>
            </w:r>
          </w:p>
          <w:bookmarkEnd w:id="1493"/>
          <w:p>
            <w:pPr>
              <w:spacing w:after="20"/>
              <w:ind w:left="20"/>
              <w:jc w:val="both"/>
            </w:pPr>
            <w:r>
              <w:rPr>
                <w:rFonts w:ascii="Times New Roman"/>
                <w:b w:val="false"/>
                <w:i w:val="false"/>
                <w:color w:val="000000"/>
                <w:sz w:val="20"/>
              </w:rPr>
              <w:t>
(spsdo:‌Financed‌Funds‌Amount)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профинансированных средств с указанием кода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9" w:id="1494"/>
          <w:p>
            <w:pPr>
              <w:spacing w:after="20"/>
              <w:ind w:left="20"/>
              <w:jc w:val="both"/>
            </w:pPr>
            <w:r>
              <w:rPr>
                <w:rFonts w:ascii="Times New Roman"/>
                <w:b w:val="false"/>
                <w:i w:val="false"/>
                <w:color w:val="000000"/>
                <w:sz w:val="20"/>
              </w:rPr>
              <w:t>
csdo:‌Amount‌With‌Numeric‌Currency‌Type (M.SDT.00099)</w:t>
            </w:r>
          </w:p>
          <w:bookmarkEnd w:id="1494"/>
          <w:p>
            <w:pPr>
              <w:spacing w:after="20"/>
              <w:ind w:left="20"/>
              <w:jc w:val="both"/>
            </w:pPr>
            <w:r>
              <w:rPr>
                <w:rFonts w:ascii="Times New Roman"/>
                <w:b w:val="false"/>
                <w:i w:val="false"/>
                <w:color w:val="000000"/>
                <w:sz w:val="20"/>
              </w:rPr>
              <w:t>
Число в десятичной системе счисления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0" w:id="1495"/>
          <w:p>
            <w:pPr>
              <w:spacing w:after="20"/>
              <w:ind w:left="20"/>
              <w:jc w:val="both"/>
            </w:pPr>
            <w:r>
              <w:rPr>
                <w:rFonts w:ascii="Times New Roman"/>
                <w:b w:val="false"/>
                <w:i w:val="false"/>
                <w:color w:val="000000"/>
                <w:sz w:val="20"/>
              </w:rPr>
              <w:t>
а) код валюты</w:t>
            </w:r>
          </w:p>
          <w:bookmarkEnd w:id="1495"/>
          <w:p>
            <w:pPr>
              <w:spacing w:after="20"/>
              <w:ind w:left="20"/>
              <w:jc w:val="both"/>
            </w:pPr>
            <w:r>
              <w:rPr>
                <w:rFonts w:ascii="Times New Roman"/>
                <w:b w:val="false"/>
                <w:i w:val="false"/>
                <w:color w:val="000000"/>
                <w:sz w:val="20"/>
              </w:rPr>
              <w:t>
(атрибут currency‌Code)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1" w:id="1496"/>
          <w:p>
            <w:pPr>
              <w:spacing w:after="20"/>
              <w:ind w:left="20"/>
              <w:jc w:val="both"/>
            </w:pPr>
            <w:r>
              <w:rPr>
                <w:rFonts w:ascii="Times New Roman"/>
                <w:b w:val="false"/>
                <w:i w:val="false"/>
                <w:color w:val="000000"/>
                <w:sz w:val="20"/>
              </w:rPr>
              <w:t>
csdo:‌Currency‌N3‌Code‌Type (M.SDT.00073)</w:t>
            </w:r>
          </w:p>
          <w:bookmarkEnd w:id="14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3" w:id="1497"/>
          <w:p>
            <w:pPr>
              <w:spacing w:after="20"/>
              <w:ind w:left="20"/>
              <w:jc w:val="both"/>
            </w:pPr>
            <w:r>
              <w:rPr>
                <w:rFonts w:ascii="Times New Roman"/>
                <w:b w:val="false"/>
                <w:i w:val="false"/>
                <w:color w:val="000000"/>
                <w:sz w:val="20"/>
              </w:rPr>
              <w:t>
б) масштаб</w:t>
            </w:r>
          </w:p>
          <w:bookmarkEnd w:id="1497"/>
          <w:p>
            <w:pPr>
              <w:spacing w:after="20"/>
              <w:ind w:left="20"/>
              <w:jc w:val="both"/>
            </w:pPr>
            <w:r>
              <w:rPr>
                <w:rFonts w:ascii="Times New Roman"/>
                <w:b w:val="false"/>
                <w:i w:val="false"/>
                <w:color w:val="000000"/>
                <w:sz w:val="20"/>
              </w:rPr>
              <w:t>
(атрибут scale‌Number)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4" w:id="1498"/>
          <w:p>
            <w:pPr>
              <w:spacing w:after="20"/>
              <w:ind w:left="20"/>
              <w:jc w:val="both"/>
            </w:pPr>
            <w:r>
              <w:rPr>
                <w:rFonts w:ascii="Times New Roman"/>
                <w:b w:val="false"/>
                <w:i w:val="false"/>
                <w:color w:val="000000"/>
                <w:sz w:val="20"/>
              </w:rPr>
              <w:t>
csdo:‌Number2‌Type (M.SDT.00096)</w:t>
            </w:r>
          </w:p>
          <w:bookmarkEnd w:id="1498"/>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8" w:id="1499"/>
          <w:p>
            <w:pPr>
              <w:spacing w:after="20"/>
              <w:ind w:left="20"/>
              <w:jc w:val="both"/>
            </w:pPr>
            <w:r>
              <w:rPr>
                <w:rFonts w:ascii="Times New Roman"/>
                <w:b w:val="false"/>
                <w:i w:val="false"/>
                <w:color w:val="000000"/>
                <w:sz w:val="20"/>
              </w:rPr>
              <w:t>
6.4. Сумма доставленной пенсии</w:t>
            </w:r>
          </w:p>
          <w:bookmarkEnd w:id="1499"/>
          <w:p>
            <w:pPr>
              <w:spacing w:after="20"/>
              <w:ind w:left="20"/>
              <w:jc w:val="both"/>
            </w:pPr>
            <w:r>
              <w:rPr>
                <w:rFonts w:ascii="Times New Roman"/>
                <w:b w:val="false"/>
                <w:i w:val="false"/>
                <w:color w:val="000000"/>
                <w:sz w:val="20"/>
              </w:rPr>
              <w:t>
(spsdo:‌Delivered‌Pensions‌Amount)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доставленных (выплаченных) средств с указанием кода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9" w:id="1500"/>
          <w:p>
            <w:pPr>
              <w:spacing w:after="20"/>
              <w:ind w:left="20"/>
              <w:jc w:val="both"/>
            </w:pPr>
            <w:r>
              <w:rPr>
                <w:rFonts w:ascii="Times New Roman"/>
                <w:b w:val="false"/>
                <w:i w:val="false"/>
                <w:color w:val="000000"/>
                <w:sz w:val="20"/>
              </w:rPr>
              <w:t>
csdo:‌Amount‌With‌Numeric‌Currency‌Type (M.SDT.00099)</w:t>
            </w:r>
          </w:p>
          <w:bookmarkEnd w:id="1500"/>
          <w:p>
            <w:pPr>
              <w:spacing w:after="20"/>
              <w:ind w:left="20"/>
              <w:jc w:val="both"/>
            </w:pPr>
            <w:r>
              <w:rPr>
                <w:rFonts w:ascii="Times New Roman"/>
                <w:b w:val="false"/>
                <w:i w:val="false"/>
                <w:color w:val="000000"/>
                <w:sz w:val="20"/>
              </w:rPr>
              <w:t>
Число в десятичной системе счисления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0" w:id="1501"/>
          <w:p>
            <w:pPr>
              <w:spacing w:after="20"/>
              <w:ind w:left="20"/>
              <w:jc w:val="both"/>
            </w:pPr>
            <w:r>
              <w:rPr>
                <w:rFonts w:ascii="Times New Roman"/>
                <w:b w:val="false"/>
                <w:i w:val="false"/>
                <w:color w:val="000000"/>
                <w:sz w:val="20"/>
              </w:rPr>
              <w:t>
а) код валюты</w:t>
            </w:r>
          </w:p>
          <w:bookmarkEnd w:id="1501"/>
          <w:p>
            <w:pPr>
              <w:spacing w:after="20"/>
              <w:ind w:left="20"/>
              <w:jc w:val="both"/>
            </w:pPr>
            <w:r>
              <w:rPr>
                <w:rFonts w:ascii="Times New Roman"/>
                <w:b w:val="false"/>
                <w:i w:val="false"/>
                <w:color w:val="000000"/>
                <w:sz w:val="20"/>
              </w:rPr>
              <w:t>
(атрибут currency‌Code)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1" w:id="1502"/>
          <w:p>
            <w:pPr>
              <w:spacing w:after="20"/>
              <w:ind w:left="20"/>
              <w:jc w:val="both"/>
            </w:pPr>
            <w:r>
              <w:rPr>
                <w:rFonts w:ascii="Times New Roman"/>
                <w:b w:val="false"/>
                <w:i w:val="false"/>
                <w:color w:val="000000"/>
                <w:sz w:val="20"/>
              </w:rPr>
              <w:t>
csdo:‌Currency‌N3‌Code‌Type (M.SDT.00073)</w:t>
            </w:r>
          </w:p>
          <w:bookmarkEnd w:id="15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3" w:id="1503"/>
          <w:p>
            <w:pPr>
              <w:spacing w:after="20"/>
              <w:ind w:left="20"/>
              <w:jc w:val="both"/>
            </w:pPr>
            <w:r>
              <w:rPr>
                <w:rFonts w:ascii="Times New Roman"/>
                <w:b w:val="false"/>
                <w:i w:val="false"/>
                <w:color w:val="000000"/>
                <w:sz w:val="20"/>
              </w:rPr>
              <w:t>
б) масштаб</w:t>
            </w:r>
          </w:p>
          <w:bookmarkEnd w:id="1503"/>
          <w:p>
            <w:pPr>
              <w:spacing w:after="20"/>
              <w:ind w:left="20"/>
              <w:jc w:val="both"/>
            </w:pPr>
            <w:r>
              <w:rPr>
                <w:rFonts w:ascii="Times New Roman"/>
                <w:b w:val="false"/>
                <w:i w:val="false"/>
                <w:color w:val="000000"/>
                <w:sz w:val="20"/>
              </w:rPr>
              <w:t>
(атрибут scale‌Number)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4" w:id="1504"/>
          <w:p>
            <w:pPr>
              <w:spacing w:after="20"/>
              <w:ind w:left="20"/>
              <w:jc w:val="both"/>
            </w:pPr>
            <w:r>
              <w:rPr>
                <w:rFonts w:ascii="Times New Roman"/>
                <w:b w:val="false"/>
                <w:i w:val="false"/>
                <w:color w:val="000000"/>
                <w:sz w:val="20"/>
              </w:rPr>
              <w:t>
csdo:‌Number2‌Type (M.SDT.00096)</w:t>
            </w:r>
          </w:p>
          <w:bookmarkEnd w:id="1504"/>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8" w:id="1505"/>
          <w:p>
            <w:pPr>
              <w:spacing w:after="20"/>
              <w:ind w:left="20"/>
              <w:jc w:val="both"/>
            </w:pPr>
            <w:r>
              <w:rPr>
                <w:rFonts w:ascii="Times New Roman"/>
                <w:b w:val="false"/>
                <w:i w:val="false"/>
                <w:color w:val="000000"/>
                <w:sz w:val="20"/>
              </w:rPr>
              <w:t>
6.5. Oстаток средств на конец отчетного периода</w:t>
            </w:r>
          </w:p>
          <w:bookmarkEnd w:id="1505"/>
          <w:p>
            <w:pPr>
              <w:spacing w:after="20"/>
              <w:ind w:left="20"/>
              <w:jc w:val="both"/>
            </w:pPr>
            <w:r>
              <w:rPr>
                <w:rFonts w:ascii="Times New Roman"/>
                <w:b w:val="false"/>
                <w:i w:val="false"/>
                <w:color w:val="000000"/>
                <w:sz w:val="20"/>
              </w:rPr>
              <w:t>
(spsdo:‌Balance‌End‌Period‌Amount)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средств на конец отчетного периода с указанием кода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9" w:id="1506"/>
          <w:p>
            <w:pPr>
              <w:spacing w:after="20"/>
              <w:ind w:left="20"/>
              <w:jc w:val="both"/>
            </w:pPr>
            <w:r>
              <w:rPr>
                <w:rFonts w:ascii="Times New Roman"/>
                <w:b w:val="false"/>
                <w:i w:val="false"/>
                <w:color w:val="000000"/>
                <w:sz w:val="20"/>
              </w:rPr>
              <w:t>
csdo:‌Amount‌With‌Numeric‌Currency‌Type (M.SDT.00099)</w:t>
            </w:r>
          </w:p>
          <w:bookmarkEnd w:id="1506"/>
          <w:p>
            <w:pPr>
              <w:spacing w:after="20"/>
              <w:ind w:left="20"/>
              <w:jc w:val="both"/>
            </w:pPr>
            <w:r>
              <w:rPr>
                <w:rFonts w:ascii="Times New Roman"/>
                <w:b w:val="false"/>
                <w:i w:val="false"/>
                <w:color w:val="000000"/>
                <w:sz w:val="20"/>
              </w:rPr>
              <w:t>
Число в десятичной системе счисления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0" w:id="1507"/>
          <w:p>
            <w:pPr>
              <w:spacing w:after="20"/>
              <w:ind w:left="20"/>
              <w:jc w:val="both"/>
            </w:pPr>
            <w:r>
              <w:rPr>
                <w:rFonts w:ascii="Times New Roman"/>
                <w:b w:val="false"/>
                <w:i w:val="false"/>
                <w:color w:val="000000"/>
                <w:sz w:val="20"/>
              </w:rPr>
              <w:t>
а) код валюты</w:t>
            </w:r>
          </w:p>
          <w:bookmarkEnd w:id="1507"/>
          <w:p>
            <w:pPr>
              <w:spacing w:after="20"/>
              <w:ind w:left="20"/>
              <w:jc w:val="both"/>
            </w:pPr>
            <w:r>
              <w:rPr>
                <w:rFonts w:ascii="Times New Roman"/>
                <w:b w:val="false"/>
                <w:i w:val="false"/>
                <w:color w:val="000000"/>
                <w:sz w:val="20"/>
              </w:rPr>
              <w:t>
(атрибут currency‌Code)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1" w:id="1508"/>
          <w:p>
            <w:pPr>
              <w:spacing w:after="20"/>
              <w:ind w:left="20"/>
              <w:jc w:val="both"/>
            </w:pPr>
            <w:r>
              <w:rPr>
                <w:rFonts w:ascii="Times New Roman"/>
                <w:b w:val="false"/>
                <w:i w:val="false"/>
                <w:color w:val="000000"/>
                <w:sz w:val="20"/>
              </w:rPr>
              <w:t>
csdo:‌Currency‌N3‌Code‌Type (M.SDT.00073)</w:t>
            </w:r>
          </w:p>
          <w:bookmarkEnd w:id="15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3" w:id="1509"/>
          <w:p>
            <w:pPr>
              <w:spacing w:after="20"/>
              <w:ind w:left="20"/>
              <w:jc w:val="both"/>
            </w:pPr>
            <w:r>
              <w:rPr>
                <w:rFonts w:ascii="Times New Roman"/>
                <w:b w:val="false"/>
                <w:i w:val="false"/>
                <w:color w:val="000000"/>
                <w:sz w:val="20"/>
              </w:rPr>
              <w:t>
б) масштаб</w:t>
            </w:r>
          </w:p>
          <w:bookmarkEnd w:id="1509"/>
          <w:p>
            <w:pPr>
              <w:spacing w:after="20"/>
              <w:ind w:left="20"/>
              <w:jc w:val="both"/>
            </w:pPr>
            <w:r>
              <w:rPr>
                <w:rFonts w:ascii="Times New Roman"/>
                <w:b w:val="false"/>
                <w:i w:val="false"/>
                <w:color w:val="000000"/>
                <w:sz w:val="20"/>
              </w:rPr>
              <w:t>
(атрибут scale‌Number)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4" w:id="1510"/>
          <w:p>
            <w:pPr>
              <w:spacing w:after="20"/>
              <w:ind w:left="20"/>
              <w:jc w:val="both"/>
            </w:pPr>
            <w:r>
              <w:rPr>
                <w:rFonts w:ascii="Times New Roman"/>
                <w:b w:val="false"/>
                <w:i w:val="false"/>
                <w:color w:val="000000"/>
                <w:sz w:val="20"/>
              </w:rPr>
              <w:t>
csdo:‌Number2‌Type (M.SDT.00096)</w:t>
            </w:r>
          </w:p>
          <w:bookmarkEnd w:id="1510"/>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8" w:id="1511"/>
          <w:p>
            <w:pPr>
              <w:spacing w:after="20"/>
              <w:ind w:left="20"/>
              <w:jc w:val="both"/>
            </w:pPr>
            <w:r>
              <w:rPr>
                <w:rFonts w:ascii="Times New Roman"/>
                <w:b w:val="false"/>
                <w:i w:val="false"/>
                <w:color w:val="000000"/>
                <w:sz w:val="20"/>
              </w:rPr>
              <w:t>
6.6. Размер невыплаченной пенсии</w:t>
            </w:r>
          </w:p>
          <w:bookmarkEnd w:id="1511"/>
          <w:p>
            <w:pPr>
              <w:spacing w:after="20"/>
              <w:ind w:left="20"/>
              <w:jc w:val="both"/>
            </w:pPr>
            <w:r>
              <w:rPr>
                <w:rFonts w:ascii="Times New Roman"/>
                <w:b w:val="false"/>
                <w:i w:val="false"/>
                <w:color w:val="000000"/>
                <w:sz w:val="20"/>
              </w:rPr>
              <w:t>
(spsdo:‌Unpaid‌Pension‌Amount)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невыплаченных средств на конец отчетного периода с указанием кода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9" w:id="1512"/>
          <w:p>
            <w:pPr>
              <w:spacing w:after="20"/>
              <w:ind w:left="20"/>
              <w:jc w:val="both"/>
            </w:pPr>
            <w:r>
              <w:rPr>
                <w:rFonts w:ascii="Times New Roman"/>
                <w:b w:val="false"/>
                <w:i w:val="false"/>
                <w:color w:val="000000"/>
                <w:sz w:val="20"/>
              </w:rPr>
              <w:t>
csdo:‌Amount‌With‌Numeric‌Currency‌Type (M.SDT.00099)</w:t>
            </w:r>
          </w:p>
          <w:bookmarkEnd w:id="1512"/>
          <w:p>
            <w:pPr>
              <w:spacing w:after="20"/>
              <w:ind w:left="20"/>
              <w:jc w:val="both"/>
            </w:pPr>
            <w:r>
              <w:rPr>
                <w:rFonts w:ascii="Times New Roman"/>
                <w:b w:val="false"/>
                <w:i w:val="false"/>
                <w:color w:val="000000"/>
                <w:sz w:val="20"/>
              </w:rPr>
              <w:t>
Число в десятичной системе счисления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0" w:id="1513"/>
          <w:p>
            <w:pPr>
              <w:spacing w:after="20"/>
              <w:ind w:left="20"/>
              <w:jc w:val="both"/>
            </w:pPr>
            <w:r>
              <w:rPr>
                <w:rFonts w:ascii="Times New Roman"/>
                <w:b w:val="false"/>
                <w:i w:val="false"/>
                <w:color w:val="000000"/>
                <w:sz w:val="20"/>
              </w:rPr>
              <w:t>
а) код валюты</w:t>
            </w:r>
          </w:p>
          <w:bookmarkEnd w:id="1513"/>
          <w:p>
            <w:pPr>
              <w:spacing w:after="20"/>
              <w:ind w:left="20"/>
              <w:jc w:val="both"/>
            </w:pPr>
            <w:r>
              <w:rPr>
                <w:rFonts w:ascii="Times New Roman"/>
                <w:b w:val="false"/>
                <w:i w:val="false"/>
                <w:color w:val="000000"/>
                <w:sz w:val="20"/>
              </w:rPr>
              <w:t>
(атрибут currency‌Code)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1" w:id="1514"/>
          <w:p>
            <w:pPr>
              <w:spacing w:after="20"/>
              <w:ind w:left="20"/>
              <w:jc w:val="both"/>
            </w:pPr>
            <w:r>
              <w:rPr>
                <w:rFonts w:ascii="Times New Roman"/>
                <w:b w:val="false"/>
                <w:i w:val="false"/>
                <w:color w:val="000000"/>
                <w:sz w:val="20"/>
              </w:rPr>
              <w:t>
csdo:‌Currency‌N3‌Code‌Type (M.SDT.00073)</w:t>
            </w:r>
          </w:p>
          <w:bookmarkEnd w:id="15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3" w:id="1515"/>
          <w:p>
            <w:pPr>
              <w:spacing w:after="20"/>
              <w:ind w:left="20"/>
              <w:jc w:val="both"/>
            </w:pPr>
            <w:r>
              <w:rPr>
                <w:rFonts w:ascii="Times New Roman"/>
                <w:b w:val="false"/>
                <w:i w:val="false"/>
                <w:color w:val="000000"/>
                <w:sz w:val="20"/>
              </w:rPr>
              <w:t>
б) масштаб</w:t>
            </w:r>
          </w:p>
          <w:bookmarkEnd w:id="1515"/>
          <w:p>
            <w:pPr>
              <w:spacing w:after="20"/>
              <w:ind w:left="20"/>
              <w:jc w:val="both"/>
            </w:pPr>
            <w:r>
              <w:rPr>
                <w:rFonts w:ascii="Times New Roman"/>
                <w:b w:val="false"/>
                <w:i w:val="false"/>
                <w:color w:val="000000"/>
                <w:sz w:val="20"/>
              </w:rPr>
              <w:t>
(атрибут scale‌Number)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4" w:id="1516"/>
          <w:p>
            <w:pPr>
              <w:spacing w:after="20"/>
              <w:ind w:left="20"/>
              <w:jc w:val="both"/>
            </w:pPr>
            <w:r>
              <w:rPr>
                <w:rFonts w:ascii="Times New Roman"/>
                <w:b w:val="false"/>
                <w:i w:val="false"/>
                <w:color w:val="000000"/>
                <w:sz w:val="20"/>
              </w:rPr>
              <w:t>
csdo:‌Number2‌Type (M.SDT.00096)</w:t>
            </w:r>
          </w:p>
          <w:bookmarkEnd w:id="1516"/>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8" w:id="1517"/>
          <w:p>
            <w:pPr>
              <w:spacing w:after="20"/>
              <w:ind w:left="20"/>
              <w:jc w:val="both"/>
            </w:pPr>
            <w:r>
              <w:rPr>
                <w:rFonts w:ascii="Times New Roman"/>
                <w:b w:val="false"/>
                <w:i w:val="false"/>
                <w:color w:val="000000"/>
                <w:sz w:val="20"/>
              </w:rPr>
              <w:t>
6.7. Сумма удержанной пенсии</w:t>
            </w:r>
          </w:p>
          <w:bookmarkEnd w:id="1517"/>
          <w:p>
            <w:pPr>
              <w:spacing w:after="20"/>
              <w:ind w:left="20"/>
              <w:jc w:val="both"/>
            </w:pPr>
            <w:r>
              <w:rPr>
                <w:rFonts w:ascii="Times New Roman"/>
                <w:b w:val="false"/>
                <w:i w:val="false"/>
                <w:color w:val="000000"/>
                <w:sz w:val="20"/>
              </w:rPr>
              <w:t>
(spsdo:‌Withheld‌Pensions‌Amount)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удержанных средств с указанием кода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9" w:id="1518"/>
          <w:p>
            <w:pPr>
              <w:spacing w:after="20"/>
              <w:ind w:left="20"/>
              <w:jc w:val="both"/>
            </w:pPr>
            <w:r>
              <w:rPr>
                <w:rFonts w:ascii="Times New Roman"/>
                <w:b w:val="false"/>
                <w:i w:val="false"/>
                <w:color w:val="000000"/>
                <w:sz w:val="20"/>
              </w:rPr>
              <w:t>
csdo:‌Amount‌With‌Numeric‌Currency‌Type (M.SDT.00099)</w:t>
            </w:r>
          </w:p>
          <w:bookmarkEnd w:id="1518"/>
          <w:p>
            <w:pPr>
              <w:spacing w:after="20"/>
              <w:ind w:left="20"/>
              <w:jc w:val="both"/>
            </w:pPr>
            <w:r>
              <w:rPr>
                <w:rFonts w:ascii="Times New Roman"/>
                <w:b w:val="false"/>
                <w:i w:val="false"/>
                <w:color w:val="000000"/>
                <w:sz w:val="20"/>
              </w:rPr>
              <w:t>
Число в десятичной системе счисления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0" w:id="1519"/>
          <w:p>
            <w:pPr>
              <w:spacing w:after="20"/>
              <w:ind w:left="20"/>
              <w:jc w:val="both"/>
            </w:pPr>
            <w:r>
              <w:rPr>
                <w:rFonts w:ascii="Times New Roman"/>
                <w:b w:val="false"/>
                <w:i w:val="false"/>
                <w:color w:val="000000"/>
                <w:sz w:val="20"/>
              </w:rPr>
              <w:t>
а) код валюты</w:t>
            </w:r>
          </w:p>
          <w:bookmarkEnd w:id="1519"/>
          <w:p>
            <w:pPr>
              <w:spacing w:after="20"/>
              <w:ind w:left="20"/>
              <w:jc w:val="both"/>
            </w:pPr>
            <w:r>
              <w:rPr>
                <w:rFonts w:ascii="Times New Roman"/>
                <w:b w:val="false"/>
                <w:i w:val="false"/>
                <w:color w:val="000000"/>
                <w:sz w:val="20"/>
              </w:rPr>
              <w:t>
(атрибут currency‌Code)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1" w:id="1520"/>
          <w:p>
            <w:pPr>
              <w:spacing w:after="20"/>
              <w:ind w:left="20"/>
              <w:jc w:val="both"/>
            </w:pPr>
            <w:r>
              <w:rPr>
                <w:rFonts w:ascii="Times New Roman"/>
                <w:b w:val="false"/>
                <w:i w:val="false"/>
                <w:color w:val="000000"/>
                <w:sz w:val="20"/>
              </w:rPr>
              <w:t>
csdo:‌Currency‌N3‌Code‌Type (M.SDT.00073)</w:t>
            </w:r>
          </w:p>
          <w:bookmarkEnd w:id="152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3" w:id="1521"/>
          <w:p>
            <w:pPr>
              <w:spacing w:after="20"/>
              <w:ind w:left="20"/>
              <w:jc w:val="both"/>
            </w:pPr>
            <w:r>
              <w:rPr>
                <w:rFonts w:ascii="Times New Roman"/>
                <w:b w:val="false"/>
                <w:i w:val="false"/>
                <w:color w:val="000000"/>
                <w:sz w:val="20"/>
              </w:rPr>
              <w:t>
б) масштаб</w:t>
            </w:r>
          </w:p>
          <w:bookmarkEnd w:id="1521"/>
          <w:p>
            <w:pPr>
              <w:spacing w:after="20"/>
              <w:ind w:left="20"/>
              <w:jc w:val="both"/>
            </w:pPr>
            <w:r>
              <w:rPr>
                <w:rFonts w:ascii="Times New Roman"/>
                <w:b w:val="false"/>
                <w:i w:val="false"/>
                <w:color w:val="000000"/>
                <w:sz w:val="20"/>
              </w:rPr>
              <w:t>
(атрибут scale‌Number)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4" w:id="1522"/>
          <w:p>
            <w:pPr>
              <w:spacing w:after="20"/>
              <w:ind w:left="20"/>
              <w:jc w:val="both"/>
            </w:pPr>
            <w:r>
              <w:rPr>
                <w:rFonts w:ascii="Times New Roman"/>
                <w:b w:val="false"/>
                <w:i w:val="false"/>
                <w:color w:val="000000"/>
                <w:sz w:val="20"/>
              </w:rPr>
              <w:t>
csdo:‌Number2‌Type (M.SDT.00096)</w:t>
            </w:r>
          </w:p>
          <w:bookmarkEnd w:id="1522"/>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8" w:id="1523"/>
          <w:p>
            <w:pPr>
              <w:spacing w:after="20"/>
              <w:ind w:left="20"/>
              <w:jc w:val="both"/>
            </w:pPr>
            <w:r>
              <w:rPr>
                <w:rFonts w:ascii="Times New Roman"/>
                <w:b w:val="false"/>
                <w:i w:val="false"/>
                <w:color w:val="000000"/>
                <w:sz w:val="20"/>
              </w:rPr>
              <w:t>
6.8. Сумма возвращенной пенсии</w:t>
            </w:r>
          </w:p>
          <w:bookmarkEnd w:id="1523"/>
          <w:p>
            <w:pPr>
              <w:spacing w:after="20"/>
              <w:ind w:left="20"/>
              <w:jc w:val="both"/>
            </w:pPr>
            <w:r>
              <w:rPr>
                <w:rFonts w:ascii="Times New Roman"/>
                <w:b w:val="false"/>
                <w:i w:val="false"/>
                <w:color w:val="000000"/>
                <w:sz w:val="20"/>
              </w:rPr>
              <w:t>
(spsdo:‌Returned‌Pensions‌Amount)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возвращенных средств за прошлые периоды с указанием кода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9" w:id="1524"/>
          <w:p>
            <w:pPr>
              <w:spacing w:after="20"/>
              <w:ind w:left="20"/>
              <w:jc w:val="both"/>
            </w:pPr>
            <w:r>
              <w:rPr>
                <w:rFonts w:ascii="Times New Roman"/>
                <w:b w:val="false"/>
                <w:i w:val="false"/>
                <w:color w:val="000000"/>
                <w:sz w:val="20"/>
              </w:rPr>
              <w:t>
csdo:‌Amount‌With‌Numeric‌Currency‌Type (M.SDT.00099)</w:t>
            </w:r>
          </w:p>
          <w:bookmarkEnd w:id="1524"/>
          <w:p>
            <w:pPr>
              <w:spacing w:after="20"/>
              <w:ind w:left="20"/>
              <w:jc w:val="both"/>
            </w:pPr>
            <w:r>
              <w:rPr>
                <w:rFonts w:ascii="Times New Roman"/>
                <w:b w:val="false"/>
                <w:i w:val="false"/>
                <w:color w:val="000000"/>
                <w:sz w:val="20"/>
              </w:rPr>
              <w:t>
Число в десятичной системе счисления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0" w:id="1525"/>
          <w:p>
            <w:pPr>
              <w:spacing w:after="20"/>
              <w:ind w:left="20"/>
              <w:jc w:val="both"/>
            </w:pPr>
            <w:r>
              <w:rPr>
                <w:rFonts w:ascii="Times New Roman"/>
                <w:b w:val="false"/>
                <w:i w:val="false"/>
                <w:color w:val="000000"/>
                <w:sz w:val="20"/>
              </w:rPr>
              <w:t>
а) код валюты</w:t>
            </w:r>
          </w:p>
          <w:bookmarkEnd w:id="1525"/>
          <w:p>
            <w:pPr>
              <w:spacing w:after="20"/>
              <w:ind w:left="20"/>
              <w:jc w:val="both"/>
            </w:pPr>
            <w:r>
              <w:rPr>
                <w:rFonts w:ascii="Times New Roman"/>
                <w:b w:val="false"/>
                <w:i w:val="false"/>
                <w:color w:val="000000"/>
                <w:sz w:val="20"/>
              </w:rPr>
              <w:t>
(атрибут currency‌Code)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1" w:id="1526"/>
          <w:p>
            <w:pPr>
              <w:spacing w:after="20"/>
              <w:ind w:left="20"/>
              <w:jc w:val="both"/>
            </w:pPr>
            <w:r>
              <w:rPr>
                <w:rFonts w:ascii="Times New Roman"/>
                <w:b w:val="false"/>
                <w:i w:val="false"/>
                <w:color w:val="000000"/>
                <w:sz w:val="20"/>
              </w:rPr>
              <w:t>
csdo:‌Currency‌N3‌Code‌Type (M.SDT.00073)</w:t>
            </w:r>
          </w:p>
          <w:bookmarkEnd w:id="152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3" w:id="1527"/>
          <w:p>
            <w:pPr>
              <w:spacing w:after="20"/>
              <w:ind w:left="20"/>
              <w:jc w:val="both"/>
            </w:pPr>
            <w:r>
              <w:rPr>
                <w:rFonts w:ascii="Times New Roman"/>
                <w:b w:val="false"/>
                <w:i w:val="false"/>
                <w:color w:val="000000"/>
                <w:sz w:val="20"/>
              </w:rPr>
              <w:t>
б) масштаб</w:t>
            </w:r>
          </w:p>
          <w:bookmarkEnd w:id="1527"/>
          <w:p>
            <w:pPr>
              <w:spacing w:after="20"/>
              <w:ind w:left="20"/>
              <w:jc w:val="both"/>
            </w:pPr>
            <w:r>
              <w:rPr>
                <w:rFonts w:ascii="Times New Roman"/>
                <w:b w:val="false"/>
                <w:i w:val="false"/>
                <w:color w:val="000000"/>
                <w:sz w:val="20"/>
              </w:rPr>
              <w:t>
(атрибут scale‌Number)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4" w:id="1528"/>
          <w:p>
            <w:pPr>
              <w:spacing w:after="20"/>
              <w:ind w:left="20"/>
              <w:jc w:val="both"/>
            </w:pPr>
            <w:r>
              <w:rPr>
                <w:rFonts w:ascii="Times New Roman"/>
                <w:b w:val="false"/>
                <w:i w:val="false"/>
                <w:color w:val="000000"/>
                <w:sz w:val="20"/>
              </w:rPr>
              <w:t>
csdo:‌Number2‌Type (M.SDT.00096)</w:t>
            </w:r>
          </w:p>
          <w:bookmarkEnd w:id="1528"/>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8" w:id="1529"/>
          <w:p>
            <w:pPr>
              <w:spacing w:after="20"/>
              <w:ind w:left="20"/>
              <w:jc w:val="both"/>
            </w:pPr>
            <w:r>
              <w:rPr>
                <w:rFonts w:ascii="Times New Roman"/>
                <w:b w:val="false"/>
                <w:i w:val="false"/>
                <w:color w:val="000000"/>
                <w:sz w:val="20"/>
              </w:rPr>
              <w:t>
7. Должностное лицо</w:t>
            </w:r>
          </w:p>
          <w:bookmarkEnd w:id="1529"/>
          <w:p>
            <w:pPr>
              <w:spacing w:after="20"/>
              <w:ind w:left="20"/>
              <w:jc w:val="both"/>
            </w:pPr>
            <w:r>
              <w:rPr>
                <w:rFonts w:ascii="Times New Roman"/>
                <w:b w:val="false"/>
                <w:i w:val="false"/>
                <w:color w:val="000000"/>
                <w:sz w:val="20"/>
              </w:rPr>
              <w:t>
(ccdo:‌Officer‌Details)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руководителе компетентного органа, назначившего пенсии, или о руководителе компетентного органа, осуществляющего доставку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9" w:id="1530"/>
          <w:p>
            <w:pPr>
              <w:spacing w:after="20"/>
              <w:ind w:left="20"/>
              <w:jc w:val="both"/>
            </w:pPr>
            <w:r>
              <w:rPr>
                <w:rFonts w:ascii="Times New Roman"/>
                <w:b w:val="false"/>
                <w:i w:val="false"/>
                <w:color w:val="000000"/>
                <w:sz w:val="20"/>
              </w:rPr>
              <w:t>
ccdo:‌Officer‌Details‌Type (M.CDT.00031)</w:t>
            </w:r>
          </w:p>
          <w:bookmarkEnd w:id="15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0" w:id="1531"/>
          <w:p>
            <w:pPr>
              <w:spacing w:after="20"/>
              <w:ind w:left="20"/>
              <w:jc w:val="both"/>
            </w:pPr>
            <w:r>
              <w:rPr>
                <w:rFonts w:ascii="Times New Roman"/>
                <w:b w:val="false"/>
                <w:i w:val="false"/>
                <w:color w:val="000000"/>
                <w:sz w:val="20"/>
              </w:rPr>
              <w:t>
7.1. ФИО</w:t>
            </w:r>
          </w:p>
          <w:bookmarkEnd w:id="1531"/>
          <w:p>
            <w:pPr>
              <w:spacing w:after="20"/>
              <w:ind w:left="20"/>
              <w:jc w:val="both"/>
            </w:pPr>
            <w:r>
              <w:rPr>
                <w:rFonts w:ascii="Times New Roman"/>
                <w:b w:val="false"/>
                <w:i w:val="false"/>
                <w:color w:val="000000"/>
                <w:sz w:val="20"/>
              </w:rPr>
              <w:t>
(ccdo:‌Full‌Name‌Details)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1" w:id="1532"/>
          <w:p>
            <w:pPr>
              <w:spacing w:after="20"/>
              <w:ind w:left="20"/>
              <w:jc w:val="both"/>
            </w:pPr>
            <w:r>
              <w:rPr>
                <w:rFonts w:ascii="Times New Roman"/>
                <w:b w:val="false"/>
                <w:i w:val="false"/>
                <w:color w:val="000000"/>
                <w:sz w:val="20"/>
              </w:rPr>
              <w:t>
ccdo:‌Full‌Name‌Details‌Type (M.CDT.00016)</w:t>
            </w:r>
          </w:p>
          <w:bookmarkEnd w:id="153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2" w:id="1533"/>
          <w:p>
            <w:pPr>
              <w:spacing w:after="20"/>
              <w:ind w:left="20"/>
              <w:jc w:val="both"/>
            </w:pPr>
            <w:r>
              <w:rPr>
                <w:rFonts w:ascii="Times New Roman"/>
                <w:b w:val="false"/>
                <w:i w:val="false"/>
                <w:color w:val="000000"/>
                <w:sz w:val="20"/>
              </w:rPr>
              <w:t>
7.1.1. Имя</w:t>
            </w:r>
          </w:p>
          <w:bookmarkEnd w:id="1533"/>
          <w:p>
            <w:pPr>
              <w:spacing w:after="20"/>
              <w:ind w:left="20"/>
              <w:jc w:val="both"/>
            </w:pPr>
            <w:r>
              <w:rPr>
                <w:rFonts w:ascii="Times New Roman"/>
                <w:b w:val="false"/>
                <w:i w:val="false"/>
                <w:color w:val="000000"/>
                <w:sz w:val="20"/>
              </w:rPr>
              <w:t>
(csdo:‌First‌Name)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3" w:id="1534"/>
          <w:p>
            <w:pPr>
              <w:spacing w:after="20"/>
              <w:ind w:left="20"/>
              <w:jc w:val="both"/>
            </w:pPr>
            <w:r>
              <w:rPr>
                <w:rFonts w:ascii="Times New Roman"/>
                <w:b w:val="false"/>
                <w:i w:val="false"/>
                <w:color w:val="000000"/>
                <w:sz w:val="20"/>
              </w:rPr>
              <w:t>
csdo:‌Name120‌Type (M.SDT.00055)</w:t>
            </w:r>
          </w:p>
          <w:bookmarkEnd w:id="15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6" w:id="1535"/>
          <w:p>
            <w:pPr>
              <w:spacing w:after="20"/>
              <w:ind w:left="20"/>
              <w:jc w:val="both"/>
            </w:pPr>
            <w:r>
              <w:rPr>
                <w:rFonts w:ascii="Times New Roman"/>
                <w:b w:val="false"/>
                <w:i w:val="false"/>
                <w:color w:val="000000"/>
                <w:sz w:val="20"/>
              </w:rPr>
              <w:t>
7.1.2. Отчество</w:t>
            </w:r>
          </w:p>
          <w:bookmarkEnd w:id="1535"/>
          <w:p>
            <w:pPr>
              <w:spacing w:after="20"/>
              <w:ind w:left="20"/>
              <w:jc w:val="both"/>
            </w:pPr>
            <w:r>
              <w:rPr>
                <w:rFonts w:ascii="Times New Roman"/>
                <w:b w:val="false"/>
                <w:i w:val="false"/>
                <w:color w:val="000000"/>
                <w:sz w:val="20"/>
              </w:rPr>
              <w:t>
(csdo:‌Middle‌Name)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7" w:id="1536"/>
          <w:p>
            <w:pPr>
              <w:spacing w:after="20"/>
              <w:ind w:left="20"/>
              <w:jc w:val="both"/>
            </w:pPr>
            <w:r>
              <w:rPr>
                <w:rFonts w:ascii="Times New Roman"/>
                <w:b w:val="false"/>
                <w:i w:val="false"/>
                <w:color w:val="000000"/>
                <w:sz w:val="20"/>
              </w:rPr>
              <w:t>
csdo:‌Name120‌Type (M.SDT.00055)</w:t>
            </w:r>
          </w:p>
          <w:bookmarkEnd w:id="15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0" w:id="1537"/>
          <w:p>
            <w:pPr>
              <w:spacing w:after="20"/>
              <w:ind w:left="20"/>
              <w:jc w:val="both"/>
            </w:pPr>
            <w:r>
              <w:rPr>
                <w:rFonts w:ascii="Times New Roman"/>
                <w:b w:val="false"/>
                <w:i w:val="false"/>
                <w:color w:val="000000"/>
                <w:sz w:val="20"/>
              </w:rPr>
              <w:t>
7.1.3. Фамилия</w:t>
            </w:r>
          </w:p>
          <w:bookmarkEnd w:id="1537"/>
          <w:p>
            <w:pPr>
              <w:spacing w:after="20"/>
              <w:ind w:left="20"/>
              <w:jc w:val="both"/>
            </w:pPr>
            <w:r>
              <w:rPr>
                <w:rFonts w:ascii="Times New Roman"/>
                <w:b w:val="false"/>
                <w:i w:val="false"/>
                <w:color w:val="000000"/>
                <w:sz w:val="20"/>
              </w:rPr>
              <w:t>
(csdo:‌Last‌Name)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1" w:id="1538"/>
          <w:p>
            <w:pPr>
              <w:spacing w:after="20"/>
              <w:ind w:left="20"/>
              <w:jc w:val="both"/>
            </w:pPr>
            <w:r>
              <w:rPr>
                <w:rFonts w:ascii="Times New Roman"/>
                <w:b w:val="false"/>
                <w:i w:val="false"/>
                <w:color w:val="000000"/>
                <w:sz w:val="20"/>
              </w:rPr>
              <w:t>
csdo:‌Name120‌Type (M.SDT.00055)</w:t>
            </w:r>
          </w:p>
          <w:bookmarkEnd w:id="15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4" w:id="1539"/>
          <w:p>
            <w:pPr>
              <w:spacing w:after="20"/>
              <w:ind w:left="20"/>
              <w:jc w:val="both"/>
            </w:pPr>
            <w:r>
              <w:rPr>
                <w:rFonts w:ascii="Times New Roman"/>
                <w:b w:val="false"/>
                <w:i w:val="false"/>
                <w:color w:val="000000"/>
                <w:sz w:val="20"/>
              </w:rPr>
              <w:t>
7.2. Наименование должности</w:t>
            </w:r>
          </w:p>
          <w:bookmarkEnd w:id="1539"/>
          <w:p>
            <w:pPr>
              <w:spacing w:after="20"/>
              <w:ind w:left="20"/>
              <w:jc w:val="both"/>
            </w:pPr>
            <w:r>
              <w:rPr>
                <w:rFonts w:ascii="Times New Roman"/>
                <w:b w:val="false"/>
                <w:i w:val="false"/>
                <w:color w:val="000000"/>
                <w:sz w:val="20"/>
              </w:rPr>
              <w:t>
(csdo:‌Position‌Name)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5" w:id="1540"/>
          <w:p>
            <w:pPr>
              <w:spacing w:after="20"/>
              <w:ind w:left="20"/>
              <w:jc w:val="both"/>
            </w:pPr>
            <w:r>
              <w:rPr>
                <w:rFonts w:ascii="Times New Roman"/>
                <w:b w:val="false"/>
                <w:i w:val="false"/>
                <w:color w:val="000000"/>
                <w:sz w:val="20"/>
              </w:rPr>
              <w:t>
csdo:‌Name120‌Type (M.SDT.00055)</w:t>
            </w:r>
          </w:p>
          <w:bookmarkEnd w:id="15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8" w:id="1541"/>
          <w:p>
            <w:pPr>
              <w:spacing w:after="20"/>
              <w:ind w:left="20"/>
              <w:jc w:val="both"/>
            </w:pPr>
            <w:r>
              <w:rPr>
                <w:rFonts w:ascii="Times New Roman"/>
                <w:b w:val="false"/>
                <w:i w:val="false"/>
                <w:color w:val="000000"/>
                <w:sz w:val="20"/>
              </w:rPr>
              <w:t>
7.3. Контактный реквизит</w:t>
            </w:r>
          </w:p>
          <w:bookmarkEnd w:id="1541"/>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9" w:id="1542"/>
          <w:p>
            <w:pPr>
              <w:spacing w:after="20"/>
              <w:ind w:left="20"/>
              <w:jc w:val="both"/>
            </w:pPr>
            <w:r>
              <w:rPr>
                <w:rFonts w:ascii="Times New Roman"/>
                <w:b w:val="false"/>
                <w:i w:val="false"/>
                <w:color w:val="000000"/>
                <w:sz w:val="20"/>
              </w:rPr>
              <w:t>
ccdo:‌Communication‌Details‌Type (M.CDT.00003)</w:t>
            </w:r>
          </w:p>
          <w:bookmarkEnd w:id="15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0" w:id="1543"/>
          <w:p>
            <w:pPr>
              <w:spacing w:after="20"/>
              <w:ind w:left="20"/>
              <w:jc w:val="both"/>
            </w:pPr>
            <w:r>
              <w:rPr>
                <w:rFonts w:ascii="Times New Roman"/>
                <w:b w:val="false"/>
                <w:i w:val="false"/>
                <w:color w:val="000000"/>
                <w:sz w:val="20"/>
              </w:rPr>
              <w:t>
7.3.1. Код вида связи</w:t>
            </w:r>
          </w:p>
          <w:bookmarkEnd w:id="1543"/>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1" w:id="1544"/>
          <w:p>
            <w:pPr>
              <w:spacing w:after="20"/>
              <w:ind w:left="20"/>
              <w:jc w:val="both"/>
            </w:pPr>
            <w:r>
              <w:rPr>
                <w:rFonts w:ascii="Times New Roman"/>
                <w:b w:val="false"/>
                <w:i w:val="false"/>
                <w:color w:val="000000"/>
                <w:sz w:val="20"/>
              </w:rPr>
              <w:t>
csdo:‌Communication‌Channel‌Code‌V2‌Type (M.SDT.00163)</w:t>
            </w:r>
          </w:p>
          <w:bookmarkEnd w:id="154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4" w:id="1545"/>
          <w:p>
            <w:pPr>
              <w:spacing w:after="20"/>
              <w:ind w:left="20"/>
              <w:jc w:val="both"/>
            </w:pPr>
            <w:r>
              <w:rPr>
                <w:rFonts w:ascii="Times New Roman"/>
                <w:b w:val="false"/>
                <w:i w:val="false"/>
                <w:color w:val="000000"/>
                <w:sz w:val="20"/>
              </w:rPr>
              <w:t>
7.3.2. Наименование вида связи</w:t>
            </w:r>
          </w:p>
          <w:bookmarkEnd w:id="1545"/>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5" w:id="1546"/>
          <w:p>
            <w:pPr>
              <w:spacing w:after="20"/>
              <w:ind w:left="20"/>
              <w:jc w:val="both"/>
            </w:pPr>
            <w:r>
              <w:rPr>
                <w:rFonts w:ascii="Times New Roman"/>
                <w:b w:val="false"/>
                <w:i w:val="false"/>
                <w:color w:val="000000"/>
                <w:sz w:val="20"/>
              </w:rPr>
              <w:t>
csdo:‌Name120‌Type (M.SDT.00055)</w:t>
            </w:r>
          </w:p>
          <w:bookmarkEnd w:id="15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8" w:id="1547"/>
          <w:p>
            <w:pPr>
              <w:spacing w:after="20"/>
              <w:ind w:left="20"/>
              <w:jc w:val="both"/>
            </w:pPr>
            <w:r>
              <w:rPr>
                <w:rFonts w:ascii="Times New Roman"/>
                <w:b w:val="false"/>
                <w:i w:val="false"/>
                <w:color w:val="000000"/>
                <w:sz w:val="20"/>
              </w:rPr>
              <w:t>
7.3.3. Идентификатор канала связи</w:t>
            </w:r>
          </w:p>
          <w:bookmarkEnd w:id="1547"/>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9" w:id="1548"/>
          <w:p>
            <w:pPr>
              <w:spacing w:after="20"/>
              <w:ind w:left="20"/>
              <w:jc w:val="both"/>
            </w:pPr>
            <w:r>
              <w:rPr>
                <w:rFonts w:ascii="Times New Roman"/>
                <w:b w:val="false"/>
                <w:i w:val="false"/>
                <w:color w:val="000000"/>
                <w:sz w:val="20"/>
              </w:rPr>
              <w:t>
csdo:‌Communication‌Channel‌Id‌Type (M.SDT.00015)</w:t>
            </w:r>
          </w:p>
          <w:bookmarkEnd w:id="15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2332" w:id="1549"/>
    <w:p>
      <w:pPr>
        <w:spacing w:after="0"/>
        <w:ind w:left="0"/>
        <w:jc w:val="both"/>
      </w:pPr>
      <w:r>
        <w:rPr>
          <w:rFonts w:ascii="Times New Roman"/>
          <w:b w:val="false"/>
          <w:i w:val="false"/>
          <w:color w:val="000000"/>
          <w:sz w:val="28"/>
        </w:rPr>
        <w:t>
      22. Описание структуры электронного документа (сведений) "Сведения об удержании излишне выплаченной суммы пенсии" (R.SP.PP.02.003) приведено в таблице 14.</w:t>
      </w:r>
    </w:p>
    <w:bookmarkEnd w:id="15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2334" w:id="1550"/>
    <w:p>
      <w:pPr>
        <w:spacing w:after="0"/>
        <w:ind w:left="0"/>
        <w:jc w:val="left"/>
      </w:pPr>
      <w:r>
        <w:rPr>
          <w:rFonts w:ascii="Times New Roman"/>
          <w:b/>
          <w:i w:val="false"/>
          <w:color w:val="000000"/>
        </w:rPr>
        <w:t xml:space="preserve"> Описание структуры электронного документа (сведений) "Сведения об удержании излишне выплаченной суммы пенсии" (R.SP.PP.02.003)</w:t>
      </w:r>
    </w:p>
    <w:bookmarkEnd w:id="15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удержании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R.SP.PP.02.003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удержании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urn:EEC:R:SP:PP:02:RetentionOverallPaidAmountsDocDetails:v1.0.0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RetentionOverallPaidAmountsDocDetails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EEC_R_SP_PP_02_RetentionOverallPaidAmountsDocDetails_v1.0.0.xsd</w:t>
            </w:r>
          </w:p>
        </w:tc>
      </w:tr>
    </w:tbl>
    <w:bookmarkStart w:name="z2335" w:id="1551"/>
    <w:p>
      <w:pPr>
        <w:spacing w:after="0"/>
        <w:ind w:left="0"/>
        <w:jc w:val="both"/>
      </w:pPr>
      <w:r>
        <w:rPr>
          <w:rFonts w:ascii="Times New Roman"/>
          <w:b w:val="false"/>
          <w:i w:val="false"/>
          <w:color w:val="000000"/>
          <w:sz w:val="28"/>
        </w:rPr>
        <w:t>
      23. Импортируемые пространства имен приведены в таблице 15.</w:t>
      </w:r>
    </w:p>
    <w:bookmarkEnd w:id="15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2337" w:id="1552"/>
    <w:p>
      <w:pPr>
        <w:spacing w:after="0"/>
        <w:ind w:left="0"/>
        <w:jc w:val="left"/>
      </w:pPr>
      <w:r>
        <w:rPr>
          <w:rFonts w:ascii="Times New Roman"/>
          <w:b/>
          <w:i w:val="false"/>
          <w:color w:val="000000"/>
        </w:rPr>
        <w:t xml:space="preserve"> Импортируемые пространства имен</w:t>
      </w:r>
    </w:p>
    <w:bookmarkEnd w:id="15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urn:EEC:M:SP:ComplexDataObjects:vX.X.X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2338" w:id="1553"/>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14 марта 2023 г. № 32.</w:t>
      </w:r>
    </w:p>
    <w:bookmarkEnd w:id="1553"/>
    <w:bookmarkStart w:name="z2339" w:id="1554"/>
    <w:p>
      <w:pPr>
        <w:spacing w:after="0"/>
        <w:ind w:left="0"/>
        <w:jc w:val="both"/>
      </w:pPr>
      <w:r>
        <w:rPr>
          <w:rFonts w:ascii="Times New Roman"/>
          <w:b w:val="false"/>
          <w:i w:val="false"/>
          <w:color w:val="000000"/>
          <w:sz w:val="28"/>
        </w:rPr>
        <w:t>
      24. Реквизитный состав структуры электронного документа (сведений) "Сведения об удержании излишне выплаченной суммы пенсии" (R.SP.PP.02.003) приведен в таблице 16.</w:t>
      </w:r>
    </w:p>
    <w:bookmarkEnd w:id="15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2341" w:id="1555"/>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об удержании излишне выплаченной суммы пенсии" (R.SP.PP.02.003)</w:t>
      </w:r>
    </w:p>
    <w:bookmarkEnd w:id="15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2" w:id="1556"/>
          <w:p>
            <w:pPr>
              <w:spacing w:after="20"/>
              <w:ind w:left="20"/>
              <w:jc w:val="both"/>
            </w:pPr>
            <w:r>
              <w:rPr>
                <w:rFonts w:ascii="Times New Roman"/>
                <w:b w:val="false"/>
                <w:i w:val="false"/>
                <w:color w:val="000000"/>
                <w:sz w:val="20"/>
              </w:rPr>
              <w:t>
1. Заголовок электронного документа (сведений)</w:t>
            </w:r>
          </w:p>
          <w:bookmarkEnd w:id="1556"/>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3" w:id="1557"/>
          <w:p>
            <w:pPr>
              <w:spacing w:after="20"/>
              <w:ind w:left="20"/>
              <w:jc w:val="both"/>
            </w:pPr>
            <w:r>
              <w:rPr>
                <w:rFonts w:ascii="Times New Roman"/>
                <w:b w:val="false"/>
                <w:i w:val="false"/>
                <w:color w:val="000000"/>
                <w:sz w:val="20"/>
              </w:rPr>
              <w:t>
ccdo:‌EDoc‌Header‌Type (M.CDT.90001)</w:t>
            </w:r>
          </w:p>
          <w:bookmarkEnd w:id="15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4" w:id="1558"/>
          <w:p>
            <w:pPr>
              <w:spacing w:after="20"/>
              <w:ind w:left="20"/>
              <w:jc w:val="both"/>
            </w:pPr>
            <w:r>
              <w:rPr>
                <w:rFonts w:ascii="Times New Roman"/>
                <w:b w:val="false"/>
                <w:i w:val="false"/>
                <w:color w:val="000000"/>
                <w:sz w:val="20"/>
              </w:rPr>
              <w:t>
1.1. Код сообщения общего процесса</w:t>
            </w:r>
          </w:p>
          <w:bookmarkEnd w:id="1558"/>
          <w:p>
            <w:pPr>
              <w:spacing w:after="20"/>
              <w:ind w:left="20"/>
              <w:jc w:val="both"/>
            </w:pPr>
            <w:r>
              <w:rPr>
                <w:rFonts w:ascii="Times New Roman"/>
                <w:b w:val="false"/>
                <w:i w:val="false"/>
                <w:color w:val="000000"/>
                <w:sz w:val="20"/>
              </w:rPr>
              <w:t>
(csdo:‌Inf‌Envelope‌Code)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5" w:id="1559"/>
          <w:p>
            <w:pPr>
              <w:spacing w:after="20"/>
              <w:ind w:left="20"/>
              <w:jc w:val="both"/>
            </w:pPr>
            <w:r>
              <w:rPr>
                <w:rFonts w:ascii="Times New Roman"/>
                <w:b w:val="false"/>
                <w:i w:val="false"/>
                <w:color w:val="000000"/>
                <w:sz w:val="20"/>
              </w:rPr>
              <w:t>
csdo:‌Inf‌Envelope‌Code‌Type (M.SDT.90004)</w:t>
            </w:r>
          </w:p>
          <w:bookmarkEnd w:id="155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7" w:id="1560"/>
          <w:p>
            <w:pPr>
              <w:spacing w:after="20"/>
              <w:ind w:left="20"/>
              <w:jc w:val="both"/>
            </w:pPr>
            <w:r>
              <w:rPr>
                <w:rFonts w:ascii="Times New Roman"/>
                <w:b w:val="false"/>
                <w:i w:val="false"/>
                <w:color w:val="000000"/>
                <w:sz w:val="20"/>
              </w:rPr>
              <w:t>
1.2. Код электронного документа (сведений)</w:t>
            </w:r>
          </w:p>
          <w:bookmarkEnd w:id="1560"/>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8" w:id="1561"/>
          <w:p>
            <w:pPr>
              <w:spacing w:after="20"/>
              <w:ind w:left="20"/>
              <w:jc w:val="both"/>
            </w:pPr>
            <w:r>
              <w:rPr>
                <w:rFonts w:ascii="Times New Roman"/>
                <w:b w:val="false"/>
                <w:i w:val="false"/>
                <w:color w:val="000000"/>
                <w:sz w:val="20"/>
              </w:rPr>
              <w:t>
csdo:‌EDoc‌Code‌Type (M.SDT.90001)</w:t>
            </w:r>
          </w:p>
          <w:bookmarkEnd w:id="156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0" w:id="1562"/>
          <w:p>
            <w:pPr>
              <w:spacing w:after="20"/>
              <w:ind w:left="20"/>
              <w:jc w:val="both"/>
            </w:pPr>
            <w:r>
              <w:rPr>
                <w:rFonts w:ascii="Times New Roman"/>
                <w:b w:val="false"/>
                <w:i w:val="false"/>
                <w:color w:val="000000"/>
                <w:sz w:val="20"/>
              </w:rPr>
              <w:t>
1.3. Идентификатор электронного документа (сведений)</w:t>
            </w:r>
          </w:p>
          <w:bookmarkEnd w:id="1562"/>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1" w:id="1563"/>
          <w:p>
            <w:pPr>
              <w:spacing w:after="20"/>
              <w:ind w:left="20"/>
              <w:jc w:val="both"/>
            </w:pPr>
            <w:r>
              <w:rPr>
                <w:rFonts w:ascii="Times New Roman"/>
                <w:b w:val="false"/>
                <w:i w:val="false"/>
                <w:color w:val="000000"/>
                <w:sz w:val="20"/>
              </w:rPr>
              <w:t>
csdo:‌Universally‌Unique‌Id‌Type (M.SDT.90003)</w:t>
            </w:r>
          </w:p>
          <w:bookmarkEnd w:id="156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3" w:id="1564"/>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564"/>
          <w:p>
            <w:pPr>
              <w:spacing w:after="20"/>
              <w:ind w:left="20"/>
              <w:jc w:val="both"/>
            </w:pPr>
            <w:r>
              <w:rPr>
                <w:rFonts w:ascii="Times New Roman"/>
                <w:b w:val="false"/>
                <w:i w:val="false"/>
                <w:color w:val="000000"/>
                <w:sz w:val="20"/>
              </w:rPr>
              <w:t>
(csdo:‌EDoc‌Ref‌Id)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4" w:id="1565"/>
          <w:p>
            <w:pPr>
              <w:spacing w:after="20"/>
              <w:ind w:left="20"/>
              <w:jc w:val="both"/>
            </w:pPr>
            <w:r>
              <w:rPr>
                <w:rFonts w:ascii="Times New Roman"/>
                <w:b w:val="false"/>
                <w:i w:val="false"/>
                <w:color w:val="000000"/>
                <w:sz w:val="20"/>
              </w:rPr>
              <w:t>
csdo:‌Universally‌Unique‌Id‌Type (M.SDT.90003)</w:t>
            </w:r>
          </w:p>
          <w:bookmarkEnd w:id="156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6" w:id="1566"/>
          <w:p>
            <w:pPr>
              <w:spacing w:after="20"/>
              <w:ind w:left="20"/>
              <w:jc w:val="both"/>
            </w:pPr>
            <w:r>
              <w:rPr>
                <w:rFonts w:ascii="Times New Roman"/>
                <w:b w:val="false"/>
                <w:i w:val="false"/>
                <w:color w:val="000000"/>
                <w:sz w:val="20"/>
              </w:rPr>
              <w:t>
1.5. Дата и время электронного документа (сведений)</w:t>
            </w:r>
          </w:p>
          <w:bookmarkEnd w:id="1566"/>
          <w:p>
            <w:pPr>
              <w:spacing w:after="20"/>
              <w:ind w:left="20"/>
              <w:jc w:val="both"/>
            </w:pPr>
            <w:r>
              <w:rPr>
                <w:rFonts w:ascii="Times New Roman"/>
                <w:b w:val="false"/>
                <w:i w:val="false"/>
                <w:color w:val="000000"/>
                <w:sz w:val="20"/>
              </w:rPr>
              <w:t>
(csdo:‌EDoc‌Date‌Time)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7" w:id="1567"/>
          <w:p>
            <w:pPr>
              <w:spacing w:after="20"/>
              <w:ind w:left="20"/>
              <w:jc w:val="both"/>
            </w:pPr>
            <w:r>
              <w:rPr>
                <w:rFonts w:ascii="Times New Roman"/>
                <w:b w:val="false"/>
                <w:i w:val="false"/>
                <w:color w:val="000000"/>
                <w:sz w:val="20"/>
              </w:rPr>
              <w:t>
bdt:‌Date‌Time‌Type (M.BDT.00006)</w:t>
            </w:r>
          </w:p>
          <w:bookmarkEnd w:id="1567"/>
          <w:p>
            <w:pPr>
              <w:spacing w:after="20"/>
              <w:ind w:left="20"/>
              <w:jc w:val="both"/>
            </w:pPr>
            <w:r>
              <w:rPr>
                <w:rFonts w:ascii="Times New Roman"/>
                <w:b w:val="false"/>
                <w:i w:val="false"/>
                <w:color w:val="000000"/>
                <w:sz w:val="20"/>
              </w:rPr>
              <w:t>
Обозначение даты и времени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8" w:id="1568"/>
          <w:p>
            <w:pPr>
              <w:spacing w:after="20"/>
              <w:ind w:left="20"/>
              <w:jc w:val="both"/>
            </w:pPr>
            <w:r>
              <w:rPr>
                <w:rFonts w:ascii="Times New Roman"/>
                <w:b w:val="false"/>
                <w:i w:val="false"/>
                <w:color w:val="000000"/>
                <w:sz w:val="20"/>
              </w:rPr>
              <w:t>
1.6. Код языка</w:t>
            </w:r>
          </w:p>
          <w:bookmarkEnd w:id="1568"/>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9" w:id="1569"/>
          <w:p>
            <w:pPr>
              <w:spacing w:after="20"/>
              <w:ind w:left="20"/>
              <w:jc w:val="both"/>
            </w:pPr>
            <w:r>
              <w:rPr>
                <w:rFonts w:ascii="Times New Roman"/>
                <w:b w:val="false"/>
                <w:i w:val="false"/>
                <w:color w:val="000000"/>
                <w:sz w:val="20"/>
              </w:rPr>
              <w:t>
csdo:‌Language‌Code‌Type (M.SDT.00051)</w:t>
            </w:r>
          </w:p>
          <w:bookmarkEnd w:id="1569"/>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1" w:id="1570"/>
          <w:p>
            <w:pPr>
              <w:spacing w:after="20"/>
              <w:ind w:left="20"/>
              <w:jc w:val="both"/>
            </w:pPr>
            <w:r>
              <w:rPr>
                <w:rFonts w:ascii="Times New Roman"/>
                <w:b w:val="false"/>
                <w:i w:val="false"/>
                <w:color w:val="000000"/>
                <w:sz w:val="20"/>
              </w:rPr>
              <w:t>
2. Компетентный орган, получающий сведения</w:t>
            </w:r>
          </w:p>
          <w:bookmarkEnd w:id="1570"/>
          <w:p>
            <w:pPr>
              <w:spacing w:after="20"/>
              <w:ind w:left="20"/>
              <w:jc w:val="both"/>
            </w:pPr>
            <w:r>
              <w:rPr>
                <w:rFonts w:ascii="Times New Roman"/>
                <w:b w:val="false"/>
                <w:i w:val="false"/>
                <w:color w:val="000000"/>
                <w:sz w:val="20"/>
              </w:rPr>
              <w:t>
(spcdo:‌Receiving‌Authority‌Details)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компетентном органе, получающем сведения (осуществляющем доставку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2" w:id="1571"/>
          <w:p>
            <w:pPr>
              <w:spacing w:after="20"/>
              <w:ind w:left="20"/>
              <w:jc w:val="both"/>
            </w:pPr>
            <w:r>
              <w:rPr>
                <w:rFonts w:ascii="Times New Roman"/>
                <w:b w:val="false"/>
                <w:i w:val="false"/>
                <w:color w:val="000000"/>
                <w:sz w:val="20"/>
              </w:rPr>
              <w:t>
spcdo:‌Unified‌Authority‌Department‌Basic‌Details‌Type (M.SP.CDT.00019)</w:t>
            </w:r>
          </w:p>
          <w:bookmarkEnd w:id="157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3" w:id="1572"/>
          <w:p>
            <w:pPr>
              <w:spacing w:after="20"/>
              <w:ind w:left="20"/>
              <w:jc w:val="both"/>
            </w:pPr>
            <w:r>
              <w:rPr>
                <w:rFonts w:ascii="Times New Roman"/>
                <w:b w:val="false"/>
                <w:i w:val="false"/>
                <w:color w:val="000000"/>
                <w:sz w:val="20"/>
              </w:rPr>
              <w:t>
2.1. Код страны</w:t>
            </w:r>
          </w:p>
          <w:bookmarkEnd w:id="1572"/>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4" w:id="1573"/>
          <w:p>
            <w:pPr>
              <w:spacing w:after="20"/>
              <w:ind w:left="20"/>
              <w:jc w:val="both"/>
            </w:pPr>
            <w:r>
              <w:rPr>
                <w:rFonts w:ascii="Times New Roman"/>
                <w:b w:val="false"/>
                <w:i w:val="false"/>
                <w:color w:val="000000"/>
                <w:sz w:val="20"/>
              </w:rPr>
              <w:t>
csdo:‌Unified‌Country‌Code‌Type (M.SDT.00112)</w:t>
            </w:r>
          </w:p>
          <w:bookmarkEnd w:id="157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6" w:id="1574"/>
          <w:p>
            <w:pPr>
              <w:spacing w:after="20"/>
              <w:ind w:left="20"/>
              <w:jc w:val="both"/>
            </w:pPr>
            <w:r>
              <w:rPr>
                <w:rFonts w:ascii="Times New Roman"/>
                <w:b w:val="false"/>
                <w:i w:val="false"/>
                <w:color w:val="000000"/>
                <w:sz w:val="20"/>
              </w:rPr>
              <w:t>
а) идентификатор справочника (классификатора)</w:t>
            </w:r>
          </w:p>
          <w:bookmarkEnd w:id="1574"/>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7" w:id="1575"/>
          <w:p>
            <w:pPr>
              <w:spacing w:after="20"/>
              <w:ind w:left="20"/>
              <w:jc w:val="both"/>
            </w:pPr>
            <w:r>
              <w:rPr>
                <w:rFonts w:ascii="Times New Roman"/>
                <w:b w:val="false"/>
                <w:i w:val="false"/>
                <w:color w:val="000000"/>
                <w:sz w:val="20"/>
              </w:rPr>
              <w:t>
csdo:‌Reference‌Data‌Id‌Type (M.SDT.00091)</w:t>
            </w:r>
          </w:p>
          <w:bookmarkEnd w:id="15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0" w:id="1576"/>
          <w:p>
            <w:pPr>
              <w:spacing w:after="20"/>
              <w:ind w:left="20"/>
              <w:jc w:val="both"/>
            </w:pPr>
            <w:r>
              <w:rPr>
                <w:rFonts w:ascii="Times New Roman"/>
                <w:b w:val="false"/>
                <w:i w:val="false"/>
                <w:color w:val="000000"/>
                <w:sz w:val="20"/>
              </w:rPr>
              <w:t>
2.2. Идентификатор уполномоченного органа</w:t>
            </w:r>
          </w:p>
          <w:bookmarkEnd w:id="1576"/>
          <w:p>
            <w:pPr>
              <w:spacing w:after="20"/>
              <w:ind w:left="20"/>
              <w:jc w:val="both"/>
            </w:pPr>
            <w:r>
              <w:rPr>
                <w:rFonts w:ascii="Times New Roman"/>
                <w:b w:val="false"/>
                <w:i w:val="false"/>
                <w:color w:val="000000"/>
                <w:sz w:val="20"/>
              </w:rPr>
              <w:t>
(csdo:‌Authority‌Id)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1" w:id="1577"/>
          <w:p>
            <w:pPr>
              <w:spacing w:after="20"/>
              <w:ind w:left="20"/>
              <w:jc w:val="both"/>
            </w:pPr>
            <w:r>
              <w:rPr>
                <w:rFonts w:ascii="Times New Roman"/>
                <w:b w:val="false"/>
                <w:i w:val="false"/>
                <w:color w:val="000000"/>
                <w:sz w:val="20"/>
              </w:rPr>
              <w:t>
csdo:‌Id20‌Type (M.SDT.00092)</w:t>
            </w:r>
          </w:p>
          <w:bookmarkEnd w:id="15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4" w:id="1578"/>
          <w:p>
            <w:pPr>
              <w:spacing w:after="20"/>
              <w:ind w:left="20"/>
              <w:jc w:val="both"/>
            </w:pPr>
            <w:r>
              <w:rPr>
                <w:rFonts w:ascii="Times New Roman"/>
                <w:b w:val="false"/>
                <w:i w:val="false"/>
                <w:color w:val="000000"/>
                <w:sz w:val="20"/>
              </w:rPr>
              <w:t>
2.3. Наименование уполномоченного органа</w:t>
            </w:r>
          </w:p>
          <w:bookmarkEnd w:id="1578"/>
          <w:p>
            <w:pPr>
              <w:spacing w:after="20"/>
              <w:ind w:left="20"/>
              <w:jc w:val="both"/>
            </w:pPr>
            <w:r>
              <w:rPr>
                <w:rFonts w:ascii="Times New Roman"/>
                <w:b w:val="false"/>
                <w:i w:val="false"/>
                <w:color w:val="000000"/>
                <w:sz w:val="20"/>
              </w:rPr>
              <w:t>
(csdo:‌Authority‌Name)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5" w:id="1579"/>
          <w:p>
            <w:pPr>
              <w:spacing w:after="20"/>
              <w:ind w:left="20"/>
              <w:jc w:val="both"/>
            </w:pPr>
            <w:r>
              <w:rPr>
                <w:rFonts w:ascii="Times New Roman"/>
                <w:b w:val="false"/>
                <w:i w:val="false"/>
                <w:color w:val="000000"/>
                <w:sz w:val="20"/>
              </w:rPr>
              <w:t>
csdo:‌Name300‌Type (M.SDT.00056)</w:t>
            </w:r>
          </w:p>
          <w:bookmarkEnd w:id="15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8" w:id="1580"/>
          <w:p>
            <w:pPr>
              <w:spacing w:after="20"/>
              <w:ind w:left="20"/>
              <w:jc w:val="both"/>
            </w:pPr>
            <w:r>
              <w:rPr>
                <w:rFonts w:ascii="Times New Roman"/>
                <w:b w:val="false"/>
                <w:i w:val="false"/>
                <w:color w:val="000000"/>
                <w:sz w:val="20"/>
              </w:rPr>
              <w:t>
2.4. Краткое наименование уполномоченного органа</w:t>
            </w:r>
          </w:p>
          <w:bookmarkEnd w:id="1580"/>
          <w:p>
            <w:pPr>
              <w:spacing w:after="20"/>
              <w:ind w:left="20"/>
              <w:jc w:val="both"/>
            </w:pPr>
            <w:r>
              <w:rPr>
                <w:rFonts w:ascii="Times New Roman"/>
                <w:b w:val="false"/>
                <w:i w:val="false"/>
                <w:color w:val="000000"/>
                <w:sz w:val="20"/>
              </w:rPr>
              <w:t>
(csdo:‌Authority‌Brief‌Name)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9" w:id="1581"/>
          <w:p>
            <w:pPr>
              <w:spacing w:after="20"/>
              <w:ind w:left="20"/>
              <w:jc w:val="both"/>
            </w:pPr>
            <w:r>
              <w:rPr>
                <w:rFonts w:ascii="Times New Roman"/>
                <w:b w:val="false"/>
                <w:i w:val="false"/>
                <w:color w:val="000000"/>
                <w:sz w:val="20"/>
              </w:rPr>
              <w:t>
csdo:‌Name120‌Type (M.SDT.00055)</w:t>
            </w:r>
          </w:p>
          <w:bookmarkEnd w:id="15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2" w:id="1582"/>
          <w:p>
            <w:pPr>
              <w:spacing w:after="20"/>
              <w:ind w:left="20"/>
              <w:jc w:val="both"/>
            </w:pPr>
            <w:r>
              <w:rPr>
                <w:rFonts w:ascii="Times New Roman"/>
                <w:b w:val="false"/>
                <w:i w:val="false"/>
                <w:color w:val="000000"/>
                <w:sz w:val="20"/>
              </w:rPr>
              <w:t>
2.5. Территориальное подразделение</w:t>
            </w:r>
          </w:p>
          <w:bookmarkEnd w:id="1582"/>
          <w:p>
            <w:pPr>
              <w:spacing w:after="20"/>
              <w:ind w:left="20"/>
              <w:jc w:val="both"/>
            </w:pPr>
            <w:r>
              <w:rPr>
                <w:rFonts w:ascii="Times New Roman"/>
                <w:b w:val="false"/>
                <w:i w:val="false"/>
                <w:color w:val="000000"/>
                <w:sz w:val="20"/>
              </w:rPr>
              <w:t>
(spcdo:‌Territorial‌Subdivision‌Details)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территориальном подразделении компетентного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3" w:id="1583"/>
          <w:p>
            <w:pPr>
              <w:spacing w:after="20"/>
              <w:ind w:left="20"/>
              <w:jc w:val="both"/>
            </w:pPr>
            <w:r>
              <w:rPr>
                <w:rFonts w:ascii="Times New Roman"/>
                <w:b w:val="false"/>
                <w:i w:val="false"/>
                <w:color w:val="000000"/>
                <w:sz w:val="20"/>
              </w:rPr>
              <w:t>
spcdo:‌Territorial‌Subdivision‌Details‌Type (M.SP.CDT.00089)</w:t>
            </w:r>
          </w:p>
          <w:bookmarkEnd w:id="158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4" w:id="1584"/>
          <w:p>
            <w:pPr>
              <w:spacing w:after="20"/>
              <w:ind w:left="20"/>
              <w:jc w:val="both"/>
            </w:pPr>
            <w:r>
              <w:rPr>
                <w:rFonts w:ascii="Times New Roman"/>
                <w:b w:val="false"/>
                <w:i w:val="false"/>
                <w:color w:val="000000"/>
                <w:sz w:val="20"/>
              </w:rPr>
              <w:t>
2.5.1. Код территориального подразделения</w:t>
            </w:r>
          </w:p>
          <w:bookmarkEnd w:id="1584"/>
          <w:p>
            <w:pPr>
              <w:spacing w:after="20"/>
              <w:ind w:left="20"/>
              <w:jc w:val="both"/>
            </w:pPr>
            <w:r>
              <w:rPr>
                <w:rFonts w:ascii="Times New Roman"/>
                <w:b w:val="false"/>
                <w:i w:val="false"/>
                <w:color w:val="000000"/>
                <w:sz w:val="20"/>
              </w:rPr>
              <w:t>
(spsdo:‌Territorial‌Subdivision‌Code)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территориального подразделения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5" w:id="1585"/>
          <w:p>
            <w:pPr>
              <w:spacing w:after="20"/>
              <w:ind w:left="20"/>
              <w:jc w:val="both"/>
            </w:pPr>
            <w:r>
              <w:rPr>
                <w:rFonts w:ascii="Times New Roman"/>
                <w:b w:val="false"/>
                <w:i w:val="false"/>
                <w:color w:val="000000"/>
                <w:sz w:val="20"/>
              </w:rPr>
              <w:t>
csdo:‌Code20‌Type (M.SDT.00160)</w:t>
            </w:r>
          </w:p>
          <w:bookmarkEnd w:id="15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8" w:id="1586"/>
          <w:p>
            <w:pPr>
              <w:spacing w:after="20"/>
              <w:ind w:left="20"/>
              <w:jc w:val="both"/>
            </w:pPr>
            <w:r>
              <w:rPr>
                <w:rFonts w:ascii="Times New Roman"/>
                <w:b w:val="false"/>
                <w:i w:val="false"/>
                <w:color w:val="000000"/>
                <w:sz w:val="20"/>
              </w:rPr>
              <w:t>
2.5.2. Наименование территориального подразделения</w:t>
            </w:r>
          </w:p>
          <w:bookmarkEnd w:id="1586"/>
          <w:p>
            <w:pPr>
              <w:spacing w:after="20"/>
              <w:ind w:left="20"/>
              <w:jc w:val="both"/>
            </w:pPr>
            <w:r>
              <w:rPr>
                <w:rFonts w:ascii="Times New Roman"/>
                <w:b w:val="false"/>
                <w:i w:val="false"/>
                <w:color w:val="000000"/>
                <w:sz w:val="20"/>
              </w:rPr>
              <w:t>
(spsdo:‌Territorial‌Subdivision‌Name)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территориального подразделения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9" w:id="1587"/>
          <w:p>
            <w:pPr>
              <w:spacing w:after="20"/>
              <w:ind w:left="20"/>
              <w:jc w:val="both"/>
            </w:pPr>
            <w:r>
              <w:rPr>
                <w:rFonts w:ascii="Times New Roman"/>
                <w:b w:val="false"/>
                <w:i w:val="false"/>
                <w:color w:val="000000"/>
                <w:sz w:val="20"/>
              </w:rPr>
              <w:t>
csdo:‌Name300‌Type (M.SDT.00056)</w:t>
            </w:r>
          </w:p>
          <w:bookmarkEnd w:id="15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2" w:id="1588"/>
          <w:p>
            <w:pPr>
              <w:spacing w:after="20"/>
              <w:ind w:left="20"/>
              <w:jc w:val="both"/>
            </w:pPr>
            <w:r>
              <w:rPr>
                <w:rFonts w:ascii="Times New Roman"/>
                <w:b w:val="false"/>
                <w:i w:val="false"/>
                <w:color w:val="000000"/>
                <w:sz w:val="20"/>
              </w:rPr>
              <w:t>
2.6. Адрес</w:t>
            </w:r>
          </w:p>
          <w:bookmarkEnd w:id="1588"/>
          <w:p>
            <w:pPr>
              <w:spacing w:after="20"/>
              <w:ind w:left="20"/>
              <w:jc w:val="both"/>
            </w:pPr>
            <w:r>
              <w:rPr>
                <w:rFonts w:ascii="Times New Roman"/>
                <w:b w:val="false"/>
                <w:i w:val="false"/>
                <w:color w:val="000000"/>
                <w:sz w:val="20"/>
              </w:rPr>
              <w:t>
(ccdo:‌Subject‌Address‌Details)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адресе компетентного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3" w:id="1589"/>
          <w:p>
            <w:pPr>
              <w:spacing w:after="20"/>
              <w:ind w:left="20"/>
              <w:jc w:val="both"/>
            </w:pPr>
            <w:r>
              <w:rPr>
                <w:rFonts w:ascii="Times New Roman"/>
                <w:b w:val="false"/>
                <w:i w:val="false"/>
                <w:color w:val="000000"/>
                <w:sz w:val="20"/>
              </w:rPr>
              <w:t>
ccdo:‌Subject‌Address‌Details‌Type (M.CDT.00064)</w:t>
            </w:r>
          </w:p>
          <w:bookmarkEnd w:id="158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4" w:id="1590"/>
          <w:p>
            <w:pPr>
              <w:spacing w:after="20"/>
              <w:ind w:left="20"/>
              <w:jc w:val="both"/>
            </w:pPr>
            <w:r>
              <w:rPr>
                <w:rFonts w:ascii="Times New Roman"/>
                <w:b w:val="false"/>
                <w:i w:val="false"/>
                <w:color w:val="000000"/>
                <w:sz w:val="20"/>
              </w:rPr>
              <w:t>
2.6.1. Код вида адреса</w:t>
            </w:r>
          </w:p>
          <w:bookmarkEnd w:id="1590"/>
          <w:p>
            <w:pPr>
              <w:spacing w:after="20"/>
              <w:ind w:left="20"/>
              <w:jc w:val="both"/>
            </w:pPr>
            <w:r>
              <w:rPr>
                <w:rFonts w:ascii="Times New Roman"/>
                <w:b w:val="false"/>
                <w:i w:val="false"/>
                <w:color w:val="000000"/>
                <w:sz w:val="20"/>
              </w:rPr>
              <w:t>
(csdo:‌Address‌Kind‌Code)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5" w:id="1591"/>
          <w:p>
            <w:pPr>
              <w:spacing w:after="20"/>
              <w:ind w:left="20"/>
              <w:jc w:val="both"/>
            </w:pPr>
            <w:r>
              <w:rPr>
                <w:rFonts w:ascii="Times New Roman"/>
                <w:b w:val="false"/>
                <w:i w:val="false"/>
                <w:color w:val="000000"/>
                <w:sz w:val="20"/>
              </w:rPr>
              <w:t>
csdo:‌Address‌Kind‌Code‌Type (M.SDT.00162)</w:t>
            </w:r>
          </w:p>
          <w:bookmarkEnd w:id="15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8" w:id="1592"/>
          <w:p>
            <w:pPr>
              <w:spacing w:after="20"/>
              <w:ind w:left="20"/>
              <w:jc w:val="both"/>
            </w:pPr>
            <w:r>
              <w:rPr>
                <w:rFonts w:ascii="Times New Roman"/>
                <w:b w:val="false"/>
                <w:i w:val="false"/>
                <w:color w:val="000000"/>
                <w:sz w:val="20"/>
              </w:rPr>
              <w:t>
2.6.2. Код страны</w:t>
            </w:r>
          </w:p>
          <w:bookmarkEnd w:id="1592"/>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9" w:id="1593"/>
          <w:p>
            <w:pPr>
              <w:spacing w:after="20"/>
              <w:ind w:left="20"/>
              <w:jc w:val="both"/>
            </w:pPr>
            <w:r>
              <w:rPr>
                <w:rFonts w:ascii="Times New Roman"/>
                <w:b w:val="false"/>
                <w:i w:val="false"/>
                <w:color w:val="000000"/>
                <w:sz w:val="20"/>
              </w:rPr>
              <w:t>
csdo:‌Unified‌Country‌Code‌Type (M.SDT.00112)</w:t>
            </w:r>
          </w:p>
          <w:bookmarkEnd w:id="159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1" w:id="1594"/>
          <w:p>
            <w:pPr>
              <w:spacing w:after="20"/>
              <w:ind w:left="20"/>
              <w:jc w:val="both"/>
            </w:pPr>
            <w:r>
              <w:rPr>
                <w:rFonts w:ascii="Times New Roman"/>
                <w:b w:val="false"/>
                <w:i w:val="false"/>
                <w:color w:val="000000"/>
                <w:sz w:val="20"/>
              </w:rPr>
              <w:t>
а) идентификатор справочника (классификатора)</w:t>
            </w:r>
          </w:p>
          <w:bookmarkEnd w:id="1594"/>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2" w:id="1595"/>
          <w:p>
            <w:pPr>
              <w:spacing w:after="20"/>
              <w:ind w:left="20"/>
              <w:jc w:val="both"/>
            </w:pPr>
            <w:r>
              <w:rPr>
                <w:rFonts w:ascii="Times New Roman"/>
                <w:b w:val="false"/>
                <w:i w:val="false"/>
                <w:color w:val="000000"/>
                <w:sz w:val="20"/>
              </w:rPr>
              <w:t>
csdo:‌Reference‌Data‌Id‌Type (M.SDT.00091)</w:t>
            </w:r>
          </w:p>
          <w:bookmarkEnd w:id="15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5" w:id="1596"/>
          <w:p>
            <w:pPr>
              <w:spacing w:after="20"/>
              <w:ind w:left="20"/>
              <w:jc w:val="both"/>
            </w:pPr>
            <w:r>
              <w:rPr>
                <w:rFonts w:ascii="Times New Roman"/>
                <w:b w:val="false"/>
                <w:i w:val="false"/>
                <w:color w:val="000000"/>
                <w:sz w:val="20"/>
              </w:rPr>
              <w:t>
2.6.3. Код территории</w:t>
            </w:r>
          </w:p>
          <w:bookmarkEnd w:id="1596"/>
          <w:p>
            <w:pPr>
              <w:spacing w:after="20"/>
              <w:ind w:left="20"/>
              <w:jc w:val="both"/>
            </w:pPr>
            <w:r>
              <w:rPr>
                <w:rFonts w:ascii="Times New Roman"/>
                <w:b w:val="false"/>
                <w:i w:val="false"/>
                <w:color w:val="000000"/>
                <w:sz w:val="20"/>
              </w:rPr>
              <w:t>
(csdo:‌Territory‌Code)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6" w:id="1597"/>
          <w:p>
            <w:pPr>
              <w:spacing w:after="20"/>
              <w:ind w:left="20"/>
              <w:jc w:val="both"/>
            </w:pPr>
            <w:r>
              <w:rPr>
                <w:rFonts w:ascii="Times New Roman"/>
                <w:b w:val="false"/>
                <w:i w:val="false"/>
                <w:color w:val="000000"/>
                <w:sz w:val="20"/>
              </w:rPr>
              <w:t>
csdo:‌Territory‌Code‌Type (M.SDT.00031)</w:t>
            </w:r>
          </w:p>
          <w:bookmarkEnd w:id="15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9" w:id="1598"/>
          <w:p>
            <w:pPr>
              <w:spacing w:after="20"/>
              <w:ind w:left="20"/>
              <w:jc w:val="both"/>
            </w:pPr>
            <w:r>
              <w:rPr>
                <w:rFonts w:ascii="Times New Roman"/>
                <w:b w:val="false"/>
                <w:i w:val="false"/>
                <w:color w:val="000000"/>
                <w:sz w:val="20"/>
              </w:rPr>
              <w:t>
2.6.4. Регион</w:t>
            </w:r>
          </w:p>
          <w:bookmarkEnd w:id="1598"/>
          <w:p>
            <w:pPr>
              <w:spacing w:after="20"/>
              <w:ind w:left="20"/>
              <w:jc w:val="both"/>
            </w:pPr>
            <w:r>
              <w:rPr>
                <w:rFonts w:ascii="Times New Roman"/>
                <w:b w:val="false"/>
                <w:i w:val="false"/>
                <w:color w:val="000000"/>
                <w:sz w:val="20"/>
              </w:rPr>
              <w:t>
(csdo:‌Region‌Name)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0" w:id="1599"/>
          <w:p>
            <w:pPr>
              <w:spacing w:after="20"/>
              <w:ind w:left="20"/>
              <w:jc w:val="both"/>
            </w:pPr>
            <w:r>
              <w:rPr>
                <w:rFonts w:ascii="Times New Roman"/>
                <w:b w:val="false"/>
                <w:i w:val="false"/>
                <w:color w:val="000000"/>
                <w:sz w:val="20"/>
              </w:rPr>
              <w:t>
csdo:‌Name120‌Type (M.SDT.00055)</w:t>
            </w:r>
          </w:p>
          <w:bookmarkEnd w:id="15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3" w:id="1600"/>
          <w:p>
            <w:pPr>
              <w:spacing w:after="20"/>
              <w:ind w:left="20"/>
              <w:jc w:val="both"/>
            </w:pPr>
            <w:r>
              <w:rPr>
                <w:rFonts w:ascii="Times New Roman"/>
                <w:b w:val="false"/>
                <w:i w:val="false"/>
                <w:color w:val="000000"/>
                <w:sz w:val="20"/>
              </w:rPr>
              <w:t>
2.6.5. Район</w:t>
            </w:r>
          </w:p>
          <w:bookmarkEnd w:id="1600"/>
          <w:p>
            <w:pPr>
              <w:spacing w:after="20"/>
              <w:ind w:left="20"/>
              <w:jc w:val="both"/>
            </w:pPr>
            <w:r>
              <w:rPr>
                <w:rFonts w:ascii="Times New Roman"/>
                <w:b w:val="false"/>
                <w:i w:val="false"/>
                <w:color w:val="000000"/>
                <w:sz w:val="20"/>
              </w:rPr>
              <w:t>
(csdo:‌District‌Name)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4" w:id="1601"/>
          <w:p>
            <w:pPr>
              <w:spacing w:after="20"/>
              <w:ind w:left="20"/>
              <w:jc w:val="both"/>
            </w:pPr>
            <w:r>
              <w:rPr>
                <w:rFonts w:ascii="Times New Roman"/>
                <w:b w:val="false"/>
                <w:i w:val="false"/>
                <w:color w:val="000000"/>
                <w:sz w:val="20"/>
              </w:rPr>
              <w:t>
csdo:‌Name120‌Type (M.SDT.00055)</w:t>
            </w:r>
          </w:p>
          <w:bookmarkEnd w:id="16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7" w:id="1602"/>
          <w:p>
            <w:pPr>
              <w:spacing w:after="20"/>
              <w:ind w:left="20"/>
              <w:jc w:val="both"/>
            </w:pPr>
            <w:r>
              <w:rPr>
                <w:rFonts w:ascii="Times New Roman"/>
                <w:b w:val="false"/>
                <w:i w:val="false"/>
                <w:color w:val="000000"/>
                <w:sz w:val="20"/>
              </w:rPr>
              <w:t>
2.6.6. Город</w:t>
            </w:r>
          </w:p>
          <w:bookmarkEnd w:id="1602"/>
          <w:p>
            <w:pPr>
              <w:spacing w:after="20"/>
              <w:ind w:left="20"/>
              <w:jc w:val="both"/>
            </w:pPr>
            <w:r>
              <w:rPr>
                <w:rFonts w:ascii="Times New Roman"/>
                <w:b w:val="false"/>
                <w:i w:val="false"/>
                <w:color w:val="000000"/>
                <w:sz w:val="20"/>
              </w:rPr>
              <w:t>
(csdo:‌City‌Name)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8" w:id="1603"/>
          <w:p>
            <w:pPr>
              <w:spacing w:after="20"/>
              <w:ind w:left="20"/>
              <w:jc w:val="both"/>
            </w:pPr>
            <w:r>
              <w:rPr>
                <w:rFonts w:ascii="Times New Roman"/>
                <w:b w:val="false"/>
                <w:i w:val="false"/>
                <w:color w:val="000000"/>
                <w:sz w:val="20"/>
              </w:rPr>
              <w:t>
csdo:‌Name120‌Type (M.SDT.00055)</w:t>
            </w:r>
          </w:p>
          <w:bookmarkEnd w:id="16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1" w:id="1604"/>
          <w:p>
            <w:pPr>
              <w:spacing w:after="20"/>
              <w:ind w:left="20"/>
              <w:jc w:val="both"/>
            </w:pPr>
            <w:r>
              <w:rPr>
                <w:rFonts w:ascii="Times New Roman"/>
                <w:b w:val="false"/>
                <w:i w:val="false"/>
                <w:color w:val="000000"/>
                <w:sz w:val="20"/>
              </w:rPr>
              <w:t>
2.6.7. Населенный пункт</w:t>
            </w:r>
          </w:p>
          <w:bookmarkEnd w:id="1604"/>
          <w:p>
            <w:pPr>
              <w:spacing w:after="20"/>
              <w:ind w:left="20"/>
              <w:jc w:val="both"/>
            </w:pPr>
            <w:r>
              <w:rPr>
                <w:rFonts w:ascii="Times New Roman"/>
                <w:b w:val="false"/>
                <w:i w:val="false"/>
                <w:color w:val="000000"/>
                <w:sz w:val="20"/>
              </w:rPr>
              <w:t>
(csdo:‌Settlement‌Name)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2" w:id="1605"/>
          <w:p>
            <w:pPr>
              <w:spacing w:after="20"/>
              <w:ind w:left="20"/>
              <w:jc w:val="both"/>
            </w:pPr>
            <w:r>
              <w:rPr>
                <w:rFonts w:ascii="Times New Roman"/>
                <w:b w:val="false"/>
                <w:i w:val="false"/>
                <w:color w:val="000000"/>
                <w:sz w:val="20"/>
              </w:rPr>
              <w:t>
csdo:‌Name120‌Type (M.SDT.00055)</w:t>
            </w:r>
          </w:p>
          <w:bookmarkEnd w:id="16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5" w:id="1606"/>
          <w:p>
            <w:pPr>
              <w:spacing w:after="20"/>
              <w:ind w:left="20"/>
              <w:jc w:val="both"/>
            </w:pPr>
            <w:r>
              <w:rPr>
                <w:rFonts w:ascii="Times New Roman"/>
                <w:b w:val="false"/>
                <w:i w:val="false"/>
                <w:color w:val="000000"/>
                <w:sz w:val="20"/>
              </w:rPr>
              <w:t>
2.6.8. Улица</w:t>
            </w:r>
          </w:p>
          <w:bookmarkEnd w:id="1606"/>
          <w:p>
            <w:pPr>
              <w:spacing w:after="20"/>
              <w:ind w:left="20"/>
              <w:jc w:val="both"/>
            </w:pPr>
            <w:r>
              <w:rPr>
                <w:rFonts w:ascii="Times New Roman"/>
                <w:b w:val="false"/>
                <w:i w:val="false"/>
                <w:color w:val="000000"/>
                <w:sz w:val="20"/>
              </w:rPr>
              <w:t>
(csdo:‌Street‌Name)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6" w:id="1607"/>
          <w:p>
            <w:pPr>
              <w:spacing w:after="20"/>
              <w:ind w:left="20"/>
              <w:jc w:val="both"/>
            </w:pPr>
            <w:r>
              <w:rPr>
                <w:rFonts w:ascii="Times New Roman"/>
                <w:b w:val="false"/>
                <w:i w:val="false"/>
                <w:color w:val="000000"/>
                <w:sz w:val="20"/>
              </w:rPr>
              <w:t>
csdo:‌Name120‌Type (M.SDT.00055)</w:t>
            </w:r>
          </w:p>
          <w:bookmarkEnd w:id="16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9" w:id="1608"/>
          <w:p>
            <w:pPr>
              <w:spacing w:after="20"/>
              <w:ind w:left="20"/>
              <w:jc w:val="both"/>
            </w:pPr>
            <w:r>
              <w:rPr>
                <w:rFonts w:ascii="Times New Roman"/>
                <w:b w:val="false"/>
                <w:i w:val="false"/>
                <w:color w:val="000000"/>
                <w:sz w:val="20"/>
              </w:rPr>
              <w:t>
2.6.9. Номер дома</w:t>
            </w:r>
          </w:p>
          <w:bookmarkEnd w:id="1608"/>
          <w:p>
            <w:pPr>
              <w:spacing w:after="20"/>
              <w:ind w:left="20"/>
              <w:jc w:val="both"/>
            </w:pPr>
            <w:r>
              <w:rPr>
                <w:rFonts w:ascii="Times New Roman"/>
                <w:b w:val="false"/>
                <w:i w:val="false"/>
                <w:color w:val="000000"/>
                <w:sz w:val="20"/>
              </w:rPr>
              <w:t>
(csdo:‌Building‌Number‌Id)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0" w:id="1609"/>
          <w:p>
            <w:pPr>
              <w:spacing w:after="20"/>
              <w:ind w:left="20"/>
              <w:jc w:val="both"/>
            </w:pPr>
            <w:r>
              <w:rPr>
                <w:rFonts w:ascii="Times New Roman"/>
                <w:b w:val="false"/>
                <w:i w:val="false"/>
                <w:color w:val="000000"/>
                <w:sz w:val="20"/>
              </w:rPr>
              <w:t>
csdo:‌Id50‌Type (M.SDT.00093)</w:t>
            </w:r>
          </w:p>
          <w:bookmarkEnd w:id="16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3" w:id="1610"/>
          <w:p>
            <w:pPr>
              <w:spacing w:after="20"/>
              <w:ind w:left="20"/>
              <w:jc w:val="both"/>
            </w:pPr>
            <w:r>
              <w:rPr>
                <w:rFonts w:ascii="Times New Roman"/>
                <w:b w:val="false"/>
                <w:i w:val="false"/>
                <w:color w:val="000000"/>
                <w:sz w:val="20"/>
              </w:rPr>
              <w:t>
2.6.10. Номер помещения</w:t>
            </w:r>
          </w:p>
          <w:bookmarkEnd w:id="1610"/>
          <w:p>
            <w:pPr>
              <w:spacing w:after="20"/>
              <w:ind w:left="20"/>
              <w:jc w:val="both"/>
            </w:pPr>
            <w:r>
              <w:rPr>
                <w:rFonts w:ascii="Times New Roman"/>
                <w:b w:val="false"/>
                <w:i w:val="false"/>
                <w:color w:val="000000"/>
                <w:sz w:val="20"/>
              </w:rPr>
              <w:t>
(csdo:‌Room‌Number‌Id)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4" w:id="1611"/>
          <w:p>
            <w:pPr>
              <w:spacing w:after="20"/>
              <w:ind w:left="20"/>
              <w:jc w:val="both"/>
            </w:pPr>
            <w:r>
              <w:rPr>
                <w:rFonts w:ascii="Times New Roman"/>
                <w:b w:val="false"/>
                <w:i w:val="false"/>
                <w:color w:val="000000"/>
                <w:sz w:val="20"/>
              </w:rPr>
              <w:t>
csdo:‌Id20‌Type (M.SDT.00092)</w:t>
            </w:r>
          </w:p>
          <w:bookmarkEnd w:id="16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7" w:id="1612"/>
          <w:p>
            <w:pPr>
              <w:spacing w:after="20"/>
              <w:ind w:left="20"/>
              <w:jc w:val="both"/>
            </w:pPr>
            <w:r>
              <w:rPr>
                <w:rFonts w:ascii="Times New Roman"/>
                <w:b w:val="false"/>
                <w:i w:val="false"/>
                <w:color w:val="000000"/>
                <w:sz w:val="20"/>
              </w:rPr>
              <w:t>
2.6.11. Почтовый индекс</w:t>
            </w:r>
          </w:p>
          <w:bookmarkEnd w:id="1612"/>
          <w:p>
            <w:pPr>
              <w:spacing w:after="20"/>
              <w:ind w:left="20"/>
              <w:jc w:val="both"/>
            </w:pPr>
            <w:r>
              <w:rPr>
                <w:rFonts w:ascii="Times New Roman"/>
                <w:b w:val="false"/>
                <w:i w:val="false"/>
                <w:color w:val="000000"/>
                <w:sz w:val="20"/>
              </w:rPr>
              <w:t>
(csdo:‌Post‌Code)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8" w:id="1613"/>
          <w:p>
            <w:pPr>
              <w:spacing w:after="20"/>
              <w:ind w:left="20"/>
              <w:jc w:val="both"/>
            </w:pPr>
            <w:r>
              <w:rPr>
                <w:rFonts w:ascii="Times New Roman"/>
                <w:b w:val="false"/>
                <w:i w:val="false"/>
                <w:color w:val="000000"/>
                <w:sz w:val="20"/>
              </w:rPr>
              <w:t>
csdo:‌Post‌Code‌Type (M.SDT.00006)</w:t>
            </w:r>
          </w:p>
          <w:bookmarkEnd w:id="16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0" w:id="1614"/>
          <w:p>
            <w:pPr>
              <w:spacing w:after="20"/>
              <w:ind w:left="20"/>
              <w:jc w:val="both"/>
            </w:pPr>
            <w:r>
              <w:rPr>
                <w:rFonts w:ascii="Times New Roman"/>
                <w:b w:val="false"/>
                <w:i w:val="false"/>
                <w:color w:val="000000"/>
                <w:sz w:val="20"/>
              </w:rPr>
              <w:t>
2.6.12. Номер абонентского ящика</w:t>
            </w:r>
          </w:p>
          <w:bookmarkEnd w:id="1614"/>
          <w:p>
            <w:pPr>
              <w:spacing w:after="20"/>
              <w:ind w:left="20"/>
              <w:jc w:val="both"/>
            </w:pPr>
            <w:r>
              <w:rPr>
                <w:rFonts w:ascii="Times New Roman"/>
                <w:b w:val="false"/>
                <w:i w:val="false"/>
                <w:color w:val="000000"/>
                <w:sz w:val="20"/>
              </w:rPr>
              <w:t>
(csdo:‌Post‌Office‌Box‌Id)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1" w:id="1615"/>
          <w:p>
            <w:pPr>
              <w:spacing w:after="20"/>
              <w:ind w:left="20"/>
              <w:jc w:val="both"/>
            </w:pPr>
            <w:r>
              <w:rPr>
                <w:rFonts w:ascii="Times New Roman"/>
                <w:b w:val="false"/>
                <w:i w:val="false"/>
                <w:color w:val="000000"/>
                <w:sz w:val="20"/>
              </w:rPr>
              <w:t>
csdo:‌Id20‌Type (M.SDT.00092)</w:t>
            </w:r>
          </w:p>
          <w:bookmarkEnd w:id="16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4" w:id="1616"/>
          <w:p>
            <w:pPr>
              <w:spacing w:after="20"/>
              <w:ind w:left="20"/>
              <w:jc w:val="both"/>
            </w:pPr>
            <w:r>
              <w:rPr>
                <w:rFonts w:ascii="Times New Roman"/>
                <w:b w:val="false"/>
                <w:i w:val="false"/>
                <w:color w:val="000000"/>
                <w:sz w:val="20"/>
              </w:rPr>
              <w:t>
2.7. Контактный реквизит</w:t>
            </w:r>
          </w:p>
          <w:bookmarkEnd w:id="1616"/>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контактном реквизите компетентного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5" w:id="1617"/>
          <w:p>
            <w:pPr>
              <w:spacing w:after="20"/>
              <w:ind w:left="20"/>
              <w:jc w:val="both"/>
            </w:pPr>
            <w:r>
              <w:rPr>
                <w:rFonts w:ascii="Times New Roman"/>
                <w:b w:val="false"/>
                <w:i w:val="false"/>
                <w:color w:val="000000"/>
                <w:sz w:val="20"/>
              </w:rPr>
              <w:t>
ccdo:‌Communication‌Details‌Type (M.CDT.00003)</w:t>
            </w:r>
          </w:p>
          <w:bookmarkEnd w:id="161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6" w:id="1618"/>
          <w:p>
            <w:pPr>
              <w:spacing w:after="20"/>
              <w:ind w:left="20"/>
              <w:jc w:val="both"/>
            </w:pPr>
            <w:r>
              <w:rPr>
                <w:rFonts w:ascii="Times New Roman"/>
                <w:b w:val="false"/>
                <w:i w:val="false"/>
                <w:color w:val="000000"/>
                <w:sz w:val="20"/>
              </w:rPr>
              <w:t>
2.7.1. Код вида связи</w:t>
            </w:r>
          </w:p>
          <w:bookmarkEnd w:id="1618"/>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7" w:id="1619"/>
          <w:p>
            <w:pPr>
              <w:spacing w:after="20"/>
              <w:ind w:left="20"/>
              <w:jc w:val="both"/>
            </w:pPr>
            <w:r>
              <w:rPr>
                <w:rFonts w:ascii="Times New Roman"/>
                <w:b w:val="false"/>
                <w:i w:val="false"/>
                <w:color w:val="000000"/>
                <w:sz w:val="20"/>
              </w:rPr>
              <w:t>
csdo:‌Communication‌Channel‌Code‌V2‌Type (M.SDT.00163)</w:t>
            </w:r>
          </w:p>
          <w:bookmarkEnd w:id="161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0" w:id="1620"/>
          <w:p>
            <w:pPr>
              <w:spacing w:after="20"/>
              <w:ind w:left="20"/>
              <w:jc w:val="both"/>
            </w:pPr>
            <w:r>
              <w:rPr>
                <w:rFonts w:ascii="Times New Roman"/>
                <w:b w:val="false"/>
                <w:i w:val="false"/>
                <w:color w:val="000000"/>
                <w:sz w:val="20"/>
              </w:rPr>
              <w:t>
2.7.2. Наименование вида связи</w:t>
            </w:r>
          </w:p>
          <w:bookmarkEnd w:id="1620"/>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1" w:id="1621"/>
          <w:p>
            <w:pPr>
              <w:spacing w:after="20"/>
              <w:ind w:left="20"/>
              <w:jc w:val="both"/>
            </w:pPr>
            <w:r>
              <w:rPr>
                <w:rFonts w:ascii="Times New Roman"/>
                <w:b w:val="false"/>
                <w:i w:val="false"/>
                <w:color w:val="000000"/>
                <w:sz w:val="20"/>
              </w:rPr>
              <w:t>
csdo:‌Name120‌Type (M.SDT.00055)</w:t>
            </w:r>
          </w:p>
          <w:bookmarkEnd w:id="16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4" w:id="1622"/>
          <w:p>
            <w:pPr>
              <w:spacing w:after="20"/>
              <w:ind w:left="20"/>
              <w:jc w:val="both"/>
            </w:pPr>
            <w:r>
              <w:rPr>
                <w:rFonts w:ascii="Times New Roman"/>
                <w:b w:val="false"/>
                <w:i w:val="false"/>
                <w:color w:val="000000"/>
                <w:sz w:val="20"/>
              </w:rPr>
              <w:t>
2.7.3. Идентификатор канала связи</w:t>
            </w:r>
          </w:p>
          <w:bookmarkEnd w:id="1622"/>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5" w:id="1623"/>
          <w:p>
            <w:pPr>
              <w:spacing w:after="20"/>
              <w:ind w:left="20"/>
              <w:jc w:val="both"/>
            </w:pPr>
            <w:r>
              <w:rPr>
                <w:rFonts w:ascii="Times New Roman"/>
                <w:b w:val="false"/>
                <w:i w:val="false"/>
                <w:color w:val="000000"/>
                <w:sz w:val="20"/>
              </w:rPr>
              <w:t>
csdo:‌Communication‌Channel‌Id‌Type (M.SDT.00015)</w:t>
            </w:r>
          </w:p>
          <w:bookmarkEnd w:id="16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8" w:id="1624"/>
          <w:p>
            <w:pPr>
              <w:spacing w:after="20"/>
              <w:ind w:left="20"/>
              <w:jc w:val="both"/>
            </w:pPr>
            <w:r>
              <w:rPr>
                <w:rFonts w:ascii="Times New Roman"/>
                <w:b w:val="false"/>
                <w:i w:val="false"/>
                <w:color w:val="000000"/>
                <w:sz w:val="20"/>
              </w:rPr>
              <w:t>
3. Компетентный орган, направляющий сведения</w:t>
            </w:r>
          </w:p>
          <w:bookmarkEnd w:id="1624"/>
          <w:p>
            <w:pPr>
              <w:spacing w:after="20"/>
              <w:ind w:left="20"/>
              <w:jc w:val="both"/>
            </w:pPr>
            <w:r>
              <w:rPr>
                <w:rFonts w:ascii="Times New Roman"/>
                <w:b w:val="false"/>
                <w:i w:val="false"/>
                <w:color w:val="000000"/>
                <w:sz w:val="20"/>
              </w:rPr>
              <w:t>
(spcdo:‌Submitting‌Authority‌Details)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компетентном органе, направляющем сведения (осуществляющем перевод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9" w:id="1625"/>
          <w:p>
            <w:pPr>
              <w:spacing w:after="20"/>
              <w:ind w:left="20"/>
              <w:jc w:val="both"/>
            </w:pPr>
            <w:r>
              <w:rPr>
                <w:rFonts w:ascii="Times New Roman"/>
                <w:b w:val="false"/>
                <w:i w:val="false"/>
                <w:color w:val="000000"/>
                <w:sz w:val="20"/>
              </w:rPr>
              <w:t>
spcdo:‌Unified‌Authority‌Department‌Basic‌Details‌Type (M.SP.CDT.00019)</w:t>
            </w:r>
          </w:p>
          <w:bookmarkEnd w:id="162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0" w:id="1626"/>
          <w:p>
            <w:pPr>
              <w:spacing w:after="20"/>
              <w:ind w:left="20"/>
              <w:jc w:val="both"/>
            </w:pPr>
            <w:r>
              <w:rPr>
                <w:rFonts w:ascii="Times New Roman"/>
                <w:b w:val="false"/>
                <w:i w:val="false"/>
                <w:color w:val="000000"/>
                <w:sz w:val="20"/>
              </w:rPr>
              <w:t>
3.1. Код страны</w:t>
            </w:r>
          </w:p>
          <w:bookmarkEnd w:id="1626"/>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1" w:id="1627"/>
          <w:p>
            <w:pPr>
              <w:spacing w:after="20"/>
              <w:ind w:left="20"/>
              <w:jc w:val="both"/>
            </w:pPr>
            <w:r>
              <w:rPr>
                <w:rFonts w:ascii="Times New Roman"/>
                <w:b w:val="false"/>
                <w:i w:val="false"/>
                <w:color w:val="000000"/>
                <w:sz w:val="20"/>
              </w:rPr>
              <w:t>
csdo:‌Unified‌Country‌Code‌Type (M.SDT.00112)</w:t>
            </w:r>
          </w:p>
          <w:bookmarkEnd w:id="162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3" w:id="1628"/>
          <w:p>
            <w:pPr>
              <w:spacing w:after="20"/>
              <w:ind w:left="20"/>
              <w:jc w:val="both"/>
            </w:pPr>
            <w:r>
              <w:rPr>
                <w:rFonts w:ascii="Times New Roman"/>
                <w:b w:val="false"/>
                <w:i w:val="false"/>
                <w:color w:val="000000"/>
                <w:sz w:val="20"/>
              </w:rPr>
              <w:t>
а) идентификатор справочника (классификатора)</w:t>
            </w:r>
          </w:p>
          <w:bookmarkEnd w:id="1628"/>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4" w:id="1629"/>
          <w:p>
            <w:pPr>
              <w:spacing w:after="20"/>
              <w:ind w:left="20"/>
              <w:jc w:val="both"/>
            </w:pPr>
            <w:r>
              <w:rPr>
                <w:rFonts w:ascii="Times New Roman"/>
                <w:b w:val="false"/>
                <w:i w:val="false"/>
                <w:color w:val="000000"/>
                <w:sz w:val="20"/>
              </w:rPr>
              <w:t>
csdo:‌Reference‌Data‌Id‌Type (M.SDT.00091)</w:t>
            </w:r>
          </w:p>
          <w:bookmarkEnd w:id="16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7" w:id="1630"/>
          <w:p>
            <w:pPr>
              <w:spacing w:after="20"/>
              <w:ind w:left="20"/>
              <w:jc w:val="both"/>
            </w:pPr>
            <w:r>
              <w:rPr>
                <w:rFonts w:ascii="Times New Roman"/>
                <w:b w:val="false"/>
                <w:i w:val="false"/>
                <w:color w:val="000000"/>
                <w:sz w:val="20"/>
              </w:rPr>
              <w:t>
3.2. Идентификатор уполномоченного органа</w:t>
            </w:r>
          </w:p>
          <w:bookmarkEnd w:id="1630"/>
          <w:p>
            <w:pPr>
              <w:spacing w:after="20"/>
              <w:ind w:left="20"/>
              <w:jc w:val="both"/>
            </w:pPr>
            <w:r>
              <w:rPr>
                <w:rFonts w:ascii="Times New Roman"/>
                <w:b w:val="false"/>
                <w:i w:val="false"/>
                <w:color w:val="000000"/>
                <w:sz w:val="20"/>
              </w:rPr>
              <w:t>
(csdo:‌Authority‌Id)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8" w:id="1631"/>
          <w:p>
            <w:pPr>
              <w:spacing w:after="20"/>
              <w:ind w:left="20"/>
              <w:jc w:val="both"/>
            </w:pPr>
            <w:r>
              <w:rPr>
                <w:rFonts w:ascii="Times New Roman"/>
                <w:b w:val="false"/>
                <w:i w:val="false"/>
                <w:color w:val="000000"/>
                <w:sz w:val="20"/>
              </w:rPr>
              <w:t>
csdo:‌Id20‌Type (M.SDT.00092)</w:t>
            </w:r>
          </w:p>
          <w:bookmarkEnd w:id="16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1" w:id="1632"/>
          <w:p>
            <w:pPr>
              <w:spacing w:after="20"/>
              <w:ind w:left="20"/>
              <w:jc w:val="both"/>
            </w:pPr>
            <w:r>
              <w:rPr>
                <w:rFonts w:ascii="Times New Roman"/>
                <w:b w:val="false"/>
                <w:i w:val="false"/>
                <w:color w:val="000000"/>
                <w:sz w:val="20"/>
              </w:rPr>
              <w:t>
3.3. Наименование уполномоченного органа</w:t>
            </w:r>
          </w:p>
          <w:bookmarkEnd w:id="1632"/>
          <w:p>
            <w:pPr>
              <w:spacing w:after="20"/>
              <w:ind w:left="20"/>
              <w:jc w:val="both"/>
            </w:pPr>
            <w:r>
              <w:rPr>
                <w:rFonts w:ascii="Times New Roman"/>
                <w:b w:val="false"/>
                <w:i w:val="false"/>
                <w:color w:val="000000"/>
                <w:sz w:val="20"/>
              </w:rPr>
              <w:t>
(csdo:‌Authority‌Name)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2" w:id="1633"/>
          <w:p>
            <w:pPr>
              <w:spacing w:after="20"/>
              <w:ind w:left="20"/>
              <w:jc w:val="both"/>
            </w:pPr>
            <w:r>
              <w:rPr>
                <w:rFonts w:ascii="Times New Roman"/>
                <w:b w:val="false"/>
                <w:i w:val="false"/>
                <w:color w:val="000000"/>
                <w:sz w:val="20"/>
              </w:rPr>
              <w:t>
csdo:‌Name300‌Type (M.SDT.00056)</w:t>
            </w:r>
          </w:p>
          <w:bookmarkEnd w:id="16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5" w:id="1634"/>
          <w:p>
            <w:pPr>
              <w:spacing w:after="20"/>
              <w:ind w:left="20"/>
              <w:jc w:val="both"/>
            </w:pPr>
            <w:r>
              <w:rPr>
                <w:rFonts w:ascii="Times New Roman"/>
                <w:b w:val="false"/>
                <w:i w:val="false"/>
                <w:color w:val="000000"/>
                <w:sz w:val="20"/>
              </w:rPr>
              <w:t>
3.4. Краткое наименование уполномоченного органа</w:t>
            </w:r>
          </w:p>
          <w:bookmarkEnd w:id="1634"/>
          <w:p>
            <w:pPr>
              <w:spacing w:after="20"/>
              <w:ind w:left="20"/>
              <w:jc w:val="both"/>
            </w:pPr>
            <w:r>
              <w:rPr>
                <w:rFonts w:ascii="Times New Roman"/>
                <w:b w:val="false"/>
                <w:i w:val="false"/>
                <w:color w:val="000000"/>
                <w:sz w:val="20"/>
              </w:rPr>
              <w:t>
(csdo:‌Authority‌Brief‌Name)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6" w:id="1635"/>
          <w:p>
            <w:pPr>
              <w:spacing w:after="20"/>
              <w:ind w:left="20"/>
              <w:jc w:val="both"/>
            </w:pPr>
            <w:r>
              <w:rPr>
                <w:rFonts w:ascii="Times New Roman"/>
                <w:b w:val="false"/>
                <w:i w:val="false"/>
                <w:color w:val="000000"/>
                <w:sz w:val="20"/>
              </w:rPr>
              <w:t>
csdo:‌Name120‌Type (M.SDT.00055)</w:t>
            </w:r>
          </w:p>
          <w:bookmarkEnd w:id="16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9" w:id="1636"/>
          <w:p>
            <w:pPr>
              <w:spacing w:after="20"/>
              <w:ind w:left="20"/>
              <w:jc w:val="both"/>
            </w:pPr>
            <w:r>
              <w:rPr>
                <w:rFonts w:ascii="Times New Roman"/>
                <w:b w:val="false"/>
                <w:i w:val="false"/>
                <w:color w:val="000000"/>
                <w:sz w:val="20"/>
              </w:rPr>
              <w:t>
3.5. Территориальное подразделение</w:t>
            </w:r>
          </w:p>
          <w:bookmarkEnd w:id="1636"/>
          <w:p>
            <w:pPr>
              <w:spacing w:after="20"/>
              <w:ind w:left="20"/>
              <w:jc w:val="both"/>
            </w:pPr>
            <w:r>
              <w:rPr>
                <w:rFonts w:ascii="Times New Roman"/>
                <w:b w:val="false"/>
                <w:i w:val="false"/>
                <w:color w:val="000000"/>
                <w:sz w:val="20"/>
              </w:rPr>
              <w:t>
(spcdo:‌Territorial‌Subdivision‌Details)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территориальном подразделении компетентного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0" w:id="1637"/>
          <w:p>
            <w:pPr>
              <w:spacing w:after="20"/>
              <w:ind w:left="20"/>
              <w:jc w:val="both"/>
            </w:pPr>
            <w:r>
              <w:rPr>
                <w:rFonts w:ascii="Times New Roman"/>
                <w:b w:val="false"/>
                <w:i w:val="false"/>
                <w:color w:val="000000"/>
                <w:sz w:val="20"/>
              </w:rPr>
              <w:t>
spcdo:‌Territorial‌Subdivision‌Details‌Type (M.SP.CDT.00089)</w:t>
            </w:r>
          </w:p>
          <w:bookmarkEnd w:id="163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1" w:id="1638"/>
          <w:p>
            <w:pPr>
              <w:spacing w:after="20"/>
              <w:ind w:left="20"/>
              <w:jc w:val="both"/>
            </w:pPr>
            <w:r>
              <w:rPr>
                <w:rFonts w:ascii="Times New Roman"/>
                <w:b w:val="false"/>
                <w:i w:val="false"/>
                <w:color w:val="000000"/>
                <w:sz w:val="20"/>
              </w:rPr>
              <w:t>
3.5.1. Код территориального подразделения</w:t>
            </w:r>
          </w:p>
          <w:bookmarkEnd w:id="1638"/>
          <w:p>
            <w:pPr>
              <w:spacing w:after="20"/>
              <w:ind w:left="20"/>
              <w:jc w:val="both"/>
            </w:pPr>
            <w:r>
              <w:rPr>
                <w:rFonts w:ascii="Times New Roman"/>
                <w:b w:val="false"/>
                <w:i w:val="false"/>
                <w:color w:val="000000"/>
                <w:sz w:val="20"/>
              </w:rPr>
              <w:t>
(spsdo:‌Territorial‌Subdivision‌Code)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территориального подразделения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2" w:id="1639"/>
          <w:p>
            <w:pPr>
              <w:spacing w:after="20"/>
              <w:ind w:left="20"/>
              <w:jc w:val="both"/>
            </w:pPr>
            <w:r>
              <w:rPr>
                <w:rFonts w:ascii="Times New Roman"/>
                <w:b w:val="false"/>
                <w:i w:val="false"/>
                <w:color w:val="000000"/>
                <w:sz w:val="20"/>
              </w:rPr>
              <w:t>
csdo:‌Code20‌Type (M.SDT.00160)</w:t>
            </w:r>
          </w:p>
          <w:bookmarkEnd w:id="16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5" w:id="1640"/>
          <w:p>
            <w:pPr>
              <w:spacing w:after="20"/>
              <w:ind w:left="20"/>
              <w:jc w:val="both"/>
            </w:pPr>
            <w:r>
              <w:rPr>
                <w:rFonts w:ascii="Times New Roman"/>
                <w:b w:val="false"/>
                <w:i w:val="false"/>
                <w:color w:val="000000"/>
                <w:sz w:val="20"/>
              </w:rPr>
              <w:t>
3.5.2. Наименование территориального подразделения</w:t>
            </w:r>
          </w:p>
          <w:bookmarkEnd w:id="1640"/>
          <w:p>
            <w:pPr>
              <w:spacing w:after="20"/>
              <w:ind w:left="20"/>
              <w:jc w:val="both"/>
            </w:pPr>
            <w:r>
              <w:rPr>
                <w:rFonts w:ascii="Times New Roman"/>
                <w:b w:val="false"/>
                <w:i w:val="false"/>
                <w:color w:val="000000"/>
                <w:sz w:val="20"/>
              </w:rPr>
              <w:t>
(spsdo:‌Territorial‌Subdivision‌Name)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территориального подразделения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6" w:id="1641"/>
          <w:p>
            <w:pPr>
              <w:spacing w:after="20"/>
              <w:ind w:left="20"/>
              <w:jc w:val="both"/>
            </w:pPr>
            <w:r>
              <w:rPr>
                <w:rFonts w:ascii="Times New Roman"/>
                <w:b w:val="false"/>
                <w:i w:val="false"/>
                <w:color w:val="000000"/>
                <w:sz w:val="20"/>
              </w:rPr>
              <w:t>
csdo:‌Name300‌Type (M.SDT.00056)</w:t>
            </w:r>
          </w:p>
          <w:bookmarkEnd w:id="16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9" w:id="1642"/>
          <w:p>
            <w:pPr>
              <w:spacing w:after="20"/>
              <w:ind w:left="20"/>
              <w:jc w:val="both"/>
            </w:pPr>
            <w:r>
              <w:rPr>
                <w:rFonts w:ascii="Times New Roman"/>
                <w:b w:val="false"/>
                <w:i w:val="false"/>
                <w:color w:val="000000"/>
                <w:sz w:val="20"/>
              </w:rPr>
              <w:t>
3.6. Адрес</w:t>
            </w:r>
          </w:p>
          <w:bookmarkEnd w:id="1642"/>
          <w:p>
            <w:pPr>
              <w:spacing w:after="20"/>
              <w:ind w:left="20"/>
              <w:jc w:val="both"/>
            </w:pPr>
            <w:r>
              <w:rPr>
                <w:rFonts w:ascii="Times New Roman"/>
                <w:b w:val="false"/>
                <w:i w:val="false"/>
                <w:color w:val="000000"/>
                <w:sz w:val="20"/>
              </w:rPr>
              <w:t>
(ccdo:‌Subject‌Address‌Details)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адресе компетентного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0" w:id="1643"/>
          <w:p>
            <w:pPr>
              <w:spacing w:after="20"/>
              <w:ind w:left="20"/>
              <w:jc w:val="both"/>
            </w:pPr>
            <w:r>
              <w:rPr>
                <w:rFonts w:ascii="Times New Roman"/>
                <w:b w:val="false"/>
                <w:i w:val="false"/>
                <w:color w:val="000000"/>
                <w:sz w:val="20"/>
              </w:rPr>
              <w:t>
ccdo:‌Subject‌Address‌Details‌Type (M.CDT.00064)</w:t>
            </w:r>
          </w:p>
          <w:bookmarkEnd w:id="164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1" w:id="1644"/>
          <w:p>
            <w:pPr>
              <w:spacing w:after="20"/>
              <w:ind w:left="20"/>
              <w:jc w:val="both"/>
            </w:pPr>
            <w:r>
              <w:rPr>
                <w:rFonts w:ascii="Times New Roman"/>
                <w:b w:val="false"/>
                <w:i w:val="false"/>
                <w:color w:val="000000"/>
                <w:sz w:val="20"/>
              </w:rPr>
              <w:t>
3.6.1. Код вида адреса</w:t>
            </w:r>
          </w:p>
          <w:bookmarkEnd w:id="1644"/>
          <w:p>
            <w:pPr>
              <w:spacing w:after="20"/>
              <w:ind w:left="20"/>
              <w:jc w:val="both"/>
            </w:pPr>
            <w:r>
              <w:rPr>
                <w:rFonts w:ascii="Times New Roman"/>
                <w:b w:val="false"/>
                <w:i w:val="false"/>
                <w:color w:val="000000"/>
                <w:sz w:val="20"/>
              </w:rPr>
              <w:t>
(csdo:‌Address‌Kind‌Code)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2" w:id="1645"/>
          <w:p>
            <w:pPr>
              <w:spacing w:after="20"/>
              <w:ind w:left="20"/>
              <w:jc w:val="both"/>
            </w:pPr>
            <w:r>
              <w:rPr>
                <w:rFonts w:ascii="Times New Roman"/>
                <w:b w:val="false"/>
                <w:i w:val="false"/>
                <w:color w:val="000000"/>
                <w:sz w:val="20"/>
              </w:rPr>
              <w:t>
csdo:‌Address‌Kind‌Code‌Type (M.SDT.00162)</w:t>
            </w:r>
          </w:p>
          <w:bookmarkEnd w:id="164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5" w:id="1646"/>
          <w:p>
            <w:pPr>
              <w:spacing w:after="20"/>
              <w:ind w:left="20"/>
              <w:jc w:val="both"/>
            </w:pPr>
            <w:r>
              <w:rPr>
                <w:rFonts w:ascii="Times New Roman"/>
                <w:b w:val="false"/>
                <w:i w:val="false"/>
                <w:color w:val="000000"/>
                <w:sz w:val="20"/>
              </w:rPr>
              <w:t>
3.6.2. Код страны</w:t>
            </w:r>
          </w:p>
          <w:bookmarkEnd w:id="1646"/>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6" w:id="1647"/>
          <w:p>
            <w:pPr>
              <w:spacing w:after="20"/>
              <w:ind w:left="20"/>
              <w:jc w:val="both"/>
            </w:pPr>
            <w:r>
              <w:rPr>
                <w:rFonts w:ascii="Times New Roman"/>
                <w:b w:val="false"/>
                <w:i w:val="false"/>
                <w:color w:val="000000"/>
                <w:sz w:val="20"/>
              </w:rPr>
              <w:t>
csdo:‌Unified‌Country‌Code‌Type (M.SDT.00112)</w:t>
            </w:r>
          </w:p>
          <w:bookmarkEnd w:id="164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8" w:id="1648"/>
          <w:p>
            <w:pPr>
              <w:spacing w:after="20"/>
              <w:ind w:left="20"/>
              <w:jc w:val="both"/>
            </w:pPr>
            <w:r>
              <w:rPr>
                <w:rFonts w:ascii="Times New Roman"/>
                <w:b w:val="false"/>
                <w:i w:val="false"/>
                <w:color w:val="000000"/>
                <w:sz w:val="20"/>
              </w:rPr>
              <w:t>
а) идентификатор справочника (классификатора)</w:t>
            </w:r>
          </w:p>
          <w:bookmarkEnd w:id="1648"/>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9" w:id="1649"/>
          <w:p>
            <w:pPr>
              <w:spacing w:after="20"/>
              <w:ind w:left="20"/>
              <w:jc w:val="both"/>
            </w:pPr>
            <w:r>
              <w:rPr>
                <w:rFonts w:ascii="Times New Roman"/>
                <w:b w:val="false"/>
                <w:i w:val="false"/>
                <w:color w:val="000000"/>
                <w:sz w:val="20"/>
              </w:rPr>
              <w:t>
csdo:‌Reference‌Data‌Id‌Type (M.SDT.00091)</w:t>
            </w:r>
          </w:p>
          <w:bookmarkEnd w:id="16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2" w:id="1650"/>
          <w:p>
            <w:pPr>
              <w:spacing w:after="20"/>
              <w:ind w:left="20"/>
              <w:jc w:val="both"/>
            </w:pPr>
            <w:r>
              <w:rPr>
                <w:rFonts w:ascii="Times New Roman"/>
                <w:b w:val="false"/>
                <w:i w:val="false"/>
                <w:color w:val="000000"/>
                <w:sz w:val="20"/>
              </w:rPr>
              <w:t>
3.6.3. Код территории</w:t>
            </w:r>
          </w:p>
          <w:bookmarkEnd w:id="1650"/>
          <w:p>
            <w:pPr>
              <w:spacing w:after="20"/>
              <w:ind w:left="20"/>
              <w:jc w:val="both"/>
            </w:pPr>
            <w:r>
              <w:rPr>
                <w:rFonts w:ascii="Times New Roman"/>
                <w:b w:val="false"/>
                <w:i w:val="false"/>
                <w:color w:val="000000"/>
                <w:sz w:val="20"/>
              </w:rPr>
              <w:t>
(csdo:‌Territory‌Code)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3" w:id="1651"/>
          <w:p>
            <w:pPr>
              <w:spacing w:after="20"/>
              <w:ind w:left="20"/>
              <w:jc w:val="both"/>
            </w:pPr>
            <w:r>
              <w:rPr>
                <w:rFonts w:ascii="Times New Roman"/>
                <w:b w:val="false"/>
                <w:i w:val="false"/>
                <w:color w:val="000000"/>
                <w:sz w:val="20"/>
              </w:rPr>
              <w:t>
csdo:‌Territory‌Code‌Type (M.SDT.00031)</w:t>
            </w:r>
          </w:p>
          <w:bookmarkEnd w:id="16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6" w:id="1652"/>
          <w:p>
            <w:pPr>
              <w:spacing w:after="20"/>
              <w:ind w:left="20"/>
              <w:jc w:val="both"/>
            </w:pPr>
            <w:r>
              <w:rPr>
                <w:rFonts w:ascii="Times New Roman"/>
                <w:b w:val="false"/>
                <w:i w:val="false"/>
                <w:color w:val="000000"/>
                <w:sz w:val="20"/>
              </w:rPr>
              <w:t>
3.6.4. Регион</w:t>
            </w:r>
          </w:p>
          <w:bookmarkEnd w:id="1652"/>
          <w:p>
            <w:pPr>
              <w:spacing w:after="20"/>
              <w:ind w:left="20"/>
              <w:jc w:val="both"/>
            </w:pPr>
            <w:r>
              <w:rPr>
                <w:rFonts w:ascii="Times New Roman"/>
                <w:b w:val="false"/>
                <w:i w:val="false"/>
                <w:color w:val="000000"/>
                <w:sz w:val="20"/>
              </w:rPr>
              <w:t>
(csdo:‌Region‌Name)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7" w:id="1653"/>
          <w:p>
            <w:pPr>
              <w:spacing w:after="20"/>
              <w:ind w:left="20"/>
              <w:jc w:val="both"/>
            </w:pPr>
            <w:r>
              <w:rPr>
                <w:rFonts w:ascii="Times New Roman"/>
                <w:b w:val="false"/>
                <w:i w:val="false"/>
                <w:color w:val="000000"/>
                <w:sz w:val="20"/>
              </w:rPr>
              <w:t>
csdo:‌Name120‌Type (M.SDT.00055)</w:t>
            </w:r>
          </w:p>
          <w:bookmarkEnd w:id="16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0" w:id="1654"/>
          <w:p>
            <w:pPr>
              <w:spacing w:after="20"/>
              <w:ind w:left="20"/>
              <w:jc w:val="both"/>
            </w:pPr>
            <w:r>
              <w:rPr>
                <w:rFonts w:ascii="Times New Roman"/>
                <w:b w:val="false"/>
                <w:i w:val="false"/>
                <w:color w:val="000000"/>
                <w:sz w:val="20"/>
              </w:rPr>
              <w:t>
3.6.5. Район</w:t>
            </w:r>
          </w:p>
          <w:bookmarkEnd w:id="1654"/>
          <w:p>
            <w:pPr>
              <w:spacing w:after="20"/>
              <w:ind w:left="20"/>
              <w:jc w:val="both"/>
            </w:pPr>
            <w:r>
              <w:rPr>
                <w:rFonts w:ascii="Times New Roman"/>
                <w:b w:val="false"/>
                <w:i w:val="false"/>
                <w:color w:val="000000"/>
                <w:sz w:val="20"/>
              </w:rPr>
              <w:t>
(csdo:‌District‌Name)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1" w:id="1655"/>
          <w:p>
            <w:pPr>
              <w:spacing w:after="20"/>
              <w:ind w:left="20"/>
              <w:jc w:val="both"/>
            </w:pPr>
            <w:r>
              <w:rPr>
                <w:rFonts w:ascii="Times New Roman"/>
                <w:b w:val="false"/>
                <w:i w:val="false"/>
                <w:color w:val="000000"/>
                <w:sz w:val="20"/>
              </w:rPr>
              <w:t>
csdo:‌Name120‌Type (M.SDT.00055)</w:t>
            </w:r>
          </w:p>
          <w:bookmarkEnd w:id="16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4" w:id="1656"/>
          <w:p>
            <w:pPr>
              <w:spacing w:after="20"/>
              <w:ind w:left="20"/>
              <w:jc w:val="both"/>
            </w:pPr>
            <w:r>
              <w:rPr>
                <w:rFonts w:ascii="Times New Roman"/>
                <w:b w:val="false"/>
                <w:i w:val="false"/>
                <w:color w:val="000000"/>
                <w:sz w:val="20"/>
              </w:rPr>
              <w:t>
3.6.6. Город</w:t>
            </w:r>
          </w:p>
          <w:bookmarkEnd w:id="1656"/>
          <w:p>
            <w:pPr>
              <w:spacing w:after="20"/>
              <w:ind w:left="20"/>
              <w:jc w:val="both"/>
            </w:pPr>
            <w:r>
              <w:rPr>
                <w:rFonts w:ascii="Times New Roman"/>
                <w:b w:val="false"/>
                <w:i w:val="false"/>
                <w:color w:val="000000"/>
                <w:sz w:val="20"/>
              </w:rPr>
              <w:t>
(csdo:‌City‌Name)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5" w:id="1657"/>
          <w:p>
            <w:pPr>
              <w:spacing w:after="20"/>
              <w:ind w:left="20"/>
              <w:jc w:val="both"/>
            </w:pPr>
            <w:r>
              <w:rPr>
                <w:rFonts w:ascii="Times New Roman"/>
                <w:b w:val="false"/>
                <w:i w:val="false"/>
                <w:color w:val="000000"/>
                <w:sz w:val="20"/>
              </w:rPr>
              <w:t>
csdo:‌Name120‌Type (M.SDT.00055)</w:t>
            </w:r>
          </w:p>
          <w:bookmarkEnd w:id="16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8" w:id="1658"/>
          <w:p>
            <w:pPr>
              <w:spacing w:after="20"/>
              <w:ind w:left="20"/>
              <w:jc w:val="both"/>
            </w:pPr>
            <w:r>
              <w:rPr>
                <w:rFonts w:ascii="Times New Roman"/>
                <w:b w:val="false"/>
                <w:i w:val="false"/>
                <w:color w:val="000000"/>
                <w:sz w:val="20"/>
              </w:rPr>
              <w:t>
3.6.7. Населенный пункт</w:t>
            </w:r>
          </w:p>
          <w:bookmarkEnd w:id="1658"/>
          <w:p>
            <w:pPr>
              <w:spacing w:after="20"/>
              <w:ind w:left="20"/>
              <w:jc w:val="both"/>
            </w:pPr>
            <w:r>
              <w:rPr>
                <w:rFonts w:ascii="Times New Roman"/>
                <w:b w:val="false"/>
                <w:i w:val="false"/>
                <w:color w:val="000000"/>
                <w:sz w:val="20"/>
              </w:rPr>
              <w:t>
(csdo:‌Settlement‌Name)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9" w:id="1659"/>
          <w:p>
            <w:pPr>
              <w:spacing w:after="20"/>
              <w:ind w:left="20"/>
              <w:jc w:val="both"/>
            </w:pPr>
            <w:r>
              <w:rPr>
                <w:rFonts w:ascii="Times New Roman"/>
                <w:b w:val="false"/>
                <w:i w:val="false"/>
                <w:color w:val="000000"/>
                <w:sz w:val="20"/>
              </w:rPr>
              <w:t>
csdo:‌Name120‌Type (M.SDT.00055)</w:t>
            </w:r>
          </w:p>
          <w:bookmarkEnd w:id="16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2" w:id="1660"/>
          <w:p>
            <w:pPr>
              <w:spacing w:after="20"/>
              <w:ind w:left="20"/>
              <w:jc w:val="both"/>
            </w:pPr>
            <w:r>
              <w:rPr>
                <w:rFonts w:ascii="Times New Roman"/>
                <w:b w:val="false"/>
                <w:i w:val="false"/>
                <w:color w:val="000000"/>
                <w:sz w:val="20"/>
              </w:rPr>
              <w:t>
3.6.8. Улица</w:t>
            </w:r>
          </w:p>
          <w:bookmarkEnd w:id="1660"/>
          <w:p>
            <w:pPr>
              <w:spacing w:after="20"/>
              <w:ind w:left="20"/>
              <w:jc w:val="both"/>
            </w:pPr>
            <w:r>
              <w:rPr>
                <w:rFonts w:ascii="Times New Roman"/>
                <w:b w:val="false"/>
                <w:i w:val="false"/>
                <w:color w:val="000000"/>
                <w:sz w:val="20"/>
              </w:rPr>
              <w:t>
(csdo:‌Street‌Name)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3" w:id="1661"/>
          <w:p>
            <w:pPr>
              <w:spacing w:after="20"/>
              <w:ind w:left="20"/>
              <w:jc w:val="both"/>
            </w:pPr>
            <w:r>
              <w:rPr>
                <w:rFonts w:ascii="Times New Roman"/>
                <w:b w:val="false"/>
                <w:i w:val="false"/>
                <w:color w:val="000000"/>
                <w:sz w:val="20"/>
              </w:rPr>
              <w:t>
csdo:‌Name120‌Type (M.SDT.00055)</w:t>
            </w:r>
          </w:p>
          <w:bookmarkEnd w:id="16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6" w:id="1662"/>
          <w:p>
            <w:pPr>
              <w:spacing w:after="20"/>
              <w:ind w:left="20"/>
              <w:jc w:val="both"/>
            </w:pPr>
            <w:r>
              <w:rPr>
                <w:rFonts w:ascii="Times New Roman"/>
                <w:b w:val="false"/>
                <w:i w:val="false"/>
                <w:color w:val="000000"/>
                <w:sz w:val="20"/>
              </w:rPr>
              <w:t>
3.6.9. Номер дома</w:t>
            </w:r>
          </w:p>
          <w:bookmarkEnd w:id="1662"/>
          <w:p>
            <w:pPr>
              <w:spacing w:after="20"/>
              <w:ind w:left="20"/>
              <w:jc w:val="both"/>
            </w:pPr>
            <w:r>
              <w:rPr>
                <w:rFonts w:ascii="Times New Roman"/>
                <w:b w:val="false"/>
                <w:i w:val="false"/>
                <w:color w:val="000000"/>
                <w:sz w:val="20"/>
              </w:rPr>
              <w:t>
(csdo:‌Building‌Number‌Id)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7" w:id="1663"/>
          <w:p>
            <w:pPr>
              <w:spacing w:after="20"/>
              <w:ind w:left="20"/>
              <w:jc w:val="both"/>
            </w:pPr>
            <w:r>
              <w:rPr>
                <w:rFonts w:ascii="Times New Roman"/>
                <w:b w:val="false"/>
                <w:i w:val="false"/>
                <w:color w:val="000000"/>
                <w:sz w:val="20"/>
              </w:rPr>
              <w:t>
csdo:‌Id50‌Type (M.SDT.00093)</w:t>
            </w:r>
          </w:p>
          <w:bookmarkEnd w:id="16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0" w:id="1664"/>
          <w:p>
            <w:pPr>
              <w:spacing w:after="20"/>
              <w:ind w:left="20"/>
              <w:jc w:val="both"/>
            </w:pPr>
            <w:r>
              <w:rPr>
                <w:rFonts w:ascii="Times New Roman"/>
                <w:b w:val="false"/>
                <w:i w:val="false"/>
                <w:color w:val="000000"/>
                <w:sz w:val="20"/>
              </w:rPr>
              <w:t>
3.6.10. Номер помещения</w:t>
            </w:r>
          </w:p>
          <w:bookmarkEnd w:id="1664"/>
          <w:p>
            <w:pPr>
              <w:spacing w:after="20"/>
              <w:ind w:left="20"/>
              <w:jc w:val="both"/>
            </w:pPr>
            <w:r>
              <w:rPr>
                <w:rFonts w:ascii="Times New Roman"/>
                <w:b w:val="false"/>
                <w:i w:val="false"/>
                <w:color w:val="000000"/>
                <w:sz w:val="20"/>
              </w:rPr>
              <w:t>
(csdo:‌Room‌Number‌Id)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1" w:id="1665"/>
          <w:p>
            <w:pPr>
              <w:spacing w:after="20"/>
              <w:ind w:left="20"/>
              <w:jc w:val="both"/>
            </w:pPr>
            <w:r>
              <w:rPr>
                <w:rFonts w:ascii="Times New Roman"/>
                <w:b w:val="false"/>
                <w:i w:val="false"/>
                <w:color w:val="000000"/>
                <w:sz w:val="20"/>
              </w:rPr>
              <w:t>
csdo:‌Id20‌Type (M.SDT.00092)</w:t>
            </w:r>
          </w:p>
          <w:bookmarkEnd w:id="16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4" w:id="1666"/>
          <w:p>
            <w:pPr>
              <w:spacing w:after="20"/>
              <w:ind w:left="20"/>
              <w:jc w:val="both"/>
            </w:pPr>
            <w:r>
              <w:rPr>
                <w:rFonts w:ascii="Times New Roman"/>
                <w:b w:val="false"/>
                <w:i w:val="false"/>
                <w:color w:val="000000"/>
                <w:sz w:val="20"/>
              </w:rPr>
              <w:t>
3.6.11. Почтовый индекс</w:t>
            </w:r>
          </w:p>
          <w:bookmarkEnd w:id="1666"/>
          <w:p>
            <w:pPr>
              <w:spacing w:after="20"/>
              <w:ind w:left="20"/>
              <w:jc w:val="both"/>
            </w:pPr>
            <w:r>
              <w:rPr>
                <w:rFonts w:ascii="Times New Roman"/>
                <w:b w:val="false"/>
                <w:i w:val="false"/>
                <w:color w:val="000000"/>
                <w:sz w:val="20"/>
              </w:rPr>
              <w:t>
(csdo:‌Post‌Code)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5" w:id="1667"/>
          <w:p>
            <w:pPr>
              <w:spacing w:after="20"/>
              <w:ind w:left="20"/>
              <w:jc w:val="both"/>
            </w:pPr>
            <w:r>
              <w:rPr>
                <w:rFonts w:ascii="Times New Roman"/>
                <w:b w:val="false"/>
                <w:i w:val="false"/>
                <w:color w:val="000000"/>
                <w:sz w:val="20"/>
              </w:rPr>
              <w:t>
csdo:‌Post‌Code‌Type (M.SDT.00006)</w:t>
            </w:r>
          </w:p>
          <w:bookmarkEnd w:id="16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7" w:id="1668"/>
          <w:p>
            <w:pPr>
              <w:spacing w:after="20"/>
              <w:ind w:left="20"/>
              <w:jc w:val="both"/>
            </w:pPr>
            <w:r>
              <w:rPr>
                <w:rFonts w:ascii="Times New Roman"/>
                <w:b w:val="false"/>
                <w:i w:val="false"/>
                <w:color w:val="000000"/>
                <w:sz w:val="20"/>
              </w:rPr>
              <w:t>
3.6.12. Номер абонентского ящика</w:t>
            </w:r>
          </w:p>
          <w:bookmarkEnd w:id="1668"/>
          <w:p>
            <w:pPr>
              <w:spacing w:after="20"/>
              <w:ind w:left="20"/>
              <w:jc w:val="both"/>
            </w:pPr>
            <w:r>
              <w:rPr>
                <w:rFonts w:ascii="Times New Roman"/>
                <w:b w:val="false"/>
                <w:i w:val="false"/>
                <w:color w:val="000000"/>
                <w:sz w:val="20"/>
              </w:rPr>
              <w:t>
(csdo:‌Post‌Office‌Box‌Id)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8" w:id="1669"/>
          <w:p>
            <w:pPr>
              <w:spacing w:after="20"/>
              <w:ind w:left="20"/>
              <w:jc w:val="both"/>
            </w:pPr>
            <w:r>
              <w:rPr>
                <w:rFonts w:ascii="Times New Roman"/>
                <w:b w:val="false"/>
                <w:i w:val="false"/>
                <w:color w:val="000000"/>
                <w:sz w:val="20"/>
              </w:rPr>
              <w:t>
csdo:‌Id20‌Type (M.SDT.00092)</w:t>
            </w:r>
          </w:p>
          <w:bookmarkEnd w:id="16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1" w:id="1670"/>
          <w:p>
            <w:pPr>
              <w:spacing w:after="20"/>
              <w:ind w:left="20"/>
              <w:jc w:val="both"/>
            </w:pPr>
            <w:r>
              <w:rPr>
                <w:rFonts w:ascii="Times New Roman"/>
                <w:b w:val="false"/>
                <w:i w:val="false"/>
                <w:color w:val="000000"/>
                <w:sz w:val="20"/>
              </w:rPr>
              <w:t>
3.7. Контактный реквизит</w:t>
            </w:r>
          </w:p>
          <w:bookmarkEnd w:id="1670"/>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контактном реквизите компетентного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2" w:id="1671"/>
          <w:p>
            <w:pPr>
              <w:spacing w:after="20"/>
              <w:ind w:left="20"/>
              <w:jc w:val="both"/>
            </w:pPr>
            <w:r>
              <w:rPr>
                <w:rFonts w:ascii="Times New Roman"/>
                <w:b w:val="false"/>
                <w:i w:val="false"/>
                <w:color w:val="000000"/>
                <w:sz w:val="20"/>
              </w:rPr>
              <w:t>
ccdo:‌Communication‌Details‌Type (M.CDT.00003)</w:t>
            </w:r>
          </w:p>
          <w:bookmarkEnd w:id="167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3" w:id="1672"/>
          <w:p>
            <w:pPr>
              <w:spacing w:after="20"/>
              <w:ind w:left="20"/>
              <w:jc w:val="both"/>
            </w:pPr>
            <w:r>
              <w:rPr>
                <w:rFonts w:ascii="Times New Roman"/>
                <w:b w:val="false"/>
                <w:i w:val="false"/>
                <w:color w:val="000000"/>
                <w:sz w:val="20"/>
              </w:rPr>
              <w:t>
3.7.1. Код вида связи</w:t>
            </w:r>
          </w:p>
          <w:bookmarkEnd w:id="1672"/>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4" w:id="1673"/>
          <w:p>
            <w:pPr>
              <w:spacing w:after="20"/>
              <w:ind w:left="20"/>
              <w:jc w:val="both"/>
            </w:pPr>
            <w:r>
              <w:rPr>
                <w:rFonts w:ascii="Times New Roman"/>
                <w:b w:val="false"/>
                <w:i w:val="false"/>
                <w:color w:val="000000"/>
                <w:sz w:val="20"/>
              </w:rPr>
              <w:t>
csdo:‌Communication‌Channel‌Code‌V2‌Type (M.SDT.00163)</w:t>
            </w:r>
          </w:p>
          <w:bookmarkEnd w:id="167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7" w:id="1674"/>
          <w:p>
            <w:pPr>
              <w:spacing w:after="20"/>
              <w:ind w:left="20"/>
              <w:jc w:val="both"/>
            </w:pPr>
            <w:r>
              <w:rPr>
                <w:rFonts w:ascii="Times New Roman"/>
                <w:b w:val="false"/>
                <w:i w:val="false"/>
                <w:color w:val="000000"/>
                <w:sz w:val="20"/>
              </w:rPr>
              <w:t>
3.7.2. Наименование вида связи</w:t>
            </w:r>
          </w:p>
          <w:bookmarkEnd w:id="1674"/>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8" w:id="1675"/>
          <w:p>
            <w:pPr>
              <w:spacing w:after="20"/>
              <w:ind w:left="20"/>
              <w:jc w:val="both"/>
            </w:pPr>
            <w:r>
              <w:rPr>
                <w:rFonts w:ascii="Times New Roman"/>
                <w:b w:val="false"/>
                <w:i w:val="false"/>
                <w:color w:val="000000"/>
                <w:sz w:val="20"/>
              </w:rPr>
              <w:t>
csdo:‌Name120‌Type (M.SDT.00055)</w:t>
            </w:r>
          </w:p>
          <w:bookmarkEnd w:id="16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1" w:id="1676"/>
          <w:p>
            <w:pPr>
              <w:spacing w:after="20"/>
              <w:ind w:left="20"/>
              <w:jc w:val="both"/>
            </w:pPr>
            <w:r>
              <w:rPr>
                <w:rFonts w:ascii="Times New Roman"/>
                <w:b w:val="false"/>
                <w:i w:val="false"/>
                <w:color w:val="000000"/>
                <w:sz w:val="20"/>
              </w:rPr>
              <w:t>
3.7.3. Идентификатор канала связи</w:t>
            </w:r>
          </w:p>
          <w:bookmarkEnd w:id="1676"/>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2" w:id="1677"/>
          <w:p>
            <w:pPr>
              <w:spacing w:after="20"/>
              <w:ind w:left="20"/>
              <w:jc w:val="both"/>
            </w:pPr>
            <w:r>
              <w:rPr>
                <w:rFonts w:ascii="Times New Roman"/>
                <w:b w:val="false"/>
                <w:i w:val="false"/>
                <w:color w:val="000000"/>
                <w:sz w:val="20"/>
              </w:rPr>
              <w:t>
csdo:‌Communication‌Channel‌Id‌Type (M.SDT.00015)</w:t>
            </w:r>
          </w:p>
          <w:bookmarkEnd w:id="16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5" w:id="1678"/>
          <w:p>
            <w:pPr>
              <w:spacing w:after="20"/>
              <w:ind w:left="20"/>
              <w:jc w:val="both"/>
            </w:pPr>
            <w:r>
              <w:rPr>
                <w:rFonts w:ascii="Times New Roman"/>
                <w:b w:val="false"/>
                <w:i w:val="false"/>
                <w:color w:val="000000"/>
                <w:sz w:val="20"/>
              </w:rPr>
              <w:t>
4. Сведения об участнике пенсионного обеспечения</w:t>
            </w:r>
          </w:p>
          <w:bookmarkEnd w:id="1678"/>
          <w:p>
            <w:pPr>
              <w:spacing w:after="20"/>
              <w:ind w:left="20"/>
              <w:jc w:val="both"/>
            </w:pPr>
            <w:r>
              <w:rPr>
                <w:rFonts w:ascii="Times New Roman"/>
                <w:b w:val="false"/>
                <w:i w:val="false"/>
                <w:color w:val="000000"/>
                <w:sz w:val="20"/>
              </w:rPr>
              <w:t>
(spcdo:‌Pension‌Participant‌Details)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участнике пенсионного обеспечения, у которого возникла излишне выплаченная сумма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6" w:id="1679"/>
          <w:p>
            <w:pPr>
              <w:spacing w:after="20"/>
              <w:ind w:left="20"/>
              <w:jc w:val="both"/>
            </w:pPr>
            <w:r>
              <w:rPr>
                <w:rFonts w:ascii="Times New Roman"/>
                <w:b w:val="false"/>
                <w:i w:val="false"/>
                <w:color w:val="000000"/>
                <w:sz w:val="20"/>
              </w:rPr>
              <w:t>
spcdo:‌Pension‌Participant‌Details‌Type (M.SP.CDT.00080)</w:t>
            </w:r>
          </w:p>
          <w:bookmarkEnd w:id="167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7" w:id="1680"/>
          <w:p>
            <w:pPr>
              <w:spacing w:after="20"/>
              <w:ind w:left="20"/>
              <w:jc w:val="both"/>
            </w:pPr>
            <w:r>
              <w:rPr>
                <w:rFonts w:ascii="Times New Roman"/>
                <w:b w:val="false"/>
                <w:i w:val="false"/>
                <w:color w:val="000000"/>
                <w:sz w:val="20"/>
              </w:rPr>
              <w:t>
4.1. Код вида участника пенсионного обеспечения</w:t>
            </w:r>
          </w:p>
          <w:bookmarkEnd w:id="1680"/>
          <w:p>
            <w:pPr>
              <w:spacing w:after="20"/>
              <w:ind w:left="20"/>
              <w:jc w:val="both"/>
            </w:pPr>
            <w:r>
              <w:rPr>
                <w:rFonts w:ascii="Times New Roman"/>
                <w:b w:val="false"/>
                <w:i w:val="false"/>
                <w:color w:val="000000"/>
                <w:sz w:val="20"/>
              </w:rPr>
              <w:t>
(spsdo:‌Pension‌Participant‌Kind‌Code)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8" w:id="1681"/>
          <w:p>
            <w:pPr>
              <w:spacing w:after="20"/>
              <w:ind w:left="20"/>
              <w:jc w:val="both"/>
            </w:pPr>
            <w:r>
              <w:rPr>
                <w:rFonts w:ascii="Times New Roman"/>
                <w:b w:val="false"/>
                <w:i w:val="false"/>
                <w:color w:val="000000"/>
                <w:sz w:val="20"/>
              </w:rPr>
              <w:t>
csdo:‌Unified‌Code20‌Type (M.SDT.00140)</w:t>
            </w:r>
          </w:p>
          <w:bookmarkEnd w:id="16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1" w:id="1682"/>
          <w:p>
            <w:pPr>
              <w:spacing w:after="20"/>
              <w:ind w:left="20"/>
              <w:jc w:val="both"/>
            </w:pPr>
            <w:r>
              <w:rPr>
                <w:rFonts w:ascii="Times New Roman"/>
                <w:b w:val="false"/>
                <w:i w:val="false"/>
                <w:color w:val="000000"/>
                <w:sz w:val="20"/>
              </w:rPr>
              <w:t>
а) идентификатор справочника (классификатора)</w:t>
            </w:r>
          </w:p>
          <w:bookmarkEnd w:id="1682"/>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2" w:id="1683"/>
          <w:p>
            <w:pPr>
              <w:spacing w:after="20"/>
              <w:ind w:left="20"/>
              <w:jc w:val="both"/>
            </w:pPr>
            <w:r>
              <w:rPr>
                <w:rFonts w:ascii="Times New Roman"/>
                <w:b w:val="false"/>
                <w:i w:val="false"/>
                <w:color w:val="000000"/>
                <w:sz w:val="20"/>
              </w:rPr>
              <w:t>
csdo:‌Reference‌Data‌Id‌Type (M.SDT.00091)</w:t>
            </w:r>
          </w:p>
          <w:bookmarkEnd w:id="16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5" w:id="1684"/>
          <w:p>
            <w:pPr>
              <w:spacing w:after="20"/>
              <w:ind w:left="20"/>
              <w:jc w:val="both"/>
            </w:pPr>
            <w:r>
              <w:rPr>
                <w:rFonts w:ascii="Times New Roman"/>
                <w:b w:val="false"/>
                <w:i w:val="false"/>
                <w:color w:val="000000"/>
                <w:sz w:val="20"/>
              </w:rPr>
              <w:t>
4.2. ФИО</w:t>
            </w:r>
          </w:p>
          <w:bookmarkEnd w:id="1684"/>
          <w:p>
            <w:pPr>
              <w:spacing w:after="20"/>
              <w:ind w:left="20"/>
              <w:jc w:val="both"/>
            </w:pPr>
            <w:r>
              <w:rPr>
                <w:rFonts w:ascii="Times New Roman"/>
                <w:b w:val="false"/>
                <w:i w:val="false"/>
                <w:color w:val="000000"/>
                <w:sz w:val="20"/>
              </w:rPr>
              <w:t>
(ccdo:‌Full‌Name‌Details)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6" w:id="1685"/>
          <w:p>
            <w:pPr>
              <w:spacing w:after="20"/>
              <w:ind w:left="20"/>
              <w:jc w:val="both"/>
            </w:pPr>
            <w:r>
              <w:rPr>
                <w:rFonts w:ascii="Times New Roman"/>
                <w:b w:val="false"/>
                <w:i w:val="false"/>
                <w:color w:val="000000"/>
                <w:sz w:val="20"/>
              </w:rPr>
              <w:t>
ccdo:‌Full‌Name‌Details‌Type (M.CDT.00016)</w:t>
            </w:r>
          </w:p>
          <w:bookmarkEnd w:id="168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7" w:id="1686"/>
          <w:p>
            <w:pPr>
              <w:spacing w:after="20"/>
              <w:ind w:left="20"/>
              <w:jc w:val="both"/>
            </w:pPr>
            <w:r>
              <w:rPr>
                <w:rFonts w:ascii="Times New Roman"/>
                <w:b w:val="false"/>
                <w:i w:val="false"/>
                <w:color w:val="000000"/>
                <w:sz w:val="20"/>
              </w:rPr>
              <w:t>
4.2.1. Имя</w:t>
            </w:r>
          </w:p>
          <w:bookmarkEnd w:id="1686"/>
          <w:p>
            <w:pPr>
              <w:spacing w:after="20"/>
              <w:ind w:left="20"/>
              <w:jc w:val="both"/>
            </w:pPr>
            <w:r>
              <w:rPr>
                <w:rFonts w:ascii="Times New Roman"/>
                <w:b w:val="false"/>
                <w:i w:val="false"/>
                <w:color w:val="000000"/>
                <w:sz w:val="20"/>
              </w:rPr>
              <w:t>
(csdo:‌First‌Name)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8" w:id="1687"/>
          <w:p>
            <w:pPr>
              <w:spacing w:after="20"/>
              <w:ind w:left="20"/>
              <w:jc w:val="both"/>
            </w:pPr>
            <w:r>
              <w:rPr>
                <w:rFonts w:ascii="Times New Roman"/>
                <w:b w:val="false"/>
                <w:i w:val="false"/>
                <w:color w:val="000000"/>
                <w:sz w:val="20"/>
              </w:rPr>
              <w:t>
csdo:‌Name120‌Type (M.SDT.00055)</w:t>
            </w:r>
          </w:p>
          <w:bookmarkEnd w:id="16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1" w:id="1688"/>
          <w:p>
            <w:pPr>
              <w:spacing w:after="20"/>
              <w:ind w:left="20"/>
              <w:jc w:val="both"/>
            </w:pPr>
            <w:r>
              <w:rPr>
                <w:rFonts w:ascii="Times New Roman"/>
                <w:b w:val="false"/>
                <w:i w:val="false"/>
                <w:color w:val="000000"/>
                <w:sz w:val="20"/>
              </w:rPr>
              <w:t>
4.2.2. Отчество</w:t>
            </w:r>
          </w:p>
          <w:bookmarkEnd w:id="1688"/>
          <w:p>
            <w:pPr>
              <w:spacing w:after="20"/>
              <w:ind w:left="20"/>
              <w:jc w:val="both"/>
            </w:pPr>
            <w:r>
              <w:rPr>
                <w:rFonts w:ascii="Times New Roman"/>
                <w:b w:val="false"/>
                <w:i w:val="false"/>
                <w:color w:val="000000"/>
                <w:sz w:val="20"/>
              </w:rPr>
              <w:t>
(csdo:‌Middle‌Name)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2" w:id="1689"/>
          <w:p>
            <w:pPr>
              <w:spacing w:after="20"/>
              <w:ind w:left="20"/>
              <w:jc w:val="both"/>
            </w:pPr>
            <w:r>
              <w:rPr>
                <w:rFonts w:ascii="Times New Roman"/>
                <w:b w:val="false"/>
                <w:i w:val="false"/>
                <w:color w:val="000000"/>
                <w:sz w:val="20"/>
              </w:rPr>
              <w:t>
csdo:‌Name120‌Type (M.SDT.00055)</w:t>
            </w:r>
          </w:p>
          <w:bookmarkEnd w:id="16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5" w:id="1690"/>
          <w:p>
            <w:pPr>
              <w:spacing w:after="20"/>
              <w:ind w:left="20"/>
              <w:jc w:val="both"/>
            </w:pPr>
            <w:r>
              <w:rPr>
                <w:rFonts w:ascii="Times New Roman"/>
                <w:b w:val="false"/>
                <w:i w:val="false"/>
                <w:color w:val="000000"/>
                <w:sz w:val="20"/>
              </w:rPr>
              <w:t>
4.2.3. Фамилия</w:t>
            </w:r>
          </w:p>
          <w:bookmarkEnd w:id="1690"/>
          <w:p>
            <w:pPr>
              <w:spacing w:after="20"/>
              <w:ind w:left="20"/>
              <w:jc w:val="both"/>
            </w:pPr>
            <w:r>
              <w:rPr>
                <w:rFonts w:ascii="Times New Roman"/>
                <w:b w:val="false"/>
                <w:i w:val="false"/>
                <w:color w:val="000000"/>
                <w:sz w:val="20"/>
              </w:rPr>
              <w:t>
(csdo:‌Last‌Name)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6" w:id="1691"/>
          <w:p>
            <w:pPr>
              <w:spacing w:after="20"/>
              <w:ind w:left="20"/>
              <w:jc w:val="both"/>
            </w:pPr>
            <w:r>
              <w:rPr>
                <w:rFonts w:ascii="Times New Roman"/>
                <w:b w:val="false"/>
                <w:i w:val="false"/>
                <w:color w:val="000000"/>
                <w:sz w:val="20"/>
              </w:rPr>
              <w:t>
csdo:‌Name120‌Type (M.SDT.00055)</w:t>
            </w:r>
          </w:p>
          <w:bookmarkEnd w:id="16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9" w:id="1692"/>
          <w:p>
            <w:pPr>
              <w:spacing w:after="20"/>
              <w:ind w:left="20"/>
              <w:jc w:val="both"/>
            </w:pPr>
            <w:r>
              <w:rPr>
                <w:rFonts w:ascii="Times New Roman"/>
                <w:b w:val="false"/>
                <w:i w:val="false"/>
                <w:color w:val="000000"/>
                <w:sz w:val="20"/>
              </w:rPr>
              <w:t>
4.3. Фамилия</w:t>
            </w:r>
          </w:p>
          <w:bookmarkEnd w:id="1692"/>
          <w:p>
            <w:pPr>
              <w:spacing w:after="20"/>
              <w:ind w:left="20"/>
              <w:jc w:val="both"/>
            </w:pPr>
            <w:r>
              <w:rPr>
                <w:rFonts w:ascii="Times New Roman"/>
                <w:b w:val="false"/>
                <w:i w:val="false"/>
                <w:color w:val="000000"/>
                <w:sz w:val="20"/>
              </w:rPr>
              <w:t>
(csdo:‌Last‌Name)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при рождении или другая фамилия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0" w:id="1693"/>
          <w:p>
            <w:pPr>
              <w:spacing w:after="20"/>
              <w:ind w:left="20"/>
              <w:jc w:val="both"/>
            </w:pPr>
            <w:r>
              <w:rPr>
                <w:rFonts w:ascii="Times New Roman"/>
                <w:b w:val="false"/>
                <w:i w:val="false"/>
                <w:color w:val="000000"/>
                <w:sz w:val="20"/>
              </w:rPr>
              <w:t>
csdo:‌Name120‌Type (M.SDT.00055)</w:t>
            </w:r>
          </w:p>
          <w:bookmarkEnd w:id="16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3" w:id="1694"/>
          <w:p>
            <w:pPr>
              <w:spacing w:after="20"/>
              <w:ind w:left="20"/>
              <w:jc w:val="both"/>
            </w:pPr>
            <w:r>
              <w:rPr>
                <w:rFonts w:ascii="Times New Roman"/>
                <w:b w:val="false"/>
                <w:i w:val="false"/>
                <w:color w:val="000000"/>
                <w:sz w:val="20"/>
              </w:rPr>
              <w:t>
4.4. Код страны гражданства</w:t>
            </w:r>
          </w:p>
          <w:bookmarkEnd w:id="1694"/>
          <w:p>
            <w:pPr>
              <w:spacing w:after="20"/>
              <w:ind w:left="20"/>
              <w:jc w:val="both"/>
            </w:pPr>
            <w:r>
              <w:rPr>
                <w:rFonts w:ascii="Times New Roman"/>
                <w:b w:val="false"/>
                <w:i w:val="false"/>
                <w:color w:val="000000"/>
                <w:sz w:val="20"/>
              </w:rPr>
              <w:t>
(csdo:‌Nationality‌Country‌Code)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гражданства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4" w:id="1695"/>
          <w:p>
            <w:pPr>
              <w:spacing w:after="20"/>
              <w:ind w:left="20"/>
              <w:jc w:val="both"/>
            </w:pPr>
            <w:r>
              <w:rPr>
                <w:rFonts w:ascii="Times New Roman"/>
                <w:b w:val="false"/>
                <w:i w:val="false"/>
                <w:color w:val="000000"/>
                <w:sz w:val="20"/>
              </w:rPr>
              <w:t>
csdo:‌Unified‌Country‌Code‌Type (M.SDT.00112)</w:t>
            </w:r>
          </w:p>
          <w:bookmarkEnd w:id="16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6" w:id="1696"/>
          <w:p>
            <w:pPr>
              <w:spacing w:after="20"/>
              <w:ind w:left="20"/>
              <w:jc w:val="both"/>
            </w:pPr>
            <w:r>
              <w:rPr>
                <w:rFonts w:ascii="Times New Roman"/>
                <w:b w:val="false"/>
                <w:i w:val="false"/>
                <w:color w:val="000000"/>
                <w:sz w:val="20"/>
              </w:rPr>
              <w:t>
а) идентификатор справочника (классификатора)</w:t>
            </w:r>
          </w:p>
          <w:bookmarkEnd w:id="1696"/>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7" w:id="1697"/>
          <w:p>
            <w:pPr>
              <w:spacing w:after="20"/>
              <w:ind w:left="20"/>
              <w:jc w:val="both"/>
            </w:pPr>
            <w:r>
              <w:rPr>
                <w:rFonts w:ascii="Times New Roman"/>
                <w:b w:val="false"/>
                <w:i w:val="false"/>
                <w:color w:val="000000"/>
                <w:sz w:val="20"/>
              </w:rPr>
              <w:t>
csdo:‌Reference‌Data‌Id‌Type (M.SDT.00091)</w:t>
            </w:r>
          </w:p>
          <w:bookmarkEnd w:id="16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0" w:id="1698"/>
          <w:p>
            <w:pPr>
              <w:spacing w:after="20"/>
              <w:ind w:left="20"/>
              <w:jc w:val="both"/>
            </w:pPr>
            <w:r>
              <w:rPr>
                <w:rFonts w:ascii="Times New Roman"/>
                <w:b w:val="false"/>
                <w:i w:val="false"/>
                <w:color w:val="000000"/>
                <w:sz w:val="20"/>
              </w:rPr>
              <w:t>
4.5. Дата рождения</w:t>
            </w:r>
          </w:p>
          <w:bookmarkEnd w:id="1698"/>
          <w:p>
            <w:pPr>
              <w:spacing w:after="20"/>
              <w:ind w:left="20"/>
              <w:jc w:val="both"/>
            </w:pPr>
            <w:r>
              <w:rPr>
                <w:rFonts w:ascii="Times New Roman"/>
                <w:b w:val="false"/>
                <w:i w:val="false"/>
                <w:color w:val="000000"/>
                <w:sz w:val="20"/>
              </w:rPr>
              <w:t>
(csdo:‌Birth‌Date)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1" w:id="1699"/>
          <w:p>
            <w:pPr>
              <w:spacing w:after="20"/>
              <w:ind w:left="20"/>
              <w:jc w:val="both"/>
            </w:pPr>
            <w:r>
              <w:rPr>
                <w:rFonts w:ascii="Times New Roman"/>
                <w:b w:val="false"/>
                <w:i w:val="false"/>
                <w:color w:val="000000"/>
                <w:sz w:val="20"/>
              </w:rPr>
              <w:t>
bdt:‌Date‌Type (M.BDT.00005)</w:t>
            </w:r>
          </w:p>
          <w:bookmarkEnd w:id="1699"/>
          <w:p>
            <w:pPr>
              <w:spacing w:after="20"/>
              <w:ind w:left="20"/>
              <w:jc w:val="both"/>
            </w:pPr>
            <w:r>
              <w:rPr>
                <w:rFonts w:ascii="Times New Roman"/>
                <w:b w:val="false"/>
                <w:i w:val="false"/>
                <w:color w:val="000000"/>
                <w:sz w:val="20"/>
              </w:rPr>
              <w:t>
Обозначение даты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2" w:id="1700"/>
          <w:p>
            <w:pPr>
              <w:spacing w:after="20"/>
              <w:ind w:left="20"/>
              <w:jc w:val="both"/>
            </w:pPr>
            <w:r>
              <w:rPr>
                <w:rFonts w:ascii="Times New Roman"/>
                <w:b w:val="false"/>
                <w:i w:val="false"/>
                <w:color w:val="000000"/>
                <w:sz w:val="20"/>
              </w:rPr>
              <w:t>
4.6. Место рождения</w:t>
            </w:r>
          </w:p>
          <w:bookmarkEnd w:id="1700"/>
          <w:p>
            <w:pPr>
              <w:spacing w:after="20"/>
              <w:ind w:left="20"/>
              <w:jc w:val="both"/>
            </w:pPr>
            <w:r>
              <w:rPr>
                <w:rFonts w:ascii="Times New Roman"/>
                <w:b w:val="false"/>
                <w:i w:val="false"/>
                <w:color w:val="000000"/>
                <w:sz w:val="20"/>
              </w:rPr>
              <w:t>
(spsdo:‌Birth‌Place‌Name)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рождения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3" w:id="1701"/>
          <w:p>
            <w:pPr>
              <w:spacing w:after="20"/>
              <w:ind w:left="20"/>
              <w:jc w:val="both"/>
            </w:pPr>
            <w:r>
              <w:rPr>
                <w:rFonts w:ascii="Times New Roman"/>
                <w:b w:val="false"/>
                <w:i w:val="false"/>
                <w:color w:val="000000"/>
                <w:sz w:val="20"/>
              </w:rPr>
              <w:t>
csdo:‌Name500‌Type (M.SDT.00134)</w:t>
            </w:r>
          </w:p>
          <w:bookmarkEnd w:id="17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6" w:id="1702"/>
          <w:p>
            <w:pPr>
              <w:spacing w:after="20"/>
              <w:ind w:left="20"/>
              <w:jc w:val="both"/>
            </w:pPr>
            <w:r>
              <w:rPr>
                <w:rFonts w:ascii="Times New Roman"/>
                <w:b w:val="false"/>
                <w:i w:val="false"/>
                <w:color w:val="000000"/>
                <w:sz w:val="20"/>
              </w:rPr>
              <w:t>
4.7. Адрес</w:t>
            </w:r>
          </w:p>
          <w:bookmarkEnd w:id="1702"/>
          <w:p>
            <w:pPr>
              <w:spacing w:after="20"/>
              <w:ind w:left="20"/>
              <w:jc w:val="both"/>
            </w:pPr>
            <w:r>
              <w:rPr>
                <w:rFonts w:ascii="Times New Roman"/>
                <w:b w:val="false"/>
                <w:i w:val="false"/>
                <w:color w:val="000000"/>
                <w:sz w:val="20"/>
              </w:rPr>
              <w:t>
(ccdo:‌Subject‌Address‌Details)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местожительства участника пенсионного обеспечения на дату обращения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7" w:id="1703"/>
          <w:p>
            <w:pPr>
              <w:spacing w:after="20"/>
              <w:ind w:left="20"/>
              <w:jc w:val="both"/>
            </w:pPr>
            <w:r>
              <w:rPr>
                <w:rFonts w:ascii="Times New Roman"/>
                <w:b w:val="false"/>
                <w:i w:val="false"/>
                <w:color w:val="000000"/>
                <w:sz w:val="20"/>
              </w:rPr>
              <w:t>
ccdo:‌Subject‌Address‌Details‌Type (M.CDT.00064)</w:t>
            </w:r>
          </w:p>
          <w:bookmarkEnd w:id="170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8" w:id="1704"/>
          <w:p>
            <w:pPr>
              <w:spacing w:after="20"/>
              <w:ind w:left="20"/>
              <w:jc w:val="both"/>
            </w:pPr>
            <w:r>
              <w:rPr>
                <w:rFonts w:ascii="Times New Roman"/>
                <w:b w:val="false"/>
                <w:i w:val="false"/>
                <w:color w:val="000000"/>
                <w:sz w:val="20"/>
              </w:rPr>
              <w:t>
4.7.1. Код вида адреса</w:t>
            </w:r>
          </w:p>
          <w:bookmarkEnd w:id="1704"/>
          <w:p>
            <w:pPr>
              <w:spacing w:after="20"/>
              <w:ind w:left="20"/>
              <w:jc w:val="both"/>
            </w:pPr>
            <w:r>
              <w:rPr>
                <w:rFonts w:ascii="Times New Roman"/>
                <w:b w:val="false"/>
                <w:i w:val="false"/>
                <w:color w:val="000000"/>
                <w:sz w:val="20"/>
              </w:rPr>
              <w:t>
(csdo:‌Address‌Kind‌Code)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9" w:id="1705"/>
          <w:p>
            <w:pPr>
              <w:spacing w:after="20"/>
              <w:ind w:left="20"/>
              <w:jc w:val="both"/>
            </w:pPr>
            <w:r>
              <w:rPr>
                <w:rFonts w:ascii="Times New Roman"/>
                <w:b w:val="false"/>
                <w:i w:val="false"/>
                <w:color w:val="000000"/>
                <w:sz w:val="20"/>
              </w:rPr>
              <w:t>
csdo:‌Address‌Kind‌Code‌Type (M.SDT.00162)</w:t>
            </w:r>
          </w:p>
          <w:bookmarkEnd w:id="170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2" w:id="1706"/>
          <w:p>
            <w:pPr>
              <w:spacing w:after="20"/>
              <w:ind w:left="20"/>
              <w:jc w:val="both"/>
            </w:pPr>
            <w:r>
              <w:rPr>
                <w:rFonts w:ascii="Times New Roman"/>
                <w:b w:val="false"/>
                <w:i w:val="false"/>
                <w:color w:val="000000"/>
                <w:sz w:val="20"/>
              </w:rPr>
              <w:t>
4.7.2. Код страны</w:t>
            </w:r>
          </w:p>
          <w:bookmarkEnd w:id="1706"/>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3" w:id="1707"/>
          <w:p>
            <w:pPr>
              <w:spacing w:after="20"/>
              <w:ind w:left="20"/>
              <w:jc w:val="both"/>
            </w:pPr>
            <w:r>
              <w:rPr>
                <w:rFonts w:ascii="Times New Roman"/>
                <w:b w:val="false"/>
                <w:i w:val="false"/>
                <w:color w:val="000000"/>
                <w:sz w:val="20"/>
              </w:rPr>
              <w:t>
csdo:‌Unified‌Country‌Code‌Type (M.SDT.00112)</w:t>
            </w:r>
          </w:p>
          <w:bookmarkEnd w:id="170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5" w:id="1708"/>
          <w:p>
            <w:pPr>
              <w:spacing w:after="20"/>
              <w:ind w:left="20"/>
              <w:jc w:val="both"/>
            </w:pPr>
            <w:r>
              <w:rPr>
                <w:rFonts w:ascii="Times New Roman"/>
                <w:b w:val="false"/>
                <w:i w:val="false"/>
                <w:color w:val="000000"/>
                <w:sz w:val="20"/>
              </w:rPr>
              <w:t>
а) идентификатор справочника (классификатора)</w:t>
            </w:r>
          </w:p>
          <w:bookmarkEnd w:id="1708"/>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6" w:id="1709"/>
          <w:p>
            <w:pPr>
              <w:spacing w:after="20"/>
              <w:ind w:left="20"/>
              <w:jc w:val="both"/>
            </w:pPr>
            <w:r>
              <w:rPr>
                <w:rFonts w:ascii="Times New Roman"/>
                <w:b w:val="false"/>
                <w:i w:val="false"/>
                <w:color w:val="000000"/>
                <w:sz w:val="20"/>
              </w:rPr>
              <w:t>
csdo:‌Reference‌Data‌Id‌Type (M.SDT.00091)</w:t>
            </w:r>
          </w:p>
          <w:bookmarkEnd w:id="17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9" w:id="1710"/>
          <w:p>
            <w:pPr>
              <w:spacing w:after="20"/>
              <w:ind w:left="20"/>
              <w:jc w:val="both"/>
            </w:pPr>
            <w:r>
              <w:rPr>
                <w:rFonts w:ascii="Times New Roman"/>
                <w:b w:val="false"/>
                <w:i w:val="false"/>
                <w:color w:val="000000"/>
                <w:sz w:val="20"/>
              </w:rPr>
              <w:t>
4.7.3. Код территории</w:t>
            </w:r>
          </w:p>
          <w:bookmarkEnd w:id="1710"/>
          <w:p>
            <w:pPr>
              <w:spacing w:after="20"/>
              <w:ind w:left="20"/>
              <w:jc w:val="both"/>
            </w:pPr>
            <w:r>
              <w:rPr>
                <w:rFonts w:ascii="Times New Roman"/>
                <w:b w:val="false"/>
                <w:i w:val="false"/>
                <w:color w:val="000000"/>
                <w:sz w:val="20"/>
              </w:rPr>
              <w:t>
(csdo:‌Territory‌Code)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0" w:id="1711"/>
          <w:p>
            <w:pPr>
              <w:spacing w:after="20"/>
              <w:ind w:left="20"/>
              <w:jc w:val="both"/>
            </w:pPr>
            <w:r>
              <w:rPr>
                <w:rFonts w:ascii="Times New Roman"/>
                <w:b w:val="false"/>
                <w:i w:val="false"/>
                <w:color w:val="000000"/>
                <w:sz w:val="20"/>
              </w:rPr>
              <w:t>
csdo:‌Territory‌Code‌Type (M.SDT.00031)</w:t>
            </w:r>
          </w:p>
          <w:bookmarkEnd w:id="17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3" w:id="1712"/>
          <w:p>
            <w:pPr>
              <w:spacing w:after="20"/>
              <w:ind w:left="20"/>
              <w:jc w:val="both"/>
            </w:pPr>
            <w:r>
              <w:rPr>
                <w:rFonts w:ascii="Times New Roman"/>
                <w:b w:val="false"/>
                <w:i w:val="false"/>
                <w:color w:val="000000"/>
                <w:sz w:val="20"/>
              </w:rPr>
              <w:t>
4.7.4. Регион</w:t>
            </w:r>
          </w:p>
          <w:bookmarkEnd w:id="1712"/>
          <w:p>
            <w:pPr>
              <w:spacing w:after="20"/>
              <w:ind w:left="20"/>
              <w:jc w:val="both"/>
            </w:pPr>
            <w:r>
              <w:rPr>
                <w:rFonts w:ascii="Times New Roman"/>
                <w:b w:val="false"/>
                <w:i w:val="false"/>
                <w:color w:val="000000"/>
                <w:sz w:val="20"/>
              </w:rPr>
              <w:t>
(csdo:‌Region‌Name)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4" w:id="1713"/>
          <w:p>
            <w:pPr>
              <w:spacing w:after="20"/>
              <w:ind w:left="20"/>
              <w:jc w:val="both"/>
            </w:pPr>
            <w:r>
              <w:rPr>
                <w:rFonts w:ascii="Times New Roman"/>
                <w:b w:val="false"/>
                <w:i w:val="false"/>
                <w:color w:val="000000"/>
                <w:sz w:val="20"/>
              </w:rPr>
              <w:t>
csdo:‌Name120‌Type (M.SDT.00055)</w:t>
            </w:r>
          </w:p>
          <w:bookmarkEnd w:id="17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7" w:id="1714"/>
          <w:p>
            <w:pPr>
              <w:spacing w:after="20"/>
              <w:ind w:left="20"/>
              <w:jc w:val="both"/>
            </w:pPr>
            <w:r>
              <w:rPr>
                <w:rFonts w:ascii="Times New Roman"/>
                <w:b w:val="false"/>
                <w:i w:val="false"/>
                <w:color w:val="000000"/>
                <w:sz w:val="20"/>
              </w:rPr>
              <w:t>
4.7.5. Район</w:t>
            </w:r>
          </w:p>
          <w:bookmarkEnd w:id="1714"/>
          <w:p>
            <w:pPr>
              <w:spacing w:after="20"/>
              <w:ind w:left="20"/>
              <w:jc w:val="both"/>
            </w:pPr>
            <w:r>
              <w:rPr>
                <w:rFonts w:ascii="Times New Roman"/>
                <w:b w:val="false"/>
                <w:i w:val="false"/>
                <w:color w:val="000000"/>
                <w:sz w:val="20"/>
              </w:rPr>
              <w:t>
(csdo:‌District‌Name)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8" w:id="1715"/>
          <w:p>
            <w:pPr>
              <w:spacing w:after="20"/>
              <w:ind w:left="20"/>
              <w:jc w:val="both"/>
            </w:pPr>
            <w:r>
              <w:rPr>
                <w:rFonts w:ascii="Times New Roman"/>
                <w:b w:val="false"/>
                <w:i w:val="false"/>
                <w:color w:val="000000"/>
                <w:sz w:val="20"/>
              </w:rPr>
              <w:t>
csdo:‌Name120‌Type (M.SDT.00055)</w:t>
            </w:r>
          </w:p>
          <w:bookmarkEnd w:id="17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1" w:id="1716"/>
          <w:p>
            <w:pPr>
              <w:spacing w:after="20"/>
              <w:ind w:left="20"/>
              <w:jc w:val="both"/>
            </w:pPr>
            <w:r>
              <w:rPr>
                <w:rFonts w:ascii="Times New Roman"/>
                <w:b w:val="false"/>
                <w:i w:val="false"/>
                <w:color w:val="000000"/>
                <w:sz w:val="20"/>
              </w:rPr>
              <w:t>
4.7.6. Город</w:t>
            </w:r>
          </w:p>
          <w:bookmarkEnd w:id="1716"/>
          <w:p>
            <w:pPr>
              <w:spacing w:after="20"/>
              <w:ind w:left="20"/>
              <w:jc w:val="both"/>
            </w:pPr>
            <w:r>
              <w:rPr>
                <w:rFonts w:ascii="Times New Roman"/>
                <w:b w:val="false"/>
                <w:i w:val="false"/>
                <w:color w:val="000000"/>
                <w:sz w:val="20"/>
              </w:rPr>
              <w:t>
(csdo:‌City‌Name)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2" w:id="1717"/>
          <w:p>
            <w:pPr>
              <w:spacing w:after="20"/>
              <w:ind w:left="20"/>
              <w:jc w:val="both"/>
            </w:pPr>
            <w:r>
              <w:rPr>
                <w:rFonts w:ascii="Times New Roman"/>
                <w:b w:val="false"/>
                <w:i w:val="false"/>
                <w:color w:val="000000"/>
                <w:sz w:val="20"/>
              </w:rPr>
              <w:t>
csdo:‌Name120‌Type (M.SDT.00055)</w:t>
            </w:r>
          </w:p>
          <w:bookmarkEnd w:id="17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5" w:id="1718"/>
          <w:p>
            <w:pPr>
              <w:spacing w:after="20"/>
              <w:ind w:left="20"/>
              <w:jc w:val="both"/>
            </w:pPr>
            <w:r>
              <w:rPr>
                <w:rFonts w:ascii="Times New Roman"/>
                <w:b w:val="false"/>
                <w:i w:val="false"/>
                <w:color w:val="000000"/>
                <w:sz w:val="20"/>
              </w:rPr>
              <w:t>
4.7.7. Населенный пункт</w:t>
            </w:r>
          </w:p>
          <w:bookmarkEnd w:id="1718"/>
          <w:p>
            <w:pPr>
              <w:spacing w:after="20"/>
              <w:ind w:left="20"/>
              <w:jc w:val="both"/>
            </w:pPr>
            <w:r>
              <w:rPr>
                <w:rFonts w:ascii="Times New Roman"/>
                <w:b w:val="false"/>
                <w:i w:val="false"/>
                <w:color w:val="000000"/>
                <w:sz w:val="20"/>
              </w:rPr>
              <w:t>
(csdo:‌Settlement‌Name)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6" w:id="1719"/>
          <w:p>
            <w:pPr>
              <w:spacing w:after="20"/>
              <w:ind w:left="20"/>
              <w:jc w:val="both"/>
            </w:pPr>
            <w:r>
              <w:rPr>
                <w:rFonts w:ascii="Times New Roman"/>
                <w:b w:val="false"/>
                <w:i w:val="false"/>
                <w:color w:val="000000"/>
                <w:sz w:val="20"/>
              </w:rPr>
              <w:t>
csdo:‌Name120‌Type (M.SDT.00055)</w:t>
            </w:r>
          </w:p>
          <w:bookmarkEnd w:id="17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9" w:id="1720"/>
          <w:p>
            <w:pPr>
              <w:spacing w:after="20"/>
              <w:ind w:left="20"/>
              <w:jc w:val="both"/>
            </w:pPr>
            <w:r>
              <w:rPr>
                <w:rFonts w:ascii="Times New Roman"/>
                <w:b w:val="false"/>
                <w:i w:val="false"/>
                <w:color w:val="000000"/>
                <w:sz w:val="20"/>
              </w:rPr>
              <w:t>
4.7.8. Улица</w:t>
            </w:r>
          </w:p>
          <w:bookmarkEnd w:id="1720"/>
          <w:p>
            <w:pPr>
              <w:spacing w:after="20"/>
              <w:ind w:left="20"/>
              <w:jc w:val="both"/>
            </w:pPr>
            <w:r>
              <w:rPr>
                <w:rFonts w:ascii="Times New Roman"/>
                <w:b w:val="false"/>
                <w:i w:val="false"/>
                <w:color w:val="000000"/>
                <w:sz w:val="20"/>
              </w:rPr>
              <w:t>
(csdo:‌Street‌Name)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0" w:id="1721"/>
          <w:p>
            <w:pPr>
              <w:spacing w:after="20"/>
              <w:ind w:left="20"/>
              <w:jc w:val="both"/>
            </w:pPr>
            <w:r>
              <w:rPr>
                <w:rFonts w:ascii="Times New Roman"/>
                <w:b w:val="false"/>
                <w:i w:val="false"/>
                <w:color w:val="000000"/>
                <w:sz w:val="20"/>
              </w:rPr>
              <w:t>
csdo:‌Name120‌Type (M.SDT.00055)</w:t>
            </w:r>
          </w:p>
          <w:bookmarkEnd w:id="17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3" w:id="1722"/>
          <w:p>
            <w:pPr>
              <w:spacing w:after="20"/>
              <w:ind w:left="20"/>
              <w:jc w:val="both"/>
            </w:pPr>
            <w:r>
              <w:rPr>
                <w:rFonts w:ascii="Times New Roman"/>
                <w:b w:val="false"/>
                <w:i w:val="false"/>
                <w:color w:val="000000"/>
                <w:sz w:val="20"/>
              </w:rPr>
              <w:t>
4.7.9. Номер дома</w:t>
            </w:r>
          </w:p>
          <w:bookmarkEnd w:id="1722"/>
          <w:p>
            <w:pPr>
              <w:spacing w:after="20"/>
              <w:ind w:left="20"/>
              <w:jc w:val="both"/>
            </w:pPr>
            <w:r>
              <w:rPr>
                <w:rFonts w:ascii="Times New Roman"/>
                <w:b w:val="false"/>
                <w:i w:val="false"/>
                <w:color w:val="000000"/>
                <w:sz w:val="20"/>
              </w:rPr>
              <w:t>
(csdo:‌Building‌Number‌Id)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4" w:id="1723"/>
          <w:p>
            <w:pPr>
              <w:spacing w:after="20"/>
              <w:ind w:left="20"/>
              <w:jc w:val="both"/>
            </w:pPr>
            <w:r>
              <w:rPr>
                <w:rFonts w:ascii="Times New Roman"/>
                <w:b w:val="false"/>
                <w:i w:val="false"/>
                <w:color w:val="000000"/>
                <w:sz w:val="20"/>
              </w:rPr>
              <w:t>
csdo:‌Id50‌Type (M.SDT.00093)</w:t>
            </w:r>
          </w:p>
          <w:bookmarkEnd w:id="17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7" w:id="1724"/>
          <w:p>
            <w:pPr>
              <w:spacing w:after="20"/>
              <w:ind w:left="20"/>
              <w:jc w:val="both"/>
            </w:pPr>
            <w:r>
              <w:rPr>
                <w:rFonts w:ascii="Times New Roman"/>
                <w:b w:val="false"/>
                <w:i w:val="false"/>
                <w:color w:val="000000"/>
                <w:sz w:val="20"/>
              </w:rPr>
              <w:t>
4.7.10. Номер помещения</w:t>
            </w:r>
          </w:p>
          <w:bookmarkEnd w:id="1724"/>
          <w:p>
            <w:pPr>
              <w:spacing w:after="20"/>
              <w:ind w:left="20"/>
              <w:jc w:val="both"/>
            </w:pPr>
            <w:r>
              <w:rPr>
                <w:rFonts w:ascii="Times New Roman"/>
                <w:b w:val="false"/>
                <w:i w:val="false"/>
                <w:color w:val="000000"/>
                <w:sz w:val="20"/>
              </w:rPr>
              <w:t>
(csdo:‌Room‌Number‌Id)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8" w:id="1725"/>
          <w:p>
            <w:pPr>
              <w:spacing w:after="20"/>
              <w:ind w:left="20"/>
              <w:jc w:val="both"/>
            </w:pPr>
            <w:r>
              <w:rPr>
                <w:rFonts w:ascii="Times New Roman"/>
                <w:b w:val="false"/>
                <w:i w:val="false"/>
                <w:color w:val="000000"/>
                <w:sz w:val="20"/>
              </w:rPr>
              <w:t>
csdo:‌Id20‌Type (M.SDT.00092)</w:t>
            </w:r>
          </w:p>
          <w:bookmarkEnd w:id="17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1" w:id="1726"/>
          <w:p>
            <w:pPr>
              <w:spacing w:after="20"/>
              <w:ind w:left="20"/>
              <w:jc w:val="both"/>
            </w:pPr>
            <w:r>
              <w:rPr>
                <w:rFonts w:ascii="Times New Roman"/>
                <w:b w:val="false"/>
                <w:i w:val="false"/>
                <w:color w:val="000000"/>
                <w:sz w:val="20"/>
              </w:rPr>
              <w:t>
4.7.11. Почтовый индекс</w:t>
            </w:r>
          </w:p>
          <w:bookmarkEnd w:id="1726"/>
          <w:p>
            <w:pPr>
              <w:spacing w:after="20"/>
              <w:ind w:left="20"/>
              <w:jc w:val="both"/>
            </w:pPr>
            <w:r>
              <w:rPr>
                <w:rFonts w:ascii="Times New Roman"/>
                <w:b w:val="false"/>
                <w:i w:val="false"/>
                <w:color w:val="000000"/>
                <w:sz w:val="20"/>
              </w:rPr>
              <w:t>
(csdo:‌Post‌Code)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2" w:id="1727"/>
          <w:p>
            <w:pPr>
              <w:spacing w:after="20"/>
              <w:ind w:left="20"/>
              <w:jc w:val="both"/>
            </w:pPr>
            <w:r>
              <w:rPr>
                <w:rFonts w:ascii="Times New Roman"/>
                <w:b w:val="false"/>
                <w:i w:val="false"/>
                <w:color w:val="000000"/>
                <w:sz w:val="20"/>
              </w:rPr>
              <w:t>
csdo:‌Post‌Code‌Type (M.SDT.00006)</w:t>
            </w:r>
          </w:p>
          <w:bookmarkEnd w:id="17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4" w:id="1728"/>
          <w:p>
            <w:pPr>
              <w:spacing w:after="20"/>
              <w:ind w:left="20"/>
              <w:jc w:val="both"/>
            </w:pPr>
            <w:r>
              <w:rPr>
                <w:rFonts w:ascii="Times New Roman"/>
                <w:b w:val="false"/>
                <w:i w:val="false"/>
                <w:color w:val="000000"/>
                <w:sz w:val="20"/>
              </w:rPr>
              <w:t>
4.7.12. Номер абонентского ящика</w:t>
            </w:r>
          </w:p>
          <w:bookmarkEnd w:id="1728"/>
          <w:p>
            <w:pPr>
              <w:spacing w:after="20"/>
              <w:ind w:left="20"/>
              <w:jc w:val="both"/>
            </w:pPr>
            <w:r>
              <w:rPr>
                <w:rFonts w:ascii="Times New Roman"/>
                <w:b w:val="false"/>
                <w:i w:val="false"/>
                <w:color w:val="000000"/>
                <w:sz w:val="20"/>
              </w:rPr>
              <w:t>
(csdo:‌Post‌Office‌Box‌Id)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5" w:id="1729"/>
          <w:p>
            <w:pPr>
              <w:spacing w:after="20"/>
              <w:ind w:left="20"/>
              <w:jc w:val="both"/>
            </w:pPr>
            <w:r>
              <w:rPr>
                <w:rFonts w:ascii="Times New Roman"/>
                <w:b w:val="false"/>
                <w:i w:val="false"/>
                <w:color w:val="000000"/>
                <w:sz w:val="20"/>
              </w:rPr>
              <w:t>
csdo:‌Id20‌Type (M.SDT.00092)</w:t>
            </w:r>
          </w:p>
          <w:bookmarkEnd w:id="17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8" w:id="1730"/>
          <w:p>
            <w:pPr>
              <w:spacing w:after="20"/>
              <w:ind w:left="20"/>
              <w:jc w:val="both"/>
            </w:pPr>
            <w:r>
              <w:rPr>
                <w:rFonts w:ascii="Times New Roman"/>
                <w:b w:val="false"/>
                <w:i w:val="false"/>
                <w:color w:val="000000"/>
                <w:sz w:val="20"/>
              </w:rPr>
              <w:t>
4.8. Контактный реквизит</w:t>
            </w:r>
          </w:p>
          <w:bookmarkEnd w:id="1730"/>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9" w:id="1731"/>
          <w:p>
            <w:pPr>
              <w:spacing w:after="20"/>
              <w:ind w:left="20"/>
              <w:jc w:val="both"/>
            </w:pPr>
            <w:r>
              <w:rPr>
                <w:rFonts w:ascii="Times New Roman"/>
                <w:b w:val="false"/>
                <w:i w:val="false"/>
                <w:color w:val="000000"/>
                <w:sz w:val="20"/>
              </w:rPr>
              <w:t>
ccdo:‌Communication‌Details‌Type (M.CDT.00003)</w:t>
            </w:r>
          </w:p>
          <w:bookmarkEnd w:id="173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0" w:id="1732"/>
          <w:p>
            <w:pPr>
              <w:spacing w:after="20"/>
              <w:ind w:left="20"/>
              <w:jc w:val="both"/>
            </w:pPr>
            <w:r>
              <w:rPr>
                <w:rFonts w:ascii="Times New Roman"/>
                <w:b w:val="false"/>
                <w:i w:val="false"/>
                <w:color w:val="000000"/>
                <w:sz w:val="20"/>
              </w:rPr>
              <w:t>
4.8.1. Код вида связи</w:t>
            </w:r>
          </w:p>
          <w:bookmarkEnd w:id="1732"/>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1" w:id="1733"/>
          <w:p>
            <w:pPr>
              <w:spacing w:after="20"/>
              <w:ind w:left="20"/>
              <w:jc w:val="both"/>
            </w:pPr>
            <w:r>
              <w:rPr>
                <w:rFonts w:ascii="Times New Roman"/>
                <w:b w:val="false"/>
                <w:i w:val="false"/>
                <w:color w:val="000000"/>
                <w:sz w:val="20"/>
              </w:rPr>
              <w:t>
csdo:‌Communication‌Channel‌Code‌V2‌Type (M.SDT.00163)</w:t>
            </w:r>
          </w:p>
          <w:bookmarkEnd w:id="173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4" w:id="1734"/>
          <w:p>
            <w:pPr>
              <w:spacing w:after="20"/>
              <w:ind w:left="20"/>
              <w:jc w:val="both"/>
            </w:pPr>
            <w:r>
              <w:rPr>
                <w:rFonts w:ascii="Times New Roman"/>
                <w:b w:val="false"/>
                <w:i w:val="false"/>
                <w:color w:val="000000"/>
                <w:sz w:val="20"/>
              </w:rPr>
              <w:t>
4.8.2. Наименование вида связи</w:t>
            </w:r>
          </w:p>
          <w:bookmarkEnd w:id="1734"/>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5" w:id="1735"/>
          <w:p>
            <w:pPr>
              <w:spacing w:after="20"/>
              <w:ind w:left="20"/>
              <w:jc w:val="both"/>
            </w:pPr>
            <w:r>
              <w:rPr>
                <w:rFonts w:ascii="Times New Roman"/>
                <w:b w:val="false"/>
                <w:i w:val="false"/>
                <w:color w:val="000000"/>
                <w:sz w:val="20"/>
              </w:rPr>
              <w:t>
csdo:‌Name120‌Type (M.SDT.00055)</w:t>
            </w:r>
          </w:p>
          <w:bookmarkEnd w:id="17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8" w:id="1736"/>
          <w:p>
            <w:pPr>
              <w:spacing w:after="20"/>
              <w:ind w:left="20"/>
              <w:jc w:val="both"/>
            </w:pPr>
            <w:r>
              <w:rPr>
                <w:rFonts w:ascii="Times New Roman"/>
                <w:b w:val="false"/>
                <w:i w:val="false"/>
                <w:color w:val="000000"/>
                <w:sz w:val="20"/>
              </w:rPr>
              <w:t>
4.8.3. Идентификатор канала связи</w:t>
            </w:r>
          </w:p>
          <w:bookmarkEnd w:id="1736"/>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9" w:id="1737"/>
          <w:p>
            <w:pPr>
              <w:spacing w:after="20"/>
              <w:ind w:left="20"/>
              <w:jc w:val="both"/>
            </w:pPr>
            <w:r>
              <w:rPr>
                <w:rFonts w:ascii="Times New Roman"/>
                <w:b w:val="false"/>
                <w:i w:val="false"/>
                <w:color w:val="000000"/>
                <w:sz w:val="20"/>
              </w:rPr>
              <w:t>
csdo:‌Communication‌Channel‌Id‌Type (M.SDT.00015)</w:t>
            </w:r>
          </w:p>
          <w:bookmarkEnd w:id="17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2" w:id="1738"/>
          <w:p>
            <w:pPr>
              <w:spacing w:after="20"/>
              <w:ind w:left="20"/>
              <w:jc w:val="both"/>
            </w:pPr>
            <w:r>
              <w:rPr>
                <w:rFonts w:ascii="Times New Roman"/>
                <w:b w:val="false"/>
                <w:i w:val="false"/>
                <w:color w:val="000000"/>
                <w:sz w:val="20"/>
              </w:rPr>
              <w:t>
4.9. Пол</w:t>
            </w:r>
          </w:p>
          <w:bookmarkEnd w:id="1738"/>
          <w:p>
            <w:pPr>
              <w:spacing w:after="20"/>
              <w:ind w:left="20"/>
              <w:jc w:val="both"/>
            </w:pPr>
            <w:r>
              <w:rPr>
                <w:rFonts w:ascii="Times New Roman"/>
                <w:b w:val="false"/>
                <w:i w:val="false"/>
                <w:color w:val="000000"/>
                <w:sz w:val="20"/>
              </w:rPr>
              <w:t>
(csdo:‌Sex‌Code)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пола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3" w:id="1739"/>
          <w:p>
            <w:pPr>
              <w:spacing w:after="20"/>
              <w:ind w:left="20"/>
              <w:jc w:val="both"/>
            </w:pPr>
            <w:r>
              <w:rPr>
                <w:rFonts w:ascii="Times New Roman"/>
                <w:b w:val="false"/>
                <w:i w:val="false"/>
                <w:color w:val="000000"/>
                <w:sz w:val="20"/>
              </w:rPr>
              <w:t>
csdo:‌Sex‌Code‌Type (M.SDT.00064)</w:t>
            </w:r>
          </w:p>
          <w:bookmarkEnd w:id="173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биологических полов.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6" w:id="1740"/>
          <w:p>
            <w:pPr>
              <w:spacing w:after="20"/>
              <w:ind w:left="20"/>
              <w:jc w:val="both"/>
            </w:pPr>
            <w:r>
              <w:rPr>
                <w:rFonts w:ascii="Times New Roman"/>
                <w:b w:val="false"/>
                <w:i w:val="false"/>
                <w:color w:val="000000"/>
                <w:sz w:val="20"/>
              </w:rPr>
              <w:t>
4.10. Удостоверение личности</w:t>
            </w:r>
          </w:p>
          <w:bookmarkEnd w:id="1740"/>
          <w:p>
            <w:pPr>
              <w:spacing w:after="20"/>
              <w:ind w:left="20"/>
              <w:jc w:val="both"/>
            </w:pPr>
            <w:r>
              <w:rPr>
                <w:rFonts w:ascii="Times New Roman"/>
                <w:b w:val="false"/>
                <w:i w:val="false"/>
                <w:color w:val="000000"/>
                <w:sz w:val="20"/>
              </w:rPr>
              <w:t>
(ccdo:‌Identity‌Doc‌V3‌Details)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удостоверяющем личность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7" w:id="1741"/>
          <w:p>
            <w:pPr>
              <w:spacing w:after="20"/>
              <w:ind w:left="20"/>
              <w:jc w:val="both"/>
            </w:pPr>
            <w:r>
              <w:rPr>
                <w:rFonts w:ascii="Times New Roman"/>
                <w:b w:val="false"/>
                <w:i w:val="false"/>
                <w:color w:val="000000"/>
                <w:sz w:val="20"/>
              </w:rPr>
              <w:t>
ccdo:‌Identity‌Doc‌Details‌V3‌Type (M.CDT.00062)</w:t>
            </w:r>
          </w:p>
          <w:bookmarkEnd w:id="174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8" w:id="1742"/>
          <w:p>
            <w:pPr>
              <w:spacing w:after="20"/>
              <w:ind w:left="20"/>
              <w:jc w:val="both"/>
            </w:pPr>
            <w:r>
              <w:rPr>
                <w:rFonts w:ascii="Times New Roman"/>
                <w:b w:val="false"/>
                <w:i w:val="false"/>
                <w:color w:val="000000"/>
                <w:sz w:val="20"/>
              </w:rPr>
              <w:t>
4.10.1. Код страны</w:t>
            </w:r>
          </w:p>
          <w:bookmarkEnd w:id="1742"/>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9" w:id="1743"/>
          <w:p>
            <w:pPr>
              <w:spacing w:after="20"/>
              <w:ind w:left="20"/>
              <w:jc w:val="both"/>
            </w:pPr>
            <w:r>
              <w:rPr>
                <w:rFonts w:ascii="Times New Roman"/>
                <w:b w:val="false"/>
                <w:i w:val="false"/>
                <w:color w:val="000000"/>
                <w:sz w:val="20"/>
              </w:rPr>
              <w:t>
csdo:‌Unified‌Country‌Code‌Type (M.SDT.00112)</w:t>
            </w:r>
          </w:p>
          <w:bookmarkEnd w:id="174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1" w:id="1744"/>
          <w:p>
            <w:pPr>
              <w:spacing w:after="20"/>
              <w:ind w:left="20"/>
              <w:jc w:val="both"/>
            </w:pPr>
            <w:r>
              <w:rPr>
                <w:rFonts w:ascii="Times New Roman"/>
                <w:b w:val="false"/>
                <w:i w:val="false"/>
                <w:color w:val="000000"/>
                <w:sz w:val="20"/>
              </w:rPr>
              <w:t>
а) идентификатор справочника (классификатора)</w:t>
            </w:r>
          </w:p>
          <w:bookmarkEnd w:id="1744"/>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2" w:id="1745"/>
          <w:p>
            <w:pPr>
              <w:spacing w:after="20"/>
              <w:ind w:left="20"/>
              <w:jc w:val="both"/>
            </w:pPr>
            <w:r>
              <w:rPr>
                <w:rFonts w:ascii="Times New Roman"/>
                <w:b w:val="false"/>
                <w:i w:val="false"/>
                <w:color w:val="000000"/>
                <w:sz w:val="20"/>
              </w:rPr>
              <w:t>
csdo:‌Reference‌Data‌Id‌Type (M.SDT.00091)</w:t>
            </w:r>
          </w:p>
          <w:bookmarkEnd w:id="17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5" w:id="1746"/>
          <w:p>
            <w:pPr>
              <w:spacing w:after="20"/>
              <w:ind w:left="20"/>
              <w:jc w:val="both"/>
            </w:pPr>
            <w:r>
              <w:rPr>
                <w:rFonts w:ascii="Times New Roman"/>
                <w:b w:val="false"/>
                <w:i w:val="false"/>
                <w:color w:val="000000"/>
                <w:sz w:val="20"/>
              </w:rPr>
              <w:t>
4.10.2. Код вида документа, удостоверяющего личность</w:t>
            </w:r>
          </w:p>
          <w:bookmarkEnd w:id="1746"/>
          <w:p>
            <w:pPr>
              <w:spacing w:after="20"/>
              <w:ind w:left="20"/>
              <w:jc w:val="both"/>
            </w:pPr>
            <w:r>
              <w:rPr>
                <w:rFonts w:ascii="Times New Roman"/>
                <w:b w:val="false"/>
                <w:i w:val="false"/>
                <w:color w:val="000000"/>
                <w:sz w:val="20"/>
              </w:rPr>
              <w:t>
(csdo:‌Identity‌Doc‌Kind‌Code)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удостоверяющего личность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6" w:id="1747"/>
          <w:p>
            <w:pPr>
              <w:spacing w:after="20"/>
              <w:ind w:left="20"/>
              <w:jc w:val="both"/>
            </w:pPr>
            <w:r>
              <w:rPr>
                <w:rFonts w:ascii="Times New Roman"/>
                <w:b w:val="false"/>
                <w:i w:val="false"/>
                <w:color w:val="000000"/>
                <w:sz w:val="20"/>
              </w:rPr>
              <w:t>
csdo:‌Identity‌Doc‌Kind‌Code‌Type (M.SDT.00098)</w:t>
            </w:r>
          </w:p>
          <w:bookmarkEnd w:id="17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9" w:id="1748"/>
          <w:p>
            <w:pPr>
              <w:spacing w:after="20"/>
              <w:ind w:left="20"/>
              <w:jc w:val="both"/>
            </w:pPr>
            <w:r>
              <w:rPr>
                <w:rFonts w:ascii="Times New Roman"/>
                <w:b w:val="false"/>
                <w:i w:val="false"/>
                <w:color w:val="000000"/>
                <w:sz w:val="20"/>
              </w:rPr>
              <w:t>
а) идентификатор справочника (классификатора)</w:t>
            </w:r>
          </w:p>
          <w:bookmarkEnd w:id="1748"/>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0" w:id="1749"/>
          <w:p>
            <w:pPr>
              <w:spacing w:after="20"/>
              <w:ind w:left="20"/>
              <w:jc w:val="both"/>
            </w:pPr>
            <w:r>
              <w:rPr>
                <w:rFonts w:ascii="Times New Roman"/>
                <w:b w:val="false"/>
                <w:i w:val="false"/>
                <w:color w:val="000000"/>
                <w:sz w:val="20"/>
              </w:rPr>
              <w:t>
csdo:‌Reference‌Data‌Id‌Type (M.SDT.00091)</w:t>
            </w:r>
          </w:p>
          <w:bookmarkEnd w:id="17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3" w:id="1750"/>
          <w:p>
            <w:pPr>
              <w:spacing w:after="20"/>
              <w:ind w:left="20"/>
              <w:jc w:val="both"/>
            </w:pPr>
            <w:r>
              <w:rPr>
                <w:rFonts w:ascii="Times New Roman"/>
                <w:b w:val="false"/>
                <w:i w:val="false"/>
                <w:color w:val="000000"/>
                <w:sz w:val="20"/>
              </w:rPr>
              <w:t>
4.10.3. Наименование вида документа</w:t>
            </w:r>
          </w:p>
          <w:bookmarkEnd w:id="1750"/>
          <w:p>
            <w:pPr>
              <w:spacing w:after="20"/>
              <w:ind w:left="20"/>
              <w:jc w:val="both"/>
            </w:pPr>
            <w:r>
              <w:rPr>
                <w:rFonts w:ascii="Times New Roman"/>
                <w:b w:val="false"/>
                <w:i w:val="false"/>
                <w:color w:val="000000"/>
                <w:sz w:val="20"/>
              </w:rPr>
              <w:t>
(csdo:‌Doc‌Kind‌Name)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4" w:id="1751"/>
          <w:p>
            <w:pPr>
              <w:spacing w:after="20"/>
              <w:ind w:left="20"/>
              <w:jc w:val="both"/>
            </w:pPr>
            <w:r>
              <w:rPr>
                <w:rFonts w:ascii="Times New Roman"/>
                <w:b w:val="false"/>
                <w:i w:val="false"/>
                <w:color w:val="000000"/>
                <w:sz w:val="20"/>
              </w:rPr>
              <w:t>
csdo:‌Name500‌Type (M.SDT.00134)</w:t>
            </w:r>
          </w:p>
          <w:bookmarkEnd w:id="17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7" w:id="1752"/>
          <w:p>
            <w:pPr>
              <w:spacing w:after="20"/>
              <w:ind w:left="20"/>
              <w:jc w:val="both"/>
            </w:pPr>
            <w:r>
              <w:rPr>
                <w:rFonts w:ascii="Times New Roman"/>
                <w:b w:val="false"/>
                <w:i w:val="false"/>
                <w:color w:val="000000"/>
                <w:sz w:val="20"/>
              </w:rPr>
              <w:t>
4.10.4. Серия документа</w:t>
            </w:r>
          </w:p>
          <w:bookmarkEnd w:id="1752"/>
          <w:p>
            <w:pPr>
              <w:spacing w:after="20"/>
              <w:ind w:left="20"/>
              <w:jc w:val="both"/>
            </w:pPr>
            <w:r>
              <w:rPr>
                <w:rFonts w:ascii="Times New Roman"/>
                <w:b w:val="false"/>
                <w:i w:val="false"/>
                <w:color w:val="000000"/>
                <w:sz w:val="20"/>
              </w:rPr>
              <w:t>
(csdo:‌Doc‌Series‌Id)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8" w:id="1753"/>
          <w:p>
            <w:pPr>
              <w:spacing w:after="20"/>
              <w:ind w:left="20"/>
              <w:jc w:val="both"/>
            </w:pPr>
            <w:r>
              <w:rPr>
                <w:rFonts w:ascii="Times New Roman"/>
                <w:b w:val="false"/>
                <w:i w:val="false"/>
                <w:color w:val="000000"/>
                <w:sz w:val="20"/>
              </w:rPr>
              <w:t>
csdo:‌Id20‌Type (M.SDT.00092)</w:t>
            </w:r>
          </w:p>
          <w:bookmarkEnd w:id="17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1" w:id="1754"/>
          <w:p>
            <w:pPr>
              <w:spacing w:after="20"/>
              <w:ind w:left="20"/>
              <w:jc w:val="both"/>
            </w:pPr>
            <w:r>
              <w:rPr>
                <w:rFonts w:ascii="Times New Roman"/>
                <w:b w:val="false"/>
                <w:i w:val="false"/>
                <w:color w:val="000000"/>
                <w:sz w:val="20"/>
              </w:rPr>
              <w:t>
4.10.5. Номер документа</w:t>
            </w:r>
          </w:p>
          <w:bookmarkEnd w:id="1754"/>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2" w:id="1755"/>
          <w:p>
            <w:pPr>
              <w:spacing w:after="20"/>
              <w:ind w:left="20"/>
              <w:jc w:val="both"/>
            </w:pPr>
            <w:r>
              <w:rPr>
                <w:rFonts w:ascii="Times New Roman"/>
                <w:b w:val="false"/>
                <w:i w:val="false"/>
                <w:color w:val="000000"/>
                <w:sz w:val="20"/>
              </w:rPr>
              <w:t>
csdo:‌Id50‌Type (M.SDT.00093)</w:t>
            </w:r>
          </w:p>
          <w:bookmarkEnd w:id="17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5" w:id="1756"/>
          <w:p>
            <w:pPr>
              <w:spacing w:after="20"/>
              <w:ind w:left="20"/>
              <w:jc w:val="both"/>
            </w:pPr>
            <w:r>
              <w:rPr>
                <w:rFonts w:ascii="Times New Roman"/>
                <w:b w:val="false"/>
                <w:i w:val="false"/>
                <w:color w:val="000000"/>
                <w:sz w:val="20"/>
              </w:rPr>
              <w:t>
4.10.6. Дата документа</w:t>
            </w:r>
          </w:p>
          <w:bookmarkEnd w:id="1756"/>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6" w:id="1757"/>
          <w:p>
            <w:pPr>
              <w:spacing w:after="20"/>
              <w:ind w:left="20"/>
              <w:jc w:val="both"/>
            </w:pPr>
            <w:r>
              <w:rPr>
                <w:rFonts w:ascii="Times New Roman"/>
                <w:b w:val="false"/>
                <w:i w:val="false"/>
                <w:color w:val="000000"/>
                <w:sz w:val="20"/>
              </w:rPr>
              <w:t>
bdt:‌Date‌Type (M.BDT.00005)</w:t>
            </w:r>
          </w:p>
          <w:bookmarkEnd w:id="1757"/>
          <w:p>
            <w:pPr>
              <w:spacing w:after="20"/>
              <w:ind w:left="20"/>
              <w:jc w:val="both"/>
            </w:pPr>
            <w:r>
              <w:rPr>
                <w:rFonts w:ascii="Times New Roman"/>
                <w:b w:val="false"/>
                <w:i w:val="false"/>
                <w:color w:val="000000"/>
                <w:sz w:val="20"/>
              </w:rPr>
              <w:t>
Обозначение даты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7" w:id="1758"/>
          <w:p>
            <w:pPr>
              <w:spacing w:after="20"/>
              <w:ind w:left="20"/>
              <w:jc w:val="both"/>
            </w:pPr>
            <w:r>
              <w:rPr>
                <w:rFonts w:ascii="Times New Roman"/>
                <w:b w:val="false"/>
                <w:i w:val="false"/>
                <w:color w:val="000000"/>
                <w:sz w:val="20"/>
              </w:rPr>
              <w:t>
4.10.7. Дата истечения срока действия документа</w:t>
            </w:r>
          </w:p>
          <w:bookmarkEnd w:id="1758"/>
          <w:p>
            <w:pPr>
              <w:spacing w:after="20"/>
              <w:ind w:left="20"/>
              <w:jc w:val="both"/>
            </w:pPr>
            <w:r>
              <w:rPr>
                <w:rFonts w:ascii="Times New Roman"/>
                <w:b w:val="false"/>
                <w:i w:val="false"/>
                <w:color w:val="000000"/>
                <w:sz w:val="20"/>
              </w:rPr>
              <w:t>
(csdo:‌Doc‌Validity‌Date)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8" w:id="1759"/>
          <w:p>
            <w:pPr>
              <w:spacing w:after="20"/>
              <w:ind w:left="20"/>
              <w:jc w:val="both"/>
            </w:pPr>
            <w:r>
              <w:rPr>
                <w:rFonts w:ascii="Times New Roman"/>
                <w:b w:val="false"/>
                <w:i w:val="false"/>
                <w:color w:val="000000"/>
                <w:sz w:val="20"/>
              </w:rPr>
              <w:t>
bdt:‌Date‌Type (M.BDT.00005)</w:t>
            </w:r>
          </w:p>
          <w:bookmarkEnd w:id="1759"/>
          <w:p>
            <w:pPr>
              <w:spacing w:after="20"/>
              <w:ind w:left="20"/>
              <w:jc w:val="both"/>
            </w:pPr>
            <w:r>
              <w:rPr>
                <w:rFonts w:ascii="Times New Roman"/>
                <w:b w:val="false"/>
                <w:i w:val="false"/>
                <w:color w:val="000000"/>
                <w:sz w:val="20"/>
              </w:rPr>
              <w:t>
Обозначение даты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9" w:id="1760"/>
          <w:p>
            <w:pPr>
              <w:spacing w:after="20"/>
              <w:ind w:left="20"/>
              <w:jc w:val="both"/>
            </w:pPr>
            <w:r>
              <w:rPr>
                <w:rFonts w:ascii="Times New Roman"/>
                <w:b w:val="false"/>
                <w:i w:val="false"/>
                <w:color w:val="000000"/>
                <w:sz w:val="20"/>
              </w:rPr>
              <w:t>
4.10.8. Идентификатор уполномоченного органа</w:t>
            </w:r>
          </w:p>
          <w:bookmarkEnd w:id="1760"/>
          <w:p>
            <w:pPr>
              <w:spacing w:after="20"/>
              <w:ind w:left="20"/>
              <w:jc w:val="both"/>
            </w:pPr>
            <w:r>
              <w:rPr>
                <w:rFonts w:ascii="Times New Roman"/>
                <w:b w:val="false"/>
                <w:i w:val="false"/>
                <w:color w:val="000000"/>
                <w:sz w:val="20"/>
              </w:rPr>
              <w:t>
(csdo:‌Authority‌Id)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0" w:id="1761"/>
          <w:p>
            <w:pPr>
              <w:spacing w:after="20"/>
              <w:ind w:left="20"/>
              <w:jc w:val="both"/>
            </w:pPr>
            <w:r>
              <w:rPr>
                <w:rFonts w:ascii="Times New Roman"/>
                <w:b w:val="false"/>
                <w:i w:val="false"/>
                <w:color w:val="000000"/>
                <w:sz w:val="20"/>
              </w:rPr>
              <w:t>
csdo:‌Id20‌Type (M.SDT.00092)</w:t>
            </w:r>
          </w:p>
          <w:bookmarkEnd w:id="17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3" w:id="1762"/>
          <w:p>
            <w:pPr>
              <w:spacing w:after="20"/>
              <w:ind w:left="20"/>
              <w:jc w:val="both"/>
            </w:pPr>
            <w:r>
              <w:rPr>
                <w:rFonts w:ascii="Times New Roman"/>
                <w:b w:val="false"/>
                <w:i w:val="false"/>
                <w:color w:val="000000"/>
                <w:sz w:val="20"/>
              </w:rPr>
              <w:t>
4.10.9. Наименование уполномоченного органа</w:t>
            </w:r>
          </w:p>
          <w:bookmarkEnd w:id="1762"/>
          <w:p>
            <w:pPr>
              <w:spacing w:after="20"/>
              <w:ind w:left="20"/>
              <w:jc w:val="both"/>
            </w:pPr>
            <w:r>
              <w:rPr>
                <w:rFonts w:ascii="Times New Roman"/>
                <w:b w:val="false"/>
                <w:i w:val="false"/>
                <w:color w:val="000000"/>
                <w:sz w:val="20"/>
              </w:rPr>
              <w:t>
(csdo:‌Authority‌Name)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4" w:id="1763"/>
          <w:p>
            <w:pPr>
              <w:spacing w:after="20"/>
              <w:ind w:left="20"/>
              <w:jc w:val="both"/>
            </w:pPr>
            <w:r>
              <w:rPr>
                <w:rFonts w:ascii="Times New Roman"/>
                <w:b w:val="false"/>
                <w:i w:val="false"/>
                <w:color w:val="000000"/>
                <w:sz w:val="20"/>
              </w:rPr>
              <w:t>
csdo:‌Name300‌Type (M.SDT.00056)</w:t>
            </w:r>
          </w:p>
          <w:bookmarkEnd w:id="17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7" w:id="1764"/>
          <w:p>
            <w:pPr>
              <w:spacing w:after="20"/>
              <w:ind w:left="20"/>
              <w:jc w:val="both"/>
            </w:pPr>
            <w:r>
              <w:rPr>
                <w:rFonts w:ascii="Times New Roman"/>
                <w:b w:val="false"/>
                <w:i w:val="false"/>
                <w:color w:val="000000"/>
                <w:sz w:val="20"/>
              </w:rPr>
              <w:t>
4.11. Сведения об идентификационном номере участника пенсионного обеспечения</w:t>
            </w:r>
          </w:p>
          <w:bookmarkEnd w:id="1764"/>
          <w:p>
            <w:pPr>
              <w:spacing w:after="20"/>
              <w:ind w:left="20"/>
              <w:jc w:val="both"/>
            </w:pPr>
            <w:r>
              <w:rPr>
                <w:rFonts w:ascii="Times New Roman"/>
                <w:b w:val="false"/>
                <w:i w:val="false"/>
                <w:color w:val="000000"/>
                <w:sz w:val="20"/>
              </w:rPr>
              <w:t>
(spcdo:‌Pension‌Participant‌Id‌Details)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индивидуальном (персональном) номере (счете) участника пенсионного обеспечения в государстве-члене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8" w:id="1765"/>
          <w:p>
            <w:pPr>
              <w:spacing w:after="20"/>
              <w:ind w:left="20"/>
              <w:jc w:val="both"/>
            </w:pPr>
            <w:r>
              <w:rPr>
                <w:rFonts w:ascii="Times New Roman"/>
                <w:b w:val="false"/>
                <w:i w:val="false"/>
                <w:color w:val="000000"/>
                <w:sz w:val="20"/>
              </w:rPr>
              <w:t>
spcdo:‌Pension‌Participant‌Id‌Details‌Type (M.SP.CDT.00005)</w:t>
            </w:r>
          </w:p>
          <w:bookmarkEnd w:id="176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9" w:id="1766"/>
          <w:p>
            <w:pPr>
              <w:spacing w:after="20"/>
              <w:ind w:left="20"/>
              <w:jc w:val="both"/>
            </w:pPr>
            <w:r>
              <w:rPr>
                <w:rFonts w:ascii="Times New Roman"/>
                <w:b w:val="false"/>
                <w:i w:val="false"/>
                <w:color w:val="000000"/>
                <w:sz w:val="20"/>
              </w:rPr>
              <w:t>
4.11.1. Код страны</w:t>
            </w:r>
          </w:p>
          <w:bookmarkEnd w:id="1766"/>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0" w:id="1767"/>
          <w:p>
            <w:pPr>
              <w:spacing w:after="20"/>
              <w:ind w:left="20"/>
              <w:jc w:val="both"/>
            </w:pPr>
            <w:r>
              <w:rPr>
                <w:rFonts w:ascii="Times New Roman"/>
                <w:b w:val="false"/>
                <w:i w:val="false"/>
                <w:color w:val="000000"/>
                <w:sz w:val="20"/>
              </w:rPr>
              <w:t>
csdo:‌Unified‌Country‌Code‌Type (M.SDT.00112)</w:t>
            </w:r>
          </w:p>
          <w:bookmarkEnd w:id="176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2" w:id="1768"/>
          <w:p>
            <w:pPr>
              <w:spacing w:after="20"/>
              <w:ind w:left="20"/>
              <w:jc w:val="both"/>
            </w:pPr>
            <w:r>
              <w:rPr>
                <w:rFonts w:ascii="Times New Roman"/>
                <w:b w:val="false"/>
                <w:i w:val="false"/>
                <w:color w:val="000000"/>
                <w:sz w:val="20"/>
              </w:rPr>
              <w:t>
а) идентификатор справочника (классификатора)</w:t>
            </w:r>
          </w:p>
          <w:bookmarkEnd w:id="1768"/>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3" w:id="1769"/>
          <w:p>
            <w:pPr>
              <w:spacing w:after="20"/>
              <w:ind w:left="20"/>
              <w:jc w:val="both"/>
            </w:pPr>
            <w:r>
              <w:rPr>
                <w:rFonts w:ascii="Times New Roman"/>
                <w:b w:val="false"/>
                <w:i w:val="false"/>
                <w:color w:val="000000"/>
                <w:sz w:val="20"/>
              </w:rPr>
              <w:t>
csdo:‌Reference‌Data‌Id‌Type (M.SDT.00091)</w:t>
            </w:r>
          </w:p>
          <w:bookmarkEnd w:id="17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6" w:id="1770"/>
          <w:p>
            <w:pPr>
              <w:spacing w:after="20"/>
              <w:ind w:left="20"/>
              <w:jc w:val="both"/>
            </w:pPr>
            <w:r>
              <w:rPr>
                <w:rFonts w:ascii="Times New Roman"/>
                <w:b w:val="false"/>
                <w:i w:val="false"/>
                <w:color w:val="000000"/>
                <w:sz w:val="20"/>
              </w:rPr>
              <w:t>
4.11.2. Идентификационный номер участника пенсионного обеспечения</w:t>
            </w:r>
          </w:p>
          <w:bookmarkEnd w:id="1770"/>
          <w:p>
            <w:pPr>
              <w:spacing w:after="20"/>
              <w:ind w:left="20"/>
              <w:jc w:val="both"/>
            </w:pPr>
            <w:r>
              <w:rPr>
                <w:rFonts w:ascii="Times New Roman"/>
                <w:b w:val="false"/>
                <w:i w:val="false"/>
                <w:color w:val="000000"/>
                <w:sz w:val="20"/>
              </w:rPr>
              <w:t>
(spsdo:‌Pension‌Participant‌Id)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(персональный) номер (счет) участника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7" w:id="1771"/>
          <w:p>
            <w:pPr>
              <w:spacing w:after="20"/>
              <w:ind w:left="20"/>
              <w:jc w:val="both"/>
            </w:pPr>
            <w:r>
              <w:rPr>
                <w:rFonts w:ascii="Times New Roman"/>
                <w:b w:val="false"/>
                <w:i w:val="false"/>
                <w:color w:val="000000"/>
                <w:sz w:val="20"/>
              </w:rPr>
              <w:t>
csdo:‌Id20‌Type (M.SDT.00092)</w:t>
            </w:r>
          </w:p>
          <w:bookmarkEnd w:id="17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0" w:id="1772"/>
          <w:p>
            <w:pPr>
              <w:spacing w:after="20"/>
              <w:ind w:left="20"/>
              <w:jc w:val="both"/>
            </w:pPr>
            <w:r>
              <w:rPr>
                <w:rFonts w:ascii="Times New Roman"/>
                <w:b w:val="false"/>
                <w:i w:val="false"/>
                <w:color w:val="000000"/>
                <w:sz w:val="20"/>
              </w:rPr>
              <w:t>
4.12. Подтверждающий документ</w:t>
            </w:r>
          </w:p>
          <w:bookmarkEnd w:id="1772"/>
          <w:p>
            <w:pPr>
              <w:spacing w:after="20"/>
              <w:ind w:left="20"/>
              <w:jc w:val="both"/>
            </w:pPr>
            <w:r>
              <w:rPr>
                <w:rFonts w:ascii="Times New Roman"/>
                <w:b w:val="false"/>
                <w:i w:val="false"/>
                <w:color w:val="000000"/>
                <w:sz w:val="20"/>
              </w:rPr>
              <w:t>
(spcdo:‌Supporting‌Document‌Details)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подтверждающем изменение фамилии, имени, отчества участника пенсионного обеспечения, степень родства, право наследования, совместное проживание с умершим трудящимся (членом семьи) на день его смерти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1" w:id="1773"/>
          <w:p>
            <w:pPr>
              <w:spacing w:after="20"/>
              <w:ind w:left="20"/>
              <w:jc w:val="both"/>
            </w:pPr>
            <w:r>
              <w:rPr>
                <w:rFonts w:ascii="Times New Roman"/>
                <w:b w:val="false"/>
                <w:i w:val="false"/>
                <w:color w:val="000000"/>
                <w:sz w:val="20"/>
              </w:rPr>
              <w:t>
spcdo:‌Supporting‌Document‌Details‌Type (M.SP.CDT.00081)</w:t>
            </w:r>
          </w:p>
          <w:bookmarkEnd w:id="177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2" w:id="1774"/>
          <w:p>
            <w:pPr>
              <w:spacing w:after="20"/>
              <w:ind w:left="20"/>
              <w:jc w:val="both"/>
            </w:pPr>
            <w:r>
              <w:rPr>
                <w:rFonts w:ascii="Times New Roman"/>
                <w:b w:val="false"/>
                <w:i w:val="false"/>
                <w:color w:val="000000"/>
                <w:sz w:val="20"/>
              </w:rPr>
              <w:t>
4.12.1. Код страны</w:t>
            </w:r>
          </w:p>
          <w:bookmarkEnd w:id="1774"/>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3" w:id="1775"/>
          <w:p>
            <w:pPr>
              <w:spacing w:after="20"/>
              <w:ind w:left="20"/>
              <w:jc w:val="both"/>
            </w:pPr>
            <w:r>
              <w:rPr>
                <w:rFonts w:ascii="Times New Roman"/>
                <w:b w:val="false"/>
                <w:i w:val="false"/>
                <w:color w:val="000000"/>
                <w:sz w:val="20"/>
              </w:rPr>
              <w:t>
csdo:‌Unified‌Country‌Code‌Type (M.SDT.00112)</w:t>
            </w:r>
          </w:p>
          <w:bookmarkEnd w:id="177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5" w:id="1776"/>
          <w:p>
            <w:pPr>
              <w:spacing w:after="20"/>
              <w:ind w:left="20"/>
              <w:jc w:val="both"/>
            </w:pPr>
            <w:r>
              <w:rPr>
                <w:rFonts w:ascii="Times New Roman"/>
                <w:b w:val="false"/>
                <w:i w:val="false"/>
                <w:color w:val="000000"/>
                <w:sz w:val="20"/>
              </w:rPr>
              <w:t>
а) идентификатор справочника (классификатора)</w:t>
            </w:r>
          </w:p>
          <w:bookmarkEnd w:id="1776"/>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6" w:id="1777"/>
          <w:p>
            <w:pPr>
              <w:spacing w:after="20"/>
              <w:ind w:left="20"/>
              <w:jc w:val="both"/>
            </w:pPr>
            <w:r>
              <w:rPr>
                <w:rFonts w:ascii="Times New Roman"/>
                <w:b w:val="false"/>
                <w:i w:val="false"/>
                <w:color w:val="000000"/>
                <w:sz w:val="20"/>
              </w:rPr>
              <w:t>
csdo:‌Reference‌Data‌Id‌Type (M.SDT.00091)</w:t>
            </w:r>
          </w:p>
          <w:bookmarkEnd w:id="17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9" w:id="1778"/>
          <w:p>
            <w:pPr>
              <w:spacing w:after="20"/>
              <w:ind w:left="20"/>
              <w:jc w:val="both"/>
            </w:pPr>
            <w:r>
              <w:rPr>
                <w:rFonts w:ascii="Times New Roman"/>
                <w:b w:val="false"/>
                <w:i w:val="false"/>
                <w:color w:val="000000"/>
                <w:sz w:val="20"/>
              </w:rPr>
              <w:t>
4.12.2. Код вида документа</w:t>
            </w:r>
          </w:p>
          <w:bookmarkEnd w:id="1778"/>
          <w:p>
            <w:pPr>
              <w:spacing w:after="20"/>
              <w:ind w:left="20"/>
              <w:jc w:val="both"/>
            </w:pPr>
            <w:r>
              <w:rPr>
                <w:rFonts w:ascii="Times New Roman"/>
                <w:b w:val="false"/>
                <w:i w:val="false"/>
                <w:color w:val="000000"/>
                <w:sz w:val="20"/>
              </w:rPr>
              <w:t>
(csdo:‌Doc‌Kind‌Code)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подтверждающего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0" w:id="1779"/>
          <w:p>
            <w:pPr>
              <w:spacing w:after="20"/>
              <w:ind w:left="20"/>
              <w:jc w:val="both"/>
            </w:pPr>
            <w:r>
              <w:rPr>
                <w:rFonts w:ascii="Times New Roman"/>
                <w:b w:val="false"/>
                <w:i w:val="false"/>
                <w:color w:val="000000"/>
                <w:sz w:val="20"/>
              </w:rPr>
              <w:t>
csdo:‌Unified‌Code20‌Type (M.SDT.00140)</w:t>
            </w:r>
          </w:p>
          <w:bookmarkEnd w:id="177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3" w:id="1780"/>
          <w:p>
            <w:pPr>
              <w:spacing w:after="20"/>
              <w:ind w:left="20"/>
              <w:jc w:val="both"/>
            </w:pPr>
            <w:r>
              <w:rPr>
                <w:rFonts w:ascii="Times New Roman"/>
                <w:b w:val="false"/>
                <w:i w:val="false"/>
                <w:color w:val="000000"/>
                <w:sz w:val="20"/>
              </w:rPr>
              <w:t>
а) идентификатор справочника (классификатора)</w:t>
            </w:r>
          </w:p>
          <w:bookmarkEnd w:id="1780"/>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4" w:id="1781"/>
          <w:p>
            <w:pPr>
              <w:spacing w:after="20"/>
              <w:ind w:left="20"/>
              <w:jc w:val="both"/>
            </w:pPr>
            <w:r>
              <w:rPr>
                <w:rFonts w:ascii="Times New Roman"/>
                <w:b w:val="false"/>
                <w:i w:val="false"/>
                <w:color w:val="000000"/>
                <w:sz w:val="20"/>
              </w:rPr>
              <w:t>
csdo:‌Reference‌Data‌Id‌Type (M.SDT.00091)</w:t>
            </w:r>
          </w:p>
          <w:bookmarkEnd w:id="17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7" w:id="1782"/>
          <w:p>
            <w:pPr>
              <w:spacing w:after="20"/>
              <w:ind w:left="20"/>
              <w:jc w:val="both"/>
            </w:pPr>
            <w:r>
              <w:rPr>
                <w:rFonts w:ascii="Times New Roman"/>
                <w:b w:val="false"/>
                <w:i w:val="false"/>
                <w:color w:val="000000"/>
                <w:sz w:val="20"/>
              </w:rPr>
              <w:t>
4.12.3. Наименование вида документа</w:t>
            </w:r>
          </w:p>
          <w:bookmarkEnd w:id="1782"/>
          <w:p>
            <w:pPr>
              <w:spacing w:after="20"/>
              <w:ind w:left="20"/>
              <w:jc w:val="both"/>
            </w:pPr>
            <w:r>
              <w:rPr>
                <w:rFonts w:ascii="Times New Roman"/>
                <w:b w:val="false"/>
                <w:i w:val="false"/>
                <w:color w:val="000000"/>
                <w:sz w:val="20"/>
              </w:rPr>
              <w:t>
(csdo:‌Doc‌Kind‌Name)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подтверждающего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8" w:id="1783"/>
          <w:p>
            <w:pPr>
              <w:spacing w:after="20"/>
              <w:ind w:left="20"/>
              <w:jc w:val="both"/>
            </w:pPr>
            <w:r>
              <w:rPr>
                <w:rFonts w:ascii="Times New Roman"/>
                <w:b w:val="false"/>
                <w:i w:val="false"/>
                <w:color w:val="000000"/>
                <w:sz w:val="20"/>
              </w:rPr>
              <w:t>
csdo:‌Name500‌Type (M.SDT.00134)</w:t>
            </w:r>
          </w:p>
          <w:bookmarkEnd w:id="17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1" w:id="1784"/>
          <w:p>
            <w:pPr>
              <w:spacing w:after="20"/>
              <w:ind w:left="20"/>
              <w:jc w:val="both"/>
            </w:pPr>
            <w:r>
              <w:rPr>
                <w:rFonts w:ascii="Times New Roman"/>
                <w:b w:val="false"/>
                <w:i w:val="false"/>
                <w:color w:val="000000"/>
                <w:sz w:val="20"/>
              </w:rPr>
              <w:t>
4.12.4. Наименование документа</w:t>
            </w:r>
          </w:p>
          <w:bookmarkEnd w:id="1784"/>
          <w:p>
            <w:pPr>
              <w:spacing w:after="20"/>
              <w:ind w:left="20"/>
              <w:jc w:val="both"/>
            </w:pPr>
            <w:r>
              <w:rPr>
                <w:rFonts w:ascii="Times New Roman"/>
                <w:b w:val="false"/>
                <w:i w:val="false"/>
                <w:color w:val="000000"/>
                <w:sz w:val="20"/>
              </w:rPr>
              <w:t>
(csdo:‌Doc‌Name)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2" w:id="1785"/>
          <w:p>
            <w:pPr>
              <w:spacing w:after="20"/>
              <w:ind w:left="20"/>
              <w:jc w:val="both"/>
            </w:pPr>
            <w:r>
              <w:rPr>
                <w:rFonts w:ascii="Times New Roman"/>
                <w:b w:val="false"/>
                <w:i w:val="false"/>
                <w:color w:val="000000"/>
                <w:sz w:val="20"/>
              </w:rPr>
              <w:t>
csdo:‌Name500‌Type (M.SDT.00134)</w:t>
            </w:r>
          </w:p>
          <w:bookmarkEnd w:id="17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5" w:id="1786"/>
          <w:p>
            <w:pPr>
              <w:spacing w:after="20"/>
              <w:ind w:left="20"/>
              <w:jc w:val="both"/>
            </w:pPr>
            <w:r>
              <w:rPr>
                <w:rFonts w:ascii="Times New Roman"/>
                <w:b w:val="false"/>
                <w:i w:val="false"/>
                <w:color w:val="000000"/>
                <w:sz w:val="20"/>
              </w:rPr>
              <w:t>
4.12.5. Серия документа</w:t>
            </w:r>
          </w:p>
          <w:bookmarkEnd w:id="1786"/>
          <w:p>
            <w:pPr>
              <w:spacing w:after="20"/>
              <w:ind w:left="20"/>
              <w:jc w:val="both"/>
            </w:pPr>
            <w:r>
              <w:rPr>
                <w:rFonts w:ascii="Times New Roman"/>
                <w:b w:val="false"/>
                <w:i w:val="false"/>
                <w:color w:val="000000"/>
                <w:sz w:val="20"/>
              </w:rPr>
              <w:t>
(csdo:‌Doc‌Series‌Id)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6" w:id="1787"/>
          <w:p>
            <w:pPr>
              <w:spacing w:after="20"/>
              <w:ind w:left="20"/>
              <w:jc w:val="both"/>
            </w:pPr>
            <w:r>
              <w:rPr>
                <w:rFonts w:ascii="Times New Roman"/>
                <w:b w:val="false"/>
                <w:i w:val="false"/>
                <w:color w:val="000000"/>
                <w:sz w:val="20"/>
              </w:rPr>
              <w:t>
csdo:‌Id20‌Type (M.SDT.00092)</w:t>
            </w:r>
          </w:p>
          <w:bookmarkEnd w:id="17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9" w:id="1788"/>
          <w:p>
            <w:pPr>
              <w:spacing w:after="20"/>
              <w:ind w:left="20"/>
              <w:jc w:val="both"/>
            </w:pPr>
            <w:r>
              <w:rPr>
                <w:rFonts w:ascii="Times New Roman"/>
                <w:b w:val="false"/>
                <w:i w:val="false"/>
                <w:color w:val="000000"/>
                <w:sz w:val="20"/>
              </w:rPr>
              <w:t>
4.12.6. Номер документа</w:t>
            </w:r>
          </w:p>
          <w:bookmarkEnd w:id="1788"/>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0" w:id="1789"/>
          <w:p>
            <w:pPr>
              <w:spacing w:after="20"/>
              <w:ind w:left="20"/>
              <w:jc w:val="both"/>
            </w:pPr>
            <w:r>
              <w:rPr>
                <w:rFonts w:ascii="Times New Roman"/>
                <w:b w:val="false"/>
                <w:i w:val="false"/>
                <w:color w:val="000000"/>
                <w:sz w:val="20"/>
              </w:rPr>
              <w:t>
csdo:‌Id50‌Type (M.SDT.00093)</w:t>
            </w:r>
          </w:p>
          <w:bookmarkEnd w:id="17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3" w:id="1790"/>
          <w:p>
            <w:pPr>
              <w:spacing w:after="20"/>
              <w:ind w:left="20"/>
              <w:jc w:val="both"/>
            </w:pPr>
            <w:r>
              <w:rPr>
                <w:rFonts w:ascii="Times New Roman"/>
                <w:b w:val="false"/>
                <w:i w:val="false"/>
                <w:color w:val="000000"/>
                <w:sz w:val="20"/>
              </w:rPr>
              <w:t>
4.12.7. Идентификатор уполномоченного органа</w:t>
            </w:r>
          </w:p>
          <w:bookmarkEnd w:id="1790"/>
          <w:p>
            <w:pPr>
              <w:spacing w:after="20"/>
              <w:ind w:left="20"/>
              <w:jc w:val="both"/>
            </w:pPr>
            <w:r>
              <w:rPr>
                <w:rFonts w:ascii="Times New Roman"/>
                <w:b w:val="false"/>
                <w:i w:val="false"/>
                <w:color w:val="000000"/>
                <w:sz w:val="20"/>
              </w:rPr>
              <w:t>
(csdo:‌Authority‌Id)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уполномоченного органа, выдавшего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4" w:id="1791"/>
          <w:p>
            <w:pPr>
              <w:spacing w:after="20"/>
              <w:ind w:left="20"/>
              <w:jc w:val="both"/>
            </w:pPr>
            <w:r>
              <w:rPr>
                <w:rFonts w:ascii="Times New Roman"/>
                <w:b w:val="false"/>
                <w:i w:val="false"/>
                <w:color w:val="000000"/>
                <w:sz w:val="20"/>
              </w:rPr>
              <w:t>
csdo:‌Id20‌Type (M.SDT.00092)</w:t>
            </w:r>
          </w:p>
          <w:bookmarkEnd w:id="17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7" w:id="1792"/>
          <w:p>
            <w:pPr>
              <w:spacing w:after="20"/>
              <w:ind w:left="20"/>
              <w:jc w:val="both"/>
            </w:pPr>
            <w:r>
              <w:rPr>
                <w:rFonts w:ascii="Times New Roman"/>
                <w:b w:val="false"/>
                <w:i w:val="false"/>
                <w:color w:val="000000"/>
                <w:sz w:val="20"/>
              </w:rPr>
              <w:t>
4.12.8. Наименование уполномоченного органа</w:t>
            </w:r>
          </w:p>
          <w:bookmarkEnd w:id="1792"/>
          <w:p>
            <w:pPr>
              <w:spacing w:after="20"/>
              <w:ind w:left="20"/>
              <w:jc w:val="both"/>
            </w:pPr>
            <w:r>
              <w:rPr>
                <w:rFonts w:ascii="Times New Roman"/>
                <w:b w:val="false"/>
                <w:i w:val="false"/>
                <w:color w:val="000000"/>
                <w:sz w:val="20"/>
              </w:rPr>
              <w:t>
(csdo:‌Authority‌Name)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уполномоченного органа, выдавшего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8" w:id="1793"/>
          <w:p>
            <w:pPr>
              <w:spacing w:after="20"/>
              <w:ind w:left="20"/>
              <w:jc w:val="both"/>
            </w:pPr>
            <w:r>
              <w:rPr>
                <w:rFonts w:ascii="Times New Roman"/>
                <w:b w:val="false"/>
                <w:i w:val="false"/>
                <w:color w:val="000000"/>
                <w:sz w:val="20"/>
              </w:rPr>
              <w:t>
csdo:‌Name300‌Type (M.SDT.00056)</w:t>
            </w:r>
          </w:p>
          <w:bookmarkEnd w:id="17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1" w:id="1794"/>
          <w:p>
            <w:pPr>
              <w:spacing w:after="20"/>
              <w:ind w:left="20"/>
              <w:jc w:val="both"/>
            </w:pPr>
            <w:r>
              <w:rPr>
                <w:rFonts w:ascii="Times New Roman"/>
                <w:b w:val="false"/>
                <w:i w:val="false"/>
                <w:color w:val="000000"/>
                <w:sz w:val="20"/>
              </w:rPr>
              <w:t>
4.12.9. Дата документа</w:t>
            </w:r>
          </w:p>
          <w:bookmarkEnd w:id="1794"/>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2" w:id="1795"/>
          <w:p>
            <w:pPr>
              <w:spacing w:after="20"/>
              <w:ind w:left="20"/>
              <w:jc w:val="both"/>
            </w:pPr>
            <w:r>
              <w:rPr>
                <w:rFonts w:ascii="Times New Roman"/>
                <w:b w:val="false"/>
                <w:i w:val="false"/>
                <w:color w:val="000000"/>
                <w:sz w:val="20"/>
              </w:rPr>
              <w:t>
bdt:‌Date‌Type (M.BDT.00005)</w:t>
            </w:r>
          </w:p>
          <w:bookmarkEnd w:id="1795"/>
          <w:p>
            <w:pPr>
              <w:spacing w:after="20"/>
              <w:ind w:left="20"/>
              <w:jc w:val="both"/>
            </w:pPr>
            <w:r>
              <w:rPr>
                <w:rFonts w:ascii="Times New Roman"/>
                <w:b w:val="false"/>
                <w:i w:val="false"/>
                <w:color w:val="000000"/>
                <w:sz w:val="20"/>
              </w:rPr>
              <w:t>
Обозначение даты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3" w:id="1796"/>
          <w:p>
            <w:pPr>
              <w:spacing w:after="20"/>
              <w:ind w:left="20"/>
              <w:jc w:val="both"/>
            </w:pPr>
            <w:r>
              <w:rPr>
                <w:rFonts w:ascii="Times New Roman"/>
                <w:b w:val="false"/>
                <w:i w:val="false"/>
                <w:color w:val="000000"/>
                <w:sz w:val="20"/>
              </w:rPr>
              <w:t>
4.12.10. Дата истечения срока действия документа</w:t>
            </w:r>
          </w:p>
          <w:bookmarkEnd w:id="1796"/>
          <w:p>
            <w:pPr>
              <w:spacing w:after="20"/>
              <w:ind w:left="20"/>
              <w:jc w:val="both"/>
            </w:pPr>
            <w:r>
              <w:rPr>
                <w:rFonts w:ascii="Times New Roman"/>
                <w:b w:val="false"/>
                <w:i w:val="false"/>
                <w:color w:val="000000"/>
                <w:sz w:val="20"/>
              </w:rPr>
              <w:t>
(csdo:‌Doc‌Validity‌Date)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4" w:id="1797"/>
          <w:p>
            <w:pPr>
              <w:spacing w:after="20"/>
              <w:ind w:left="20"/>
              <w:jc w:val="both"/>
            </w:pPr>
            <w:r>
              <w:rPr>
                <w:rFonts w:ascii="Times New Roman"/>
                <w:b w:val="false"/>
                <w:i w:val="false"/>
                <w:color w:val="000000"/>
                <w:sz w:val="20"/>
              </w:rPr>
              <w:t>
bdt:‌Date‌Type (M.BDT.00005)</w:t>
            </w:r>
          </w:p>
          <w:bookmarkEnd w:id="1797"/>
          <w:p>
            <w:pPr>
              <w:spacing w:after="20"/>
              <w:ind w:left="20"/>
              <w:jc w:val="both"/>
            </w:pPr>
            <w:r>
              <w:rPr>
                <w:rFonts w:ascii="Times New Roman"/>
                <w:b w:val="false"/>
                <w:i w:val="false"/>
                <w:color w:val="000000"/>
                <w:sz w:val="20"/>
              </w:rPr>
              <w:t>
Обозначение даты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5" w:id="1798"/>
          <w:p>
            <w:pPr>
              <w:spacing w:after="20"/>
              <w:ind w:left="20"/>
              <w:jc w:val="both"/>
            </w:pPr>
            <w:r>
              <w:rPr>
                <w:rFonts w:ascii="Times New Roman"/>
                <w:b w:val="false"/>
                <w:i w:val="false"/>
                <w:color w:val="000000"/>
                <w:sz w:val="20"/>
              </w:rPr>
              <w:t>
4.13. Степень родства</w:t>
            </w:r>
          </w:p>
          <w:bookmarkEnd w:id="1798"/>
          <w:p>
            <w:pPr>
              <w:spacing w:after="20"/>
              <w:ind w:left="20"/>
              <w:jc w:val="both"/>
            </w:pPr>
            <w:r>
              <w:rPr>
                <w:rFonts w:ascii="Times New Roman"/>
                <w:b w:val="false"/>
                <w:i w:val="false"/>
                <w:color w:val="000000"/>
                <w:sz w:val="20"/>
              </w:rPr>
              <w:t>
(spcdo:‌Consanguinity‌Details)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степени родства с умершим трудящимся (членом семьи)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6" w:id="1799"/>
          <w:p>
            <w:pPr>
              <w:spacing w:after="20"/>
              <w:ind w:left="20"/>
              <w:jc w:val="both"/>
            </w:pPr>
            <w:r>
              <w:rPr>
                <w:rFonts w:ascii="Times New Roman"/>
                <w:b w:val="false"/>
                <w:i w:val="false"/>
                <w:color w:val="000000"/>
                <w:sz w:val="20"/>
              </w:rPr>
              <w:t>
spcdo:‌Consanguinity‌Details‌Type (M.SP.CDT.00008)</w:t>
            </w:r>
          </w:p>
          <w:bookmarkEnd w:id="179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7" w:id="1800"/>
          <w:p>
            <w:pPr>
              <w:spacing w:after="20"/>
              <w:ind w:left="20"/>
              <w:jc w:val="both"/>
            </w:pPr>
            <w:r>
              <w:rPr>
                <w:rFonts w:ascii="Times New Roman"/>
                <w:b w:val="false"/>
                <w:i w:val="false"/>
                <w:color w:val="000000"/>
                <w:sz w:val="20"/>
              </w:rPr>
              <w:t>
4.13.1. Код степени родства</w:t>
            </w:r>
          </w:p>
          <w:bookmarkEnd w:id="1800"/>
          <w:p>
            <w:pPr>
              <w:spacing w:after="20"/>
              <w:ind w:left="20"/>
              <w:jc w:val="both"/>
            </w:pPr>
            <w:r>
              <w:rPr>
                <w:rFonts w:ascii="Times New Roman"/>
                <w:b w:val="false"/>
                <w:i w:val="false"/>
                <w:color w:val="000000"/>
                <w:sz w:val="20"/>
              </w:rPr>
              <w:t>
(spsdo:‌Consanguinity‌Code)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степени родства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8" w:id="1801"/>
          <w:p>
            <w:pPr>
              <w:spacing w:after="20"/>
              <w:ind w:left="20"/>
              <w:jc w:val="both"/>
            </w:pPr>
            <w:r>
              <w:rPr>
                <w:rFonts w:ascii="Times New Roman"/>
                <w:b w:val="false"/>
                <w:i w:val="false"/>
                <w:color w:val="000000"/>
                <w:sz w:val="20"/>
              </w:rPr>
              <w:t>
csdo:‌Unified‌Code20‌Type (M.SDT.00140)</w:t>
            </w:r>
          </w:p>
          <w:bookmarkEnd w:id="180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1" w:id="1802"/>
          <w:p>
            <w:pPr>
              <w:spacing w:after="20"/>
              <w:ind w:left="20"/>
              <w:jc w:val="both"/>
            </w:pPr>
            <w:r>
              <w:rPr>
                <w:rFonts w:ascii="Times New Roman"/>
                <w:b w:val="false"/>
                <w:i w:val="false"/>
                <w:color w:val="000000"/>
                <w:sz w:val="20"/>
              </w:rPr>
              <w:t>
а) идентификатор справочника (классификатора)</w:t>
            </w:r>
          </w:p>
          <w:bookmarkEnd w:id="1802"/>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2" w:id="1803"/>
          <w:p>
            <w:pPr>
              <w:spacing w:after="20"/>
              <w:ind w:left="20"/>
              <w:jc w:val="both"/>
            </w:pPr>
            <w:r>
              <w:rPr>
                <w:rFonts w:ascii="Times New Roman"/>
                <w:b w:val="false"/>
                <w:i w:val="false"/>
                <w:color w:val="000000"/>
                <w:sz w:val="20"/>
              </w:rPr>
              <w:t>
csdo:‌Reference‌Data‌Id‌Type (M.SDT.00091)</w:t>
            </w:r>
          </w:p>
          <w:bookmarkEnd w:id="18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5" w:id="1804"/>
          <w:p>
            <w:pPr>
              <w:spacing w:after="20"/>
              <w:ind w:left="20"/>
              <w:jc w:val="both"/>
            </w:pPr>
            <w:r>
              <w:rPr>
                <w:rFonts w:ascii="Times New Roman"/>
                <w:b w:val="false"/>
                <w:i w:val="false"/>
                <w:color w:val="000000"/>
                <w:sz w:val="20"/>
              </w:rPr>
              <w:t>
4.13.2. Наименование степени родства</w:t>
            </w:r>
          </w:p>
          <w:bookmarkEnd w:id="1804"/>
          <w:p>
            <w:pPr>
              <w:spacing w:after="20"/>
              <w:ind w:left="20"/>
              <w:jc w:val="both"/>
            </w:pPr>
            <w:r>
              <w:rPr>
                <w:rFonts w:ascii="Times New Roman"/>
                <w:b w:val="false"/>
                <w:i w:val="false"/>
                <w:color w:val="000000"/>
                <w:sz w:val="20"/>
              </w:rPr>
              <w:t>
(spsdo:‌Consanguinity‌Name)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степени родства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6" w:id="1805"/>
          <w:p>
            <w:pPr>
              <w:spacing w:after="20"/>
              <w:ind w:left="20"/>
              <w:jc w:val="both"/>
            </w:pPr>
            <w:r>
              <w:rPr>
                <w:rFonts w:ascii="Times New Roman"/>
                <w:b w:val="false"/>
                <w:i w:val="false"/>
                <w:color w:val="000000"/>
                <w:sz w:val="20"/>
              </w:rPr>
              <w:t>
csdo:‌Name40‌Type (M.SDT.00069)</w:t>
            </w:r>
          </w:p>
          <w:bookmarkEnd w:id="18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9" w:id="1806"/>
          <w:p>
            <w:pPr>
              <w:spacing w:after="20"/>
              <w:ind w:left="20"/>
              <w:jc w:val="both"/>
            </w:pPr>
            <w:r>
              <w:rPr>
                <w:rFonts w:ascii="Times New Roman"/>
                <w:b w:val="false"/>
                <w:i w:val="false"/>
                <w:color w:val="000000"/>
                <w:sz w:val="20"/>
              </w:rPr>
              <w:t>
5. Сведения об излишне выплаченной сумме пенсии</w:t>
            </w:r>
          </w:p>
          <w:bookmarkEnd w:id="1806"/>
          <w:p>
            <w:pPr>
              <w:spacing w:after="20"/>
              <w:ind w:left="20"/>
              <w:jc w:val="both"/>
            </w:pPr>
            <w:r>
              <w:rPr>
                <w:rFonts w:ascii="Times New Roman"/>
                <w:b w:val="false"/>
                <w:i w:val="false"/>
                <w:color w:val="000000"/>
                <w:sz w:val="20"/>
              </w:rPr>
              <w:t>
(spcdo:‌Overpaid‌Pension‌Amounts‌Details)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излишне выплаченных суммах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0" w:id="1807"/>
          <w:p>
            <w:pPr>
              <w:spacing w:after="20"/>
              <w:ind w:left="20"/>
              <w:jc w:val="both"/>
            </w:pPr>
            <w:r>
              <w:rPr>
                <w:rFonts w:ascii="Times New Roman"/>
                <w:b w:val="false"/>
                <w:i w:val="false"/>
                <w:color w:val="000000"/>
                <w:sz w:val="20"/>
              </w:rPr>
              <w:t>
spcdo:‌Overpaid‌Pension‌Amounts‌Details‌Type (M.SP.CDT.00042)</w:t>
            </w:r>
          </w:p>
          <w:bookmarkEnd w:id="180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1" w:id="1808"/>
          <w:p>
            <w:pPr>
              <w:spacing w:after="20"/>
              <w:ind w:left="20"/>
              <w:jc w:val="both"/>
            </w:pPr>
            <w:r>
              <w:rPr>
                <w:rFonts w:ascii="Times New Roman"/>
                <w:b w:val="false"/>
                <w:i w:val="false"/>
                <w:color w:val="000000"/>
                <w:sz w:val="20"/>
              </w:rPr>
              <w:t>
5.1. Вид пенсии</w:t>
            </w:r>
          </w:p>
          <w:bookmarkEnd w:id="1808"/>
          <w:p>
            <w:pPr>
              <w:spacing w:after="20"/>
              <w:ind w:left="20"/>
              <w:jc w:val="both"/>
            </w:pPr>
            <w:r>
              <w:rPr>
                <w:rFonts w:ascii="Times New Roman"/>
                <w:b w:val="false"/>
                <w:i w:val="false"/>
                <w:color w:val="000000"/>
                <w:sz w:val="20"/>
              </w:rPr>
              <w:t>
(spcdo:‌Pension‌Kind‌Details)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2" w:id="1809"/>
          <w:p>
            <w:pPr>
              <w:spacing w:after="20"/>
              <w:ind w:left="20"/>
              <w:jc w:val="both"/>
            </w:pPr>
            <w:r>
              <w:rPr>
                <w:rFonts w:ascii="Times New Roman"/>
                <w:b w:val="false"/>
                <w:i w:val="false"/>
                <w:color w:val="000000"/>
                <w:sz w:val="20"/>
              </w:rPr>
              <w:t>
spcdo:‌Pension‌Kind‌Details‌Type (M.SP.CDT.00016)</w:t>
            </w:r>
          </w:p>
          <w:bookmarkEnd w:id="180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3" w:id="1810"/>
          <w:p>
            <w:pPr>
              <w:spacing w:after="20"/>
              <w:ind w:left="20"/>
              <w:jc w:val="both"/>
            </w:pPr>
            <w:r>
              <w:rPr>
                <w:rFonts w:ascii="Times New Roman"/>
                <w:b w:val="false"/>
                <w:i w:val="false"/>
                <w:color w:val="000000"/>
                <w:sz w:val="20"/>
              </w:rPr>
              <w:t>
5.1.1. Код вида пенсии</w:t>
            </w:r>
          </w:p>
          <w:bookmarkEnd w:id="1810"/>
          <w:p>
            <w:pPr>
              <w:spacing w:after="20"/>
              <w:ind w:left="20"/>
              <w:jc w:val="both"/>
            </w:pPr>
            <w:r>
              <w:rPr>
                <w:rFonts w:ascii="Times New Roman"/>
                <w:b w:val="false"/>
                <w:i w:val="false"/>
                <w:color w:val="000000"/>
                <w:sz w:val="20"/>
              </w:rPr>
              <w:t>
(spsdo:‌Pension‌Kind‌Code)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4" w:id="1811"/>
          <w:p>
            <w:pPr>
              <w:spacing w:after="20"/>
              <w:ind w:left="20"/>
              <w:jc w:val="both"/>
            </w:pPr>
            <w:r>
              <w:rPr>
                <w:rFonts w:ascii="Times New Roman"/>
                <w:b w:val="false"/>
                <w:i w:val="false"/>
                <w:color w:val="000000"/>
                <w:sz w:val="20"/>
              </w:rPr>
              <w:t>
csdo:‌Unified‌Code20‌Type (M.SDT.00140)</w:t>
            </w:r>
          </w:p>
          <w:bookmarkEnd w:id="18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7" w:id="1812"/>
          <w:p>
            <w:pPr>
              <w:spacing w:after="20"/>
              <w:ind w:left="20"/>
              <w:jc w:val="both"/>
            </w:pPr>
            <w:r>
              <w:rPr>
                <w:rFonts w:ascii="Times New Roman"/>
                <w:b w:val="false"/>
                <w:i w:val="false"/>
                <w:color w:val="000000"/>
                <w:sz w:val="20"/>
              </w:rPr>
              <w:t>
а) идентификатор справочника (классификатора)</w:t>
            </w:r>
          </w:p>
          <w:bookmarkEnd w:id="1812"/>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8" w:id="1813"/>
          <w:p>
            <w:pPr>
              <w:spacing w:after="20"/>
              <w:ind w:left="20"/>
              <w:jc w:val="both"/>
            </w:pPr>
            <w:r>
              <w:rPr>
                <w:rFonts w:ascii="Times New Roman"/>
                <w:b w:val="false"/>
                <w:i w:val="false"/>
                <w:color w:val="000000"/>
                <w:sz w:val="20"/>
              </w:rPr>
              <w:t>
csdo:‌Reference‌Data‌Id‌Type (M.SDT.00091)</w:t>
            </w:r>
          </w:p>
          <w:bookmarkEnd w:id="18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1" w:id="1814"/>
          <w:p>
            <w:pPr>
              <w:spacing w:after="20"/>
              <w:ind w:left="20"/>
              <w:jc w:val="both"/>
            </w:pPr>
            <w:r>
              <w:rPr>
                <w:rFonts w:ascii="Times New Roman"/>
                <w:b w:val="false"/>
                <w:i w:val="false"/>
                <w:color w:val="000000"/>
                <w:sz w:val="20"/>
              </w:rPr>
              <w:t>
5.1.2. Наименование вида пенсии</w:t>
            </w:r>
          </w:p>
          <w:bookmarkEnd w:id="1814"/>
          <w:p>
            <w:pPr>
              <w:spacing w:after="20"/>
              <w:ind w:left="20"/>
              <w:jc w:val="both"/>
            </w:pPr>
            <w:r>
              <w:rPr>
                <w:rFonts w:ascii="Times New Roman"/>
                <w:b w:val="false"/>
                <w:i w:val="false"/>
                <w:color w:val="000000"/>
                <w:sz w:val="20"/>
              </w:rPr>
              <w:t>
(spsdo:‌Pension‌Kind‌Name)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2" w:id="1815"/>
          <w:p>
            <w:pPr>
              <w:spacing w:after="20"/>
              <w:ind w:left="20"/>
              <w:jc w:val="both"/>
            </w:pPr>
            <w:r>
              <w:rPr>
                <w:rFonts w:ascii="Times New Roman"/>
                <w:b w:val="false"/>
                <w:i w:val="false"/>
                <w:color w:val="000000"/>
                <w:sz w:val="20"/>
              </w:rPr>
              <w:t>
csdo:‌Name300‌Type (M.SDT.00056)</w:t>
            </w:r>
          </w:p>
          <w:bookmarkEnd w:id="18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5" w:id="1816"/>
          <w:p>
            <w:pPr>
              <w:spacing w:after="20"/>
              <w:ind w:left="20"/>
              <w:jc w:val="both"/>
            </w:pPr>
            <w:r>
              <w:rPr>
                <w:rFonts w:ascii="Times New Roman"/>
                <w:b w:val="false"/>
                <w:i w:val="false"/>
                <w:color w:val="000000"/>
                <w:sz w:val="20"/>
              </w:rPr>
              <w:t>
5.2. Период</w:t>
            </w:r>
          </w:p>
          <w:bookmarkEnd w:id="1816"/>
          <w:p>
            <w:pPr>
              <w:spacing w:after="20"/>
              <w:ind w:left="20"/>
              <w:jc w:val="both"/>
            </w:pPr>
            <w:r>
              <w:rPr>
                <w:rFonts w:ascii="Times New Roman"/>
                <w:b w:val="false"/>
                <w:i w:val="false"/>
                <w:color w:val="000000"/>
                <w:sz w:val="20"/>
              </w:rPr>
              <w:t>
(ccdo:‌Period‌Details)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выплаты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6" w:id="1817"/>
          <w:p>
            <w:pPr>
              <w:spacing w:after="20"/>
              <w:ind w:left="20"/>
              <w:jc w:val="both"/>
            </w:pPr>
            <w:r>
              <w:rPr>
                <w:rFonts w:ascii="Times New Roman"/>
                <w:b w:val="false"/>
                <w:i w:val="false"/>
                <w:color w:val="000000"/>
                <w:sz w:val="20"/>
              </w:rPr>
              <w:t>
ccdo:‌Period‌Details‌Type (M.CDT.00026)</w:t>
            </w:r>
          </w:p>
          <w:bookmarkEnd w:id="181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7" w:id="1818"/>
          <w:p>
            <w:pPr>
              <w:spacing w:after="20"/>
              <w:ind w:left="20"/>
              <w:jc w:val="both"/>
            </w:pPr>
            <w:r>
              <w:rPr>
                <w:rFonts w:ascii="Times New Roman"/>
                <w:b w:val="false"/>
                <w:i w:val="false"/>
                <w:color w:val="000000"/>
                <w:sz w:val="20"/>
              </w:rPr>
              <w:t>
5.2.1. Начальная дата и время</w:t>
            </w:r>
          </w:p>
          <w:bookmarkEnd w:id="1818"/>
          <w:p>
            <w:pPr>
              <w:spacing w:after="20"/>
              <w:ind w:left="20"/>
              <w:jc w:val="both"/>
            </w:pPr>
            <w:r>
              <w:rPr>
                <w:rFonts w:ascii="Times New Roman"/>
                <w:b w:val="false"/>
                <w:i w:val="false"/>
                <w:color w:val="000000"/>
                <w:sz w:val="20"/>
              </w:rPr>
              <w:t>
(csdo:‌Start‌Date‌Time)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8" w:id="1819"/>
          <w:p>
            <w:pPr>
              <w:spacing w:after="20"/>
              <w:ind w:left="20"/>
              <w:jc w:val="both"/>
            </w:pPr>
            <w:r>
              <w:rPr>
                <w:rFonts w:ascii="Times New Roman"/>
                <w:b w:val="false"/>
                <w:i w:val="false"/>
                <w:color w:val="000000"/>
                <w:sz w:val="20"/>
              </w:rPr>
              <w:t>
bdt:‌Date‌Time‌Type (M.BDT.00006)</w:t>
            </w:r>
          </w:p>
          <w:bookmarkEnd w:id="1819"/>
          <w:p>
            <w:pPr>
              <w:spacing w:after="20"/>
              <w:ind w:left="20"/>
              <w:jc w:val="both"/>
            </w:pPr>
            <w:r>
              <w:rPr>
                <w:rFonts w:ascii="Times New Roman"/>
                <w:b w:val="false"/>
                <w:i w:val="false"/>
                <w:color w:val="000000"/>
                <w:sz w:val="20"/>
              </w:rPr>
              <w:t>
Обозначение даты и времени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9" w:id="1820"/>
          <w:p>
            <w:pPr>
              <w:spacing w:after="20"/>
              <w:ind w:left="20"/>
              <w:jc w:val="both"/>
            </w:pPr>
            <w:r>
              <w:rPr>
                <w:rFonts w:ascii="Times New Roman"/>
                <w:b w:val="false"/>
                <w:i w:val="false"/>
                <w:color w:val="000000"/>
                <w:sz w:val="20"/>
              </w:rPr>
              <w:t>
5.2.2. Конечная дата и время</w:t>
            </w:r>
          </w:p>
          <w:bookmarkEnd w:id="1820"/>
          <w:p>
            <w:pPr>
              <w:spacing w:after="20"/>
              <w:ind w:left="20"/>
              <w:jc w:val="both"/>
            </w:pPr>
            <w:r>
              <w:rPr>
                <w:rFonts w:ascii="Times New Roman"/>
                <w:b w:val="false"/>
                <w:i w:val="false"/>
                <w:color w:val="000000"/>
                <w:sz w:val="20"/>
              </w:rPr>
              <w:t>
(csdo:‌End‌Date‌Time)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0" w:id="1821"/>
          <w:p>
            <w:pPr>
              <w:spacing w:after="20"/>
              <w:ind w:left="20"/>
              <w:jc w:val="both"/>
            </w:pPr>
            <w:r>
              <w:rPr>
                <w:rFonts w:ascii="Times New Roman"/>
                <w:b w:val="false"/>
                <w:i w:val="false"/>
                <w:color w:val="000000"/>
                <w:sz w:val="20"/>
              </w:rPr>
              <w:t>
bdt:‌Date‌Time‌Type (M.BDT.00006)</w:t>
            </w:r>
          </w:p>
          <w:bookmarkEnd w:id="1821"/>
          <w:p>
            <w:pPr>
              <w:spacing w:after="20"/>
              <w:ind w:left="20"/>
              <w:jc w:val="both"/>
            </w:pPr>
            <w:r>
              <w:rPr>
                <w:rFonts w:ascii="Times New Roman"/>
                <w:b w:val="false"/>
                <w:i w:val="false"/>
                <w:color w:val="000000"/>
                <w:sz w:val="20"/>
              </w:rPr>
              <w:t>
Обозначение даты и времени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1" w:id="1822"/>
          <w:p>
            <w:pPr>
              <w:spacing w:after="20"/>
              <w:ind w:left="20"/>
              <w:jc w:val="both"/>
            </w:pPr>
            <w:r>
              <w:rPr>
                <w:rFonts w:ascii="Times New Roman"/>
                <w:b w:val="false"/>
                <w:i w:val="false"/>
                <w:color w:val="000000"/>
                <w:sz w:val="20"/>
              </w:rPr>
              <w:t>
5.3. Период выплаты излишне выплаченной пенсии</w:t>
            </w:r>
          </w:p>
          <w:bookmarkEnd w:id="1822"/>
          <w:p>
            <w:pPr>
              <w:spacing w:after="20"/>
              <w:ind w:left="20"/>
              <w:jc w:val="both"/>
            </w:pPr>
            <w:r>
              <w:rPr>
                <w:rFonts w:ascii="Times New Roman"/>
                <w:b w:val="false"/>
                <w:i w:val="false"/>
                <w:color w:val="000000"/>
                <w:sz w:val="20"/>
              </w:rPr>
              <w:t>
(spcdo:‌Overpaid‌Period‌Details)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выплаты излишне выплаченной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2" w:id="1823"/>
          <w:p>
            <w:pPr>
              <w:spacing w:after="20"/>
              <w:ind w:left="20"/>
              <w:jc w:val="both"/>
            </w:pPr>
            <w:r>
              <w:rPr>
                <w:rFonts w:ascii="Times New Roman"/>
                <w:b w:val="false"/>
                <w:i w:val="false"/>
                <w:color w:val="000000"/>
                <w:sz w:val="20"/>
              </w:rPr>
              <w:t>
ccdo:‌Period‌Details‌Type (M.CDT.00026)</w:t>
            </w:r>
          </w:p>
          <w:bookmarkEnd w:id="182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3" w:id="1824"/>
          <w:p>
            <w:pPr>
              <w:spacing w:after="20"/>
              <w:ind w:left="20"/>
              <w:jc w:val="both"/>
            </w:pPr>
            <w:r>
              <w:rPr>
                <w:rFonts w:ascii="Times New Roman"/>
                <w:b w:val="false"/>
                <w:i w:val="false"/>
                <w:color w:val="000000"/>
                <w:sz w:val="20"/>
              </w:rPr>
              <w:t>
5.3.1. Начальная дата и время</w:t>
            </w:r>
          </w:p>
          <w:bookmarkEnd w:id="1824"/>
          <w:p>
            <w:pPr>
              <w:spacing w:after="20"/>
              <w:ind w:left="20"/>
              <w:jc w:val="both"/>
            </w:pPr>
            <w:r>
              <w:rPr>
                <w:rFonts w:ascii="Times New Roman"/>
                <w:b w:val="false"/>
                <w:i w:val="false"/>
                <w:color w:val="000000"/>
                <w:sz w:val="20"/>
              </w:rPr>
              <w:t>
(csdo:‌Start‌Date‌Time)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4" w:id="1825"/>
          <w:p>
            <w:pPr>
              <w:spacing w:after="20"/>
              <w:ind w:left="20"/>
              <w:jc w:val="both"/>
            </w:pPr>
            <w:r>
              <w:rPr>
                <w:rFonts w:ascii="Times New Roman"/>
                <w:b w:val="false"/>
                <w:i w:val="false"/>
                <w:color w:val="000000"/>
                <w:sz w:val="20"/>
              </w:rPr>
              <w:t>
bdt:‌Date‌Time‌Type (M.BDT.00006)</w:t>
            </w:r>
          </w:p>
          <w:bookmarkEnd w:id="1825"/>
          <w:p>
            <w:pPr>
              <w:spacing w:after="20"/>
              <w:ind w:left="20"/>
              <w:jc w:val="both"/>
            </w:pPr>
            <w:r>
              <w:rPr>
                <w:rFonts w:ascii="Times New Roman"/>
                <w:b w:val="false"/>
                <w:i w:val="false"/>
                <w:color w:val="000000"/>
                <w:sz w:val="20"/>
              </w:rPr>
              <w:t>
Обозначение даты и времени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5" w:id="1826"/>
          <w:p>
            <w:pPr>
              <w:spacing w:after="20"/>
              <w:ind w:left="20"/>
              <w:jc w:val="both"/>
            </w:pPr>
            <w:r>
              <w:rPr>
                <w:rFonts w:ascii="Times New Roman"/>
                <w:b w:val="false"/>
                <w:i w:val="false"/>
                <w:color w:val="000000"/>
                <w:sz w:val="20"/>
              </w:rPr>
              <w:t>
5.3.2. Конечная дата и время</w:t>
            </w:r>
          </w:p>
          <w:bookmarkEnd w:id="1826"/>
          <w:p>
            <w:pPr>
              <w:spacing w:after="20"/>
              <w:ind w:left="20"/>
              <w:jc w:val="both"/>
            </w:pPr>
            <w:r>
              <w:rPr>
                <w:rFonts w:ascii="Times New Roman"/>
                <w:b w:val="false"/>
                <w:i w:val="false"/>
                <w:color w:val="000000"/>
                <w:sz w:val="20"/>
              </w:rPr>
              <w:t>
(csdo:‌End‌Date‌Time)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6" w:id="1827"/>
          <w:p>
            <w:pPr>
              <w:spacing w:after="20"/>
              <w:ind w:left="20"/>
              <w:jc w:val="both"/>
            </w:pPr>
            <w:r>
              <w:rPr>
                <w:rFonts w:ascii="Times New Roman"/>
                <w:b w:val="false"/>
                <w:i w:val="false"/>
                <w:color w:val="000000"/>
                <w:sz w:val="20"/>
              </w:rPr>
              <w:t>
bdt:‌Date‌Time‌Type (M.BDT.00006)</w:t>
            </w:r>
          </w:p>
          <w:bookmarkEnd w:id="1827"/>
          <w:p>
            <w:pPr>
              <w:spacing w:after="20"/>
              <w:ind w:left="20"/>
              <w:jc w:val="both"/>
            </w:pPr>
            <w:r>
              <w:rPr>
                <w:rFonts w:ascii="Times New Roman"/>
                <w:b w:val="false"/>
                <w:i w:val="false"/>
                <w:color w:val="000000"/>
                <w:sz w:val="20"/>
              </w:rPr>
              <w:t>
Обозначение даты и времени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7" w:id="1828"/>
          <w:p>
            <w:pPr>
              <w:spacing w:after="20"/>
              <w:ind w:left="20"/>
              <w:jc w:val="both"/>
            </w:pPr>
            <w:r>
              <w:rPr>
                <w:rFonts w:ascii="Times New Roman"/>
                <w:b w:val="false"/>
                <w:i w:val="false"/>
                <w:color w:val="000000"/>
                <w:sz w:val="20"/>
              </w:rPr>
              <w:t>
5.4. Причина излишней выплаты пенсии</w:t>
            </w:r>
          </w:p>
          <w:bookmarkEnd w:id="1828"/>
          <w:p>
            <w:pPr>
              <w:spacing w:after="20"/>
              <w:ind w:left="20"/>
              <w:jc w:val="both"/>
            </w:pPr>
            <w:r>
              <w:rPr>
                <w:rFonts w:ascii="Times New Roman"/>
                <w:b w:val="false"/>
                <w:i w:val="false"/>
                <w:color w:val="000000"/>
                <w:sz w:val="20"/>
              </w:rPr>
              <w:t>
(spsdo:‌Overpaid‌Reason‌Text)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причины излишней выплаты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8" w:id="1829"/>
          <w:p>
            <w:pPr>
              <w:spacing w:after="20"/>
              <w:ind w:left="20"/>
              <w:jc w:val="both"/>
            </w:pPr>
            <w:r>
              <w:rPr>
                <w:rFonts w:ascii="Times New Roman"/>
                <w:b w:val="false"/>
                <w:i w:val="false"/>
                <w:color w:val="000000"/>
                <w:sz w:val="20"/>
              </w:rPr>
              <w:t>
csdo:‌Text4000‌Type (M.SDT.00088)</w:t>
            </w:r>
          </w:p>
          <w:bookmarkEnd w:id="182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1" w:id="1830"/>
          <w:p>
            <w:pPr>
              <w:spacing w:after="20"/>
              <w:ind w:left="20"/>
              <w:jc w:val="both"/>
            </w:pPr>
            <w:r>
              <w:rPr>
                <w:rFonts w:ascii="Times New Roman"/>
                <w:b w:val="false"/>
                <w:i w:val="false"/>
                <w:color w:val="000000"/>
                <w:sz w:val="20"/>
              </w:rPr>
              <w:t>
5.5. Основание прекращения выплаты пенсии</w:t>
            </w:r>
          </w:p>
          <w:bookmarkEnd w:id="1830"/>
          <w:p>
            <w:pPr>
              <w:spacing w:after="20"/>
              <w:ind w:left="20"/>
              <w:jc w:val="both"/>
            </w:pPr>
            <w:r>
              <w:rPr>
                <w:rFonts w:ascii="Times New Roman"/>
                <w:b w:val="false"/>
                <w:i w:val="false"/>
                <w:color w:val="000000"/>
                <w:sz w:val="20"/>
              </w:rPr>
              <w:t>
(spsdo:‌Payment‌Termination‌Reason‌Text)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основания прекращения выплаты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2" w:id="1831"/>
          <w:p>
            <w:pPr>
              <w:spacing w:after="20"/>
              <w:ind w:left="20"/>
              <w:jc w:val="both"/>
            </w:pPr>
            <w:r>
              <w:rPr>
                <w:rFonts w:ascii="Times New Roman"/>
                <w:b w:val="false"/>
                <w:i w:val="false"/>
                <w:color w:val="000000"/>
                <w:sz w:val="20"/>
              </w:rPr>
              <w:t>
csdo:‌Text4000‌Type (M.SDT.00088)</w:t>
            </w:r>
          </w:p>
          <w:bookmarkEnd w:id="183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5" w:id="1832"/>
          <w:p>
            <w:pPr>
              <w:spacing w:after="20"/>
              <w:ind w:left="20"/>
              <w:jc w:val="both"/>
            </w:pPr>
            <w:r>
              <w:rPr>
                <w:rFonts w:ascii="Times New Roman"/>
                <w:b w:val="false"/>
                <w:i w:val="false"/>
                <w:color w:val="000000"/>
                <w:sz w:val="20"/>
              </w:rPr>
              <w:t>
5.6. Размер удержаний</w:t>
            </w:r>
          </w:p>
          <w:bookmarkEnd w:id="1832"/>
          <w:p>
            <w:pPr>
              <w:spacing w:after="20"/>
              <w:ind w:left="20"/>
              <w:jc w:val="both"/>
            </w:pPr>
            <w:r>
              <w:rPr>
                <w:rFonts w:ascii="Times New Roman"/>
                <w:b w:val="false"/>
                <w:i w:val="false"/>
                <w:color w:val="000000"/>
                <w:sz w:val="20"/>
              </w:rPr>
              <w:t>
(spsdo:‌Deductions‌Pension‌Amount)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пенсии, подлежащая удержанию (в валюте государства-члена, обнаружившего факт излишней выплаченной пенсии, и в валюте государства-члена, осуществляющего удержание)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6" w:id="1833"/>
          <w:p>
            <w:pPr>
              <w:spacing w:after="20"/>
              <w:ind w:left="20"/>
              <w:jc w:val="both"/>
            </w:pPr>
            <w:r>
              <w:rPr>
                <w:rFonts w:ascii="Times New Roman"/>
                <w:b w:val="false"/>
                <w:i w:val="false"/>
                <w:color w:val="000000"/>
                <w:sz w:val="20"/>
              </w:rPr>
              <w:t>
csdo:‌Amount‌With‌Numeric‌Currency‌Type (M.SDT.00099)</w:t>
            </w:r>
          </w:p>
          <w:bookmarkEnd w:id="1833"/>
          <w:p>
            <w:pPr>
              <w:spacing w:after="20"/>
              <w:ind w:left="20"/>
              <w:jc w:val="both"/>
            </w:pPr>
            <w:r>
              <w:rPr>
                <w:rFonts w:ascii="Times New Roman"/>
                <w:b w:val="false"/>
                <w:i w:val="false"/>
                <w:color w:val="000000"/>
                <w:sz w:val="20"/>
              </w:rPr>
              <w:t>
Число в десятичной системе счисления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7" w:id="1834"/>
          <w:p>
            <w:pPr>
              <w:spacing w:after="20"/>
              <w:ind w:left="20"/>
              <w:jc w:val="both"/>
            </w:pPr>
            <w:r>
              <w:rPr>
                <w:rFonts w:ascii="Times New Roman"/>
                <w:b w:val="false"/>
                <w:i w:val="false"/>
                <w:color w:val="000000"/>
                <w:sz w:val="20"/>
              </w:rPr>
              <w:t>
а) код валюты</w:t>
            </w:r>
          </w:p>
          <w:bookmarkEnd w:id="1834"/>
          <w:p>
            <w:pPr>
              <w:spacing w:after="20"/>
              <w:ind w:left="20"/>
              <w:jc w:val="both"/>
            </w:pPr>
            <w:r>
              <w:rPr>
                <w:rFonts w:ascii="Times New Roman"/>
                <w:b w:val="false"/>
                <w:i w:val="false"/>
                <w:color w:val="000000"/>
                <w:sz w:val="20"/>
              </w:rPr>
              <w:t>
(атрибут currency‌Code)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8" w:id="1835"/>
          <w:p>
            <w:pPr>
              <w:spacing w:after="20"/>
              <w:ind w:left="20"/>
              <w:jc w:val="both"/>
            </w:pPr>
            <w:r>
              <w:rPr>
                <w:rFonts w:ascii="Times New Roman"/>
                <w:b w:val="false"/>
                <w:i w:val="false"/>
                <w:color w:val="000000"/>
                <w:sz w:val="20"/>
              </w:rPr>
              <w:t>
csdo:‌Currency‌N3‌Code‌Type (M.SDT.00073)</w:t>
            </w:r>
          </w:p>
          <w:bookmarkEnd w:id="183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0" w:id="1836"/>
          <w:p>
            <w:pPr>
              <w:spacing w:after="20"/>
              <w:ind w:left="20"/>
              <w:jc w:val="both"/>
            </w:pPr>
            <w:r>
              <w:rPr>
                <w:rFonts w:ascii="Times New Roman"/>
                <w:b w:val="false"/>
                <w:i w:val="false"/>
                <w:color w:val="000000"/>
                <w:sz w:val="20"/>
              </w:rPr>
              <w:t>
б) масштаб</w:t>
            </w:r>
          </w:p>
          <w:bookmarkEnd w:id="1836"/>
          <w:p>
            <w:pPr>
              <w:spacing w:after="20"/>
              <w:ind w:left="20"/>
              <w:jc w:val="both"/>
            </w:pPr>
            <w:r>
              <w:rPr>
                <w:rFonts w:ascii="Times New Roman"/>
                <w:b w:val="false"/>
                <w:i w:val="false"/>
                <w:color w:val="000000"/>
                <w:sz w:val="20"/>
              </w:rPr>
              <w:t>
(атрибут scale‌Number)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1" w:id="1837"/>
          <w:p>
            <w:pPr>
              <w:spacing w:after="20"/>
              <w:ind w:left="20"/>
              <w:jc w:val="both"/>
            </w:pPr>
            <w:r>
              <w:rPr>
                <w:rFonts w:ascii="Times New Roman"/>
                <w:b w:val="false"/>
                <w:i w:val="false"/>
                <w:color w:val="000000"/>
                <w:sz w:val="20"/>
              </w:rPr>
              <w:t>
csdo:‌Number2‌Type (M.SDT.00096)</w:t>
            </w:r>
          </w:p>
          <w:bookmarkEnd w:id="1837"/>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5" w:id="1838"/>
          <w:p>
            <w:pPr>
              <w:spacing w:after="20"/>
              <w:ind w:left="20"/>
              <w:jc w:val="both"/>
            </w:pPr>
            <w:r>
              <w:rPr>
                <w:rFonts w:ascii="Times New Roman"/>
                <w:b w:val="false"/>
                <w:i w:val="false"/>
                <w:color w:val="000000"/>
                <w:sz w:val="20"/>
              </w:rPr>
              <w:t>
5.7. Ссылка на документ</w:t>
            </w:r>
          </w:p>
          <w:bookmarkEnd w:id="1838"/>
          <w:p>
            <w:pPr>
              <w:spacing w:after="20"/>
              <w:ind w:left="20"/>
              <w:jc w:val="both"/>
            </w:pPr>
            <w:r>
              <w:rPr>
                <w:rFonts w:ascii="Times New Roman"/>
                <w:b w:val="false"/>
                <w:i w:val="false"/>
                <w:color w:val="000000"/>
                <w:sz w:val="20"/>
              </w:rPr>
              <w:t>
(ccdo:‌Doc‌Reference‌Details)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 для возврата излишне выплаченной суммы пенсии (дата, номер, наименование решения компетентного органа государства-члена, исполнительного документа (при наличии)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6" w:id="1839"/>
          <w:p>
            <w:pPr>
              <w:spacing w:after="20"/>
              <w:ind w:left="20"/>
              <w:jc w:val="both"/>
            </w:pPr>
            <w:r>
              <w:rPr>
                <w:rFonts w:ascii="Times New Roman"/>
                <w:b w:val="false"/>
                <w:i w:val="false"/>
                <w:color w:val="000000"/>
                <w:sz w:val="20"/>
              </w:rPr>
              <w:t>
ccdo:‌Doc‌Reference‌Details‌Type (M.CDT.00088)</w:t>
            </w:r>
          </w:p>
          <w:bookmarkEnd w:id="183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7" w:id="1840"/>
          <w:p>
            <w:pPr>
              <w:spacing w:after="20"/>
              <w:ind w:left="20"/>
              <w:jc w:val="both"/>
            </w:pPr>
            <w:r>
              <w:rPr>
                <w:rFonts w:ascii="Times New Roman"/>
                <w:b w:val="false"/>
                <w:i w:val="false"/>
                <w:color w:val="000000"/>
                <w:sz w:val="20"/>
              </w:rPr>
              <w:t>
5.7.1. Код вида документа</w:t>
            </w:r>
          </w:p>
          <w:bookmarkEnd w:id="1840"/>
          <w:p>
            <w:pPr>
              <w:spacing w:after="20"/>
              <w:ind w:left="20"/>
              <w:jc w:val="both"/>
            </w:pPr>
            <w:r>
              <w:rPr>
                <w:rFonts w:ascii="Times New Roman"/>
                <w:b w:val="false"/>
                <w:i w:val="false"/>
                <w:color w:val="000000"/>
                <w:sz w:val="20"/>
              </w:rPr>
              <w:t>
(csdo:‌Doc‌Kind‌Code)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8" w:id="1841"/>
          <w:p>
            <w:pPr>
              <w:spacing w:after="20"/>
              <w:ind w:left="20"/>
              <w:jc w:val="both"/>
            </w:pPr>
            <w:r>
              <w:rPr>
                <w:rFonts w:ascii="Times New Roman"/>
                <w:b w:val="false"/>
                <w:i w:val="false"/>
                <w:color w:val="000000"/>
                <w:sz w:val="20"/>
              </w:rPr>
              <w:t>
csdo:‌Unified‌Code20‌Type (M.SDT.00140)</w:t>
            </w:r>
          </w:p>
          <w:bookmarkEnd w:id="184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1" w:id="1842"/>
          <w:p>
            <w:pPr>
              <w:spacing w:after="20"/>
              <w:ind w:left="20"/>
              <w:jc w:val="both"/>
            </w:pPr>
            <w:r>
              <w:rPr>
                <w:rFonts w:ascii="Times New Roman"/>
                <w:b w:val="false"/>
                <w:i w:val="false"/>
                <w:color w:val="000000"/>
                <w:sz w:val="20"/>
              </w:rPr>
              <w:t>
а) идентификатор справочника (классификатора)</w:t>
            </w:r>
          </w:p>
          <w:bookmarkEnd w:id="1842"/>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2" w:id="1843"/>
          <w:p>
            <w:pPr>
              <w:spacing w:after="20"/>
              <w:ind w:left="20"/>
              <w:jc w:val="both"/>
            </w:pPr>
            <w:r>
              <w:rPr>
                <w:rFonts w:ascii="Times New Roman"/>
                <w:b w:val="false"/>
                <w:i w:val="false"/>
                <w:color w:val="000000"/>
                <w:sz w:val="20"/>
              </w:rPr>
              <w:t>
csdo:‌Reference‌Data‌Id‌Type (M.SDT.00091)</w:t>
            </w:r>
          </w:p>
          <w:bookmarkEnd w:id="18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5" w:id="1844"/>
          <w:p>
            <w:pPr>
              <w:spacing w:after="20"/>
              <w:ind w:left="20"/>
              <w:jc w:val="both"/>
            </w:pPr>
            <w:r>
              <w:rPr>
                <w:rFonts w:ascii="Times New Roman"/>
                <w:b w:val="false"/>
                <w:i w:val="false"/>
                <w:color w:val="000000"/>
                <w:sz w:val="20"/>
              </w:rPr>
              <w:t>
5.7.2. Наименование документа</w:t>
            </w:r>
          </w:p>
          <w:bookmarkEnd w:id="1844"/>
          <w:p>
            <w:pPr>
              <w:spacing w:after="20"/>
              <w:ind w:left="20"/>
              <w:jc w:val="both"/>
            </w:pPr>
            <w:r>
              <w:rPr>
                <w:rFonts w:ascii="Times New Roman"/>
                <w:b w:val="false"/>
                <w:i w:val="false"/>
                <w:color w:val="000000"/>
                <w:sz w:val="20"/>
              </w:rPr>
              <w:t>
(csdo:‌Doc‌Name)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6" w:id="1845"/>
          <w:p>
            <w:pPr>
              <w:spacing w:after="20"/>
              <w:ind w:left="20"/>
              <w:jc w:val="both"/>
            </w:pPr>
            <w:r>
              <w:rPr>
                <w:rFonts w:ascii="Times New Roman"/>
                <w:b w:val="false"/>
                <w:i w:val="false"/>
                <w:color w:val="000000"/>
                <w:sz w:val="20"/>
              </w:rPr>
              <w:t>
csdo:‌Name500‌Type (M.SDT.00134)</w:t>
            </w:r>
          </w:p>
          <w:bookmarkEnd w:id="18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9" w:id="1846"/>
          <w:p>
            <w:pPr>
              <w:spacing w:after="20"/>
              <w:ind w:left="20"/>
              <w:jc w:val="both"/>
            </w:pPr>
            <w:r>
              <w:rPr>
                <w:rFonts w:ascii="Times New Roman"/>
                <w:b w:val="false"/>
                <w:i w:val="false"/>
                <w:color w:val="000000"/>
                <w:sz w:val="20"/>
              </w:rPr>
              <w:t>
5.7.3. Номер документа</w:t>
            </w:r>
          </w:p>
          <w:bookmarkEnd w:id="1846"/>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0" w:id="1847"/>
          <w:p>
            <w:pPr>
              <w:spacing w:after="20"/>
              <w:ind w:left="20"/>
              <w:jc w:val="both"/>
            </w:pPr>
            <w:r>
              <w:rPr>
                <w:rFonts w:ascii="Times New Roman"/>
                <w:b w:val="false"/>
                <w:i w:val="false"/>
                <w:color w:val="000000"/>
                <w:sz w:val="20"/>
              </w:rPr>
              <w:t>
csdo:‌Id50‌Type (M.SDT.00093)</w:t>
            </w:r>
          </w:p>
          <w:bookmarkEnd w:id="18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3" w:id="1848"/>
          <w:p>
            <w:pPr>
              <w:spacing w:after="20"/>
              <w:ind w:left="20"/>
              <w:jc w:val="both"/>
            </w:pPr>
            <w:r>
              <w:rPr>
                <w:rFonts w:ascii="Times New Roman"/>
                <w:b w:val="false"/>
                <w:i w:val="false"/>
                <w:color w:val="000000"/>
                <w:sz w:val="20"/>
              </w:rPr>
              <w:t>
5.7.4. Дата документа</w:t>
            </w:r>
          </w:p>
          <w:bookmarkEnd w:id="1848"/>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4" w:id="1849"/>
          <w:p>
            <w:pPr>
              <w:spacing w:after="20"/>
              <w:ind w:left="20"/>
              <w:jc w:val="both"/>
            </w:pPr>
            <w:r>
              <w:rPr>
                <w:rFonts w:ascii="Times New Roman"/>
                <w:b w:val="false"/>
                <w:i w:val="false"/>
                <w:color w:val="000000"/>
                <w:sz w:val="20"/>
              </w:rPr>
              <w:t>
bdt:‌Date‌Type (M.BDT.00005)</w:t>
            </w:r>
          </w:p>
          <w:bookmarkEnd w:id="1849"/>
          <w:p>
            <w:pPr>
              <w:spacing w:after="20"/>
              <w:ind w:left="20"/>
              <w:jc w:val="both"/>
            </w:pPr>
            <w:r>
              <w:rPr>
                <w:rFonts w:ascii="Times New Roman"/>
                <w:b w:val="false"/>
                <w:i w:val="false"/>
                <w:color w:val="000000"/>
                <w:sz w:val="20"/>
              </w:rPr>
              <w:t>
Обозначение даты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5" w:id="1850"/>
          <w:p>
            <w:pPr>
              <w:spacing w:after="20"/>
              <w:ind w:left="20"/>
              <w:jc w:val="both"/>
            </w:pPr>
            <w:r>
              <w:rPr>
                <w:rFonts w:ascii="Times New Roman"/>
                <w:b w:val="false"/>
                <w:i w:val="false"/>
                <w:color w:val="000000"/>
                <w:sz w:val="20"/>
              </w:rPr>
              <w:t>
5.7.5. Дата начала срока действия документа</w:t>
            </w:r>
          </w:p>
          <w:bookmarkEnd w:id="1850"/>
          <w:p>
            <w:pPr>
              <w:spacing w:after="20"/>
              <w:ind w:left="20"/>
              <w:jc w:val="both"/>
            </w:pPr>
            <w:r>
              <w:rPr>
                <w:rFonts w:ascii="Times New Roman"/>
                <w:b w:val="false"/>
                <w:i w:val="false"/>
                <w:color w:val="000000"/>
                <w:sz w:val="20"/>
              </w:rPr>
              <w:t>
(csdo:‌Doc‌Start‌Date)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6" w:id="1851"/>
          <w:p>
            <w:pPr>
              <w:spacing w:after="20"/>
              <w:ind w:left="20"/>
              <w:jc w:val="both"/>
            </w:pPr>
            <w:r>
              <w:rPr>
                <w:rFonts w:ascii="Times New Roman"/>
                <w:b w:val="false"/>
                <w:i w:val="false"/>
                <w:color w:val="000000"/>
                <w:sz w:val="20"/>
              </w:rPr>
              <w:t>
bdt:‌Date‌Type (M.BDT.00005)</w:t>
            </w:r>
          </w:p>
          <w:bookmarkEnd w:id="1851"/>
          <w:p>
            <w:pPr>
              <w:spacing w:after="20"/>
              <w:ind w:left="20"/>
              <w:jc w:val="both"/>
            </w:pPr>
            <w:r>
              <w:rPr>
                <w:rFonts w:ascii="Times New Roman"/>
                <w:b w:val="false"/>
                <w:i w:val="false"/>
                <w:color w:val="000000"/>
                <w:sz w:val="20"/>
              </w:rPr>
              <w:t>
Обозначение даты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7" w:id="1852"/>
          <w:p>
            <w:pPr>
              <w:spacing w:after="20"/>
              <w:ind w:left="20"/>
              <w:jc w:val="both"/>
            </w:pPr>
            <w:r>
              <w:rPr>
                <w:rFonts w:ascii="Times New Roman"/>
                <w:b w:val="false"/>
                <w:i w:val="false"/>
                <w:color w:val="000000"/>
                <w:sz w:val="20"/>
              </w:rPr>
              <w:t>
6. Иные сведения</w:t>
            </w:r>
          </w:p>
          <w:bookmarkEnd w:id="1852"/>
          <w:p>
            <w:pPr>
              <w:spacing w:after="20"/>
              <w:ind w:left="20"/>
              <w:jc w:val="both"/>
            </w:pPr>
            <w:r>
              <w:rPr>
                <w:rFonts w:ascii="Times New Roman"/>
                <w:b w:val="false"/>
                <w:i w:val="false"/>
                <w:color w:val="000000"/>
                <w:sz w:val="20"/>
              </w:rPr>
              <w:t>
(csdo:‌Additional‌Info‌Text)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8" w:id="1853"/>
          <w:p>
            <w:pPr>
              <w:spacing w:after="20"/>
              <w:ind w:left="20"/>
              <w:jc w:val="both"/>
            </w:pPr>
            <w:r>
              <w:rPr>
                <w:rFonts w:ascii="Times New Roman"/>
                <w:b w:val="false"/>
                <w:i w:val="false"/>
                <w:color w:val="000000"/>
                <w:sz w:val="20"/>
              </w:rPr>
              <w:t>
csdo:‌Text4000‌Type (M.SDT.00088)</w:t>
            </w:r>
          </w:p>
          <w:bookmarkEnd w:id="185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1" w:id="1854"/>
          <w:p>
            <w:pPr>
              <w:spacing w:after="20"/>
              <w:ind w:left="20"/>
              <w:jc w:val="both"/>
            </w:pPr>
            <w:r>
              <w:rPr>
                <w:rFonts w:ascii="Times New Roman"/>
                <w:b w:val="false"/>
                <w:i w:val="false"/>
                <w:color w:val="000000"/>
                <w:sz w:val="20"/>
              </w:rPr>
              <w:t>
7. Прилагаемый документ</w:t>
            </w:r>
          </w:p>
          <w:bookmarkEnd w:id="1854"/>
          <w:p>
            <w:pPr>
              <w:spacing w:after="20"/>
              <w:ind w:left="20"/>
              <w:jc w:val="both"/>
            </w:pPr>
            <w:r>
              <w:rPr>
                <w:rFonts w:ascii="Times New Roman"/>
                <w:b w:val="false"/>
                <w:i w:val="false"/>
                <w:color w:val="000000"/>
                <w:sz w:val="20"/>
              </w:rPr>
              <w:t>
(spcdo:‌Attachment‌Documents‌Details)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прилагаемом документе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2" w:id="1855"/>
          <w:p>
            <w:pPr>
              <w:spacing w:after="20"/>
              <w:ind w:left="20"/>
              <w:jc w:val="both"/>
            </w:pPr>
            <w:r>
              <w:rPr>
                <w:rFonts w:ascii="Times New Roman"/>
                <w:b w:val="false"/>
                <w:i w:val="false"/>
                <w:color w:val="000000"/>
                <w:sz w:val="20"/>
              </w:rPr>
              <w:t>
spcdo:‌Attachment‌Document‌Details‌Type (M.SP.CDT.00014)</w:t>
            </w:r>
          </w:p>
          <w:bookmarkEnd w:id="185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3" w:id="1856"/>
          <w:p>
            <w:pPr>
              <w:spacing w:after="20"/>
              <w:ind w:left="20"/>
              <w:jc w:val="both"/>
            </w:pPr>
            <w:r>
              <w:rPr>
                <w:rFonts w:ascii="Times New Roman"/>
                <w:b w:val="false"/>
                <w:i w:val="false"/>
                <w:color w:val="000000"/>
                <w:sz w:val="20"/>
              </w:rPr>
              <w:t>
7.1. Наименование документа</w:t>
            </w:r>
          </w:p>
          <w:bookmarkEnd w:id="1856"/>
          <w:p>
            <w:pPr>
              <w:spacing w:after="20"/>
              <w:ind w:left="20"/>
              <w:jc w:val="both"/>
            </w:pPr>
            <w:r>
              <w:rPr>
                <w:rFonts w:ascii="Times New Roman"/>
                <w:b w:val="false"/>
                <w:i w:val="false"/>
                <w:color w:val="000000"/>
                <w:sz w:val="20"/>
              </w:rPr>
              <w:t>
(csdo:‌Doc‌Name)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файла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4" w:id="1857"/>
          <w:p>
            <w:pPr>
              <w:spacing w:after="20"/>
              <w:ind w:left="20"/>
              <w:jc w:val="both"/>
            </w:pPr>
            <w:r>
              <w:rPr>
                <w:rFonts w:ascii="Times New Roman"/>
                <w:b w:val="false"/>
                <w:i w:val="false"/>
                <w:color w:val="000000"/>
                <w:sz w:val="20"/>
              </w:rPr>
              <w:t>
csdo:‌Name500‌Type (M.SDT.00134)</w:t>
            </w:r>
          </w:p>
          <w:bookmarkEnd w:id="18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7" w:id="1858"/>
          <w:p>
            <w:pPr>
              <w:spacing w:after="20"/>
              <w:ind w:left="20"/>
              <w:jc w:val="both"/>
            </w:pPr>
            <w:r>
              <w:rPr>
                <w:rFonts w:ascii="Times New Roman"/>
                <w:b w:val="false"/>
                <w:i w:val="false"/>
                <w:color w:val="000000"/>
                <w:sz w:val="20"/>
              </w:rPr>
              <w:t>
7.2. Код вида формы документа</w:t>
            </w:r>
          </w:p>
          <w:bookmarkEnd w:id="1858"/>
          <w:p>
            <w:pPr>
              <w:spacing w:after="20"/>
              <w:ind w:left="20"/>
              <w:jc w:val="both"/>
            </w:pPr>
            <w:r>
              <w:rPr>
                <w:rFonts w:ascii="Times New Roman"/>
                <w:b w:val="false"/>
                <w:i w:val="false"/>
                <w:color w:val="000000"/>
                <w:sz w:val="20"/>
              </w:rPr>
              <w:t>
(spsdo:‌Doc‌Form‌Kind‌Code)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формы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8" w:id="1859"/>
          <w:p>
            <w:pPr>
              <w:spacing w:after="20"/>
              <w:ind w:left="20"/>
              <w:jc w:val="both"/>
            </w:pPr>
            <w:r>
              <w:rPr>
                <w:rFonts w:ascii="Times New Roman"/>
                <w:b w:val="false"/>
                <w:i w:val="false"/>
                <w:color w:val="000000"/>
                <w:sz w:val="20"/>
              </w:rPr>
              <w:t>
csdo:‌Unified‌Code20‌Type (M.SDT.00140)</w:t>
            </w:r>
          </w:p>
          <w:bookmarkEnd w:id="185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1" w:id="1860"/>
          <w:p>
            <w:pPr>
              <w:spacing w:after="20"/>
              <w:ind w:left="20"/>
              <w:jc w:val="both"/>
            </w:pPr>
            <w:r>
              <w:rPr>
                <w:rFonts w:ascii="Times New Roman"/>
                <w:b w:val="false"/>
                <w:i w:val="false"/>
                <w:color w:val="000000"/>
                <w:sz w:val="20"/>
              </w:rPr>
              <w:t>
а) идентификатор справочника (классификатора)</w:t>
            </w:r>
          </w:p>
          <w:bookmarkEnd w:id="1860"/>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2" w:id="1861"/>
          <w:p>
            <w:pPr>
              <w:spacing w:after="20"/>
              <w:ind w:left="20"/>
              <w:jc w:val="both"/>
            </w:pPr>
            <w:r>
              <w:rPr>
                <w:rFonts w:ascii="Times New Roman"/>
                <w:b w:val="false"/>
                <w:i w:val="false"/>
                <w:color w:val="000000"/>
                <w:sz w:val="20"/>
              </w:rPr>
              <w:t>
csdo:‌Reference‌Data‌Id‌Type (M.SDT.00091)</w:t>
            </w:r>
          </w:p>
          <w:bookmarkEnd w:id="18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5" w:id="1862"/>
          <w:p>
            <w:pPr>
              <w:spacing w:after="20"/>
              <w:ind w:left="20"/>
              <w:jc w:val="both"/>
            </w:pPr>
            <w:r>
              <w:rPr>
                <w:rFonts w:ascii="Times New Roman"/>
                <w:b w:val="false"/>
                <w:i w:val="false"/>
                <w:color w:val="000000"/>
                <w:sz w:val="20"/>
              </w:rPr>
              <w:t>
7.3. Наименование вида формы документа</w:t>
            </w:r>
          </w:p>
          <w:bookmarkEnd w:id="1862"/>
          <w:p>
            <w:pPr>
              <w:spacing w:after="20"/>
              <w:ind w:left="20"/>
              <w:jc w:val="both"/>
            </w:pPr>
            <w:r>
              <w:rPr>
                <w:rFonts w:ascii="Times New Roman"/>
                <w:b w:val="false"/>
                <w:i w:val="false"/>
                <w:color w:val="000000"/>
                <w:sz w:val="20"/>
              </w:rPr>
              <w:t>
(spsdo:‌Doc‌Form‌Kind‌Name)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формы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6" w:id="1863"/>
          <w:p>
            <w:pPr>
              <w:spacing w:after="20"/>
              <w:ind w:left="20"/>
              <w:jc w:val="both"/>
            </w:pPr>
            <w:r>
              <w:rPr>
                <w:rFonts w:ascii="Times New Roman"/>
                <w:b w:val="false"/>
                <w:i w:val="false"/>
                <w:color w:val="000000"/>
                <w:sz w:val="20"/>
              </w:rPr>
              <w:t>
csdo:‌Name120‌Type (M.SDT.00055)</w:t>
            </w:r>
          </w:p>
          <w:bookmarkEnd w:id="18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9" w:id="1864"/>
          <w:p>
            <w:pPr>
              <w:spacing w:after="20"/>
              <w:ind w:left="20"/>
              <w:jc w:val="both"/>
            </w:pPr>
            <w:r>
              <w:rPr>
                <w:rFonts w:ascii="Times New Roman"/>
                <w:b w:val="false"/>
                <w:i w:val="false"/>
                <w:color w:val="000000"/>
                <w:sz w:val="20"/>
              </w:rPr>
              <w:t>
7.4. Количество листов</w:t>
            </w:r>
          </w:p>
          <w:bookmarkEnd w:id="1864"/>
          <w:p>
            <w:pPr>
              <w:spacing w:after="20"/>
              <w:ind w:left="20"/>
              <w:jc w:val="both"/>
            </w:pPr>
            <w:r>
              <w:rPr>
                <w:rFonts w:ascii="Times New Roman"/>
                <w:b w:val="false"/>
                <w:i w:val="false"/>
                <w:color w:val="000000"/>
                <w:sz w:val="20"/>
              </w:rPr>
              <w:t>
(csdo:‌Page‌Quantity)</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0" w:id="1865"/>
          <w:p>
            <w:pPr>
              <w:spacing w:after="20"/>
              <w:ind w:left="20"/>
              <w:jc w:val="both"/>
            </w:pPr>
            <w:r>
              <w:rPr>
                <w:rFonts w:ascii="Times New Roman"/>
                <w:b w:val="false"/>
                <w:i w:val="false"/>
                <w:color w:val="000000"/>
                <w:sz w:val="20"/>
              </w:rPr>
              <w:t>
csdo:‌Quantity4‌Type (M.SDT.00097)</w:t>
            </w:r>
          </w:p>
          <w:bookmarkEnd w:id="1865"/>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2" w:id="1866"/>
          <w:p>
            <w:pPr>
              <w:spacing w:after="20"/>
              <w:ind w:left="20"/>
              <w:jc w:val="both"/>
            </w:pPr>
            <w:r>
              <w:rPr>
                <w:rFonts w:ascii="Times New Roman"/>
                <w:b w:val="false"/>
                <w:i w:val="false"/>
                <w:color w:val="000000"/>
                <w:sz w:val="20"/>
              </w:rPr>
              <w:t>
7.5. Документ в бинарном формате</w:t>
            </w:r>
          </w:p>
          <w:bookmarkEnd w:id="1866"/>
          <w:p>
            <w:pPr>
              <w:spacing w:after="20"/>
              <w:ind w:left="20"/>
              <w:jc w:val="both"/>
            </w:pPr>
            <w:r>
              <w:rPr>
                <w:rFonts w:ascii="Times New Roman"/>
                <w:b w:val="false"/>
                <w:i w:val="false"/>
                <w:color w:val="000000"/>
                <w:sz w:val="20"/>
              </w:rPr>
              <w:t>
(csdo:‌Doc‌Binary‌Text)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3" w:id="1867"/>
          <w:p>
            <w:pPr>
              <w:spacing w:after="20"/>
              <w:ind w:left="20"/>
              <w:jc w:val="both"/>
            </w:pPr>
            <w:r>
              <w:rPr>
                <w:rFonts w:ascii="Times New Roman"/>
                <w:b w:val="false"/>
                <w:i w:val="false"/>
                <w:color w:val="000000"/>
                <w:sz w:val="20"/>
              </w:rPr>
              <w:t>
csdo:‌Binary‌Text‌Type (M.SDT.00143)</w:t>
            </w:r>
          </w:p>
          <w:bookmarkEnd w:id="1867"/>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4" w:id="1868"/>
          <w:p>
            <w:pPr>
              <w:spacing w:after="20"/>
              <w:ind w:left="20"/>
              <w:jc w:val="both"/>
            </w:pPr>
            <w:r>
              <w:rPr>
                <w:rFonts w:ascii="Times New Roman"/>
                <w:b w:val="false"/>
                <w:i w:val="false"/>
                <w:color w:val="000000"/>
                <w:sz w:val="20"/>
              </w:rPr>
              <w:t>
а) код формата данных</w:t>
            </w:r>
          </w:p>
          <w:bookmarkEnd w:id="1868"/>
          <w:p>
            <w:pPr>
              <w:spacing w:after="20"/>
              <w:ind w:left="20"/>
              <w:jc w:val="both"/>
            </w:pPr>
            <w:r>
              <w:rPr>
                <w:rFonts w:ascii="Times New Roman"/>
                <w:b w:val="false"/>
                <w:i w:val="false"/>
                <w:color w:val="000000"/>
                <w:sz w:val="20"/>
              </w:rPr>
              <w:t>
(атрибут media‌Type‌Code)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5" w:id="1869"/>
          <w:p>
            <w:pPr>
              <w:spacing w:after="20"/>
              <w:ind w:left="20"/>
              <w:jc w:val="both"/>
            </w:pPr>
            <w:r>
              <w:rPr>
                <w:rFonts w:ascii="Times New Roman"/>
                <w:b w:val="false"/>
                <w:i w:val="false"/>
                <w:color w:val="000000"/>
                <w:sz w:val="20"/>
              </w:rPr>
              <w:t>
csdo:‌Media‌Type‌Code‌Type (M.SDT.00147)</w:t>
            </w:r>
          </w:p>
          <w:bookmarkEnd w:id="186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2878" w:id="1870"/>
    <w:p>
      <w:pPr>
        <w:spacing w:after="0"/>
        <w:ind w:left="0"/>
        <w:jc w:val="both"/>
      </w:pPr>
      <w:r>
        <w:rPr>
          <w:rFonts w:ascii="Times New Roman"/>
          <w:b w:val="false"/>
          <w:i w:val="false"/>
          <w:color w:val="000000"/>
          <w:sz w:val="28"/>
        </w:rPr>
        <w:t>
      25. Описание структуры электронного документа (сведений) "Сведения о завершении удержания излишне выплаченной суммы пенсии" (R.SP.PP.02.004) приведено в таблице 17.</w:t>
      </w:r>
    </w:p>
    <w:bookmarkEnd w:id="18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2880" w:id="1871"/>
    <w:p>
      <w:pPr>
        <w:spacing w:after="0"/>
        <w:ind w:left="0"/>
        <w:jc w:val="left"/>
      </w:pPr>
      <w:r>
        <w:rPr>
          <w:rFonts w:ascii="Times New Roman"/>
          <w:b/>
          <w:i w:val="false"/>
          <w:color w:val="000000"/>
        </w:rPr>
        <w:t xml:space="preserve"> Описание структуры электронного документа (сведений) "Сведения о завершении удержания излишне выплаченной суммы пенсии" (R.SP.PP.02.004)</w:t>
      </w:r>
    </w:p>
    <w:bookmarkEnd w:id="18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завершении удержания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R.SP.PP.02.004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завершении удержания излишне выплаченной суммы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urn:EEC:R:SP:PP:02:PensionWithholdingCompletionDocDetails:v1.0.0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PensionWithholdingCompletionDocDetails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EEC_R_SP_PP_02_PensionWithholdingCompletionDocDetails_v1.0.0.xsd</w:t>
            </w:r>
          </w:p>
        </w:tc>
      </w:tr>
    </w:tbl>
    <w:bookmarkStart w:name="z2881" w:id="1872"/>
    <w:p>
      <w:pPr>
        <w:spacing w:after="0"/>
        <w:ind w:left="0"/>
        <w:jc w:val="both"/>
      </w:pPr>
      <w:r>
        <w:rPr>
          <w:rFonts w:ascii="Times New Roman"/>
          <w:b w:val="false"/>
          <w:i w:val="false"/>
          <w:color w:val="000000"/>
          <w:sz w:val="28"/>
        </w:rPr>
        <w:t>
      26. Импортируемые пространства имен приведены в таблице 18.</w:t>
      </w:r>
    </w:p>
    <w:bookmarkEnd w:id="18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2883" w:id="1873"/>
    <w:p>
      <w:pPr>
        <w:spacing w:after="0"/>
        <w:ind w:left="0"/>
        <w:jc w:val="left"/>
      </w:pPr>
      <w:r>
        <w:rPr>
          <w:rFonts w:ascii="Times New Roman"/>
          <w:b/>
          <w:i w:val="false"/>
          <w:color w:val="000000"/>
        </w:rPr>
        <w:t xml:space="preserve"> Импортируемые пространства имен</w:t>
      </w:r>
    </w:p>
    <w:bookmarkEnd w:id="18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urn:EEC:M:SP:ComplexDataObjects:vX.X.X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2884" w:id="1874"/>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14 марта 2023 г. № 32.</w:t>
      </w:r>
    </w:p>
    <w:bookmarkEnd w:id="1874"/>
    <w:bookmarkStart w:name="z2885" w:id="1875"/>
    <w:p>
      <w:pPr>
        <w:spacing w:after="0"/>
        <w:ind w:left="0"/>
        <w:jc w:val="both"/>
      </w:pPr>
      <w:r>
        <w:rPr>
          <w:rFonts w:ascii="Times New Roman"/>
          <w:b w:val="false"/>
          <w:i w:val="false"/>
          <w:color w:val="000000"/>
          <w:sz w:val="28"/>
        </w:rPr>
        <w:t>
      27. Реквизитный состав структуры электронного документа (сведений) "Сведения о завершении удержания излишне выплаченной суммы пенсии" (R.SP.PP.02.004) приведен в таблице 19.</w:t>
      </w:r>
    </w:p>
    <w:bookmarkEnd w:id="18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2887" w:id="1876"/>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завершении удержания излишне выплаченной суммы пенсии" (R.SP.PP.02.004)</w:t>
      </w:r>
    </w:p>
    <w:bookmarkEnd w:id="18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8" w:id="1877"/>
          <w:p>
            <w:pPr>
              <w:spacing w:after="20"/>
              <w:ind w:left="20"/>
              <w:jc w:val="both"/>
            </w:pPr>
            <w:r>
              <w:rPr>
                <w:rFonts w:ascii="Times New Roman"/>
                <w:b w:val="false"/>
                <w:i w:val="false"/>
                <w:color w:val="000000"/>
                <w:sz w:val="20"/>
              </w:rPr>
              <w:t>
1. Заголовок электронного документа (сведений)</w:t>
            </w:r>
          </w:p>
          <w:bookmarkEnd w:id="1877"/>
          <w:p>
            <w:pPr>
              <w:spacing w:after="20"/>
              <w:ind w:left="20"/>
              <w:jc w:val="both"/>
            </w:pPr>
            <w:r>
              <w:rPr>
                <w:rFonts w:ascii="Times New Roman"/>
                <w:b w:val="false"/>
                <w:i w:val="false"/>
                <w:color w:val="000000"/>
                <w:sz w:val="20"/>
              </w:rPr>
              <w:t>
(ccdo:‌EDoc‌Header)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9" w:id="1878"/>
          <w:p>
            <w:pPr>
              <w:spacing w:after="20"/>
              <w:ind w:left="20"/>
              <w:jc w:val="both"/>
            </w:pPr>
            <w:r>
              <w:rPr>
                <w:rFonts w:ascii="Times New Roman"/>
                <w:b w:val="false"/>
                <w:i w:val="false"/>
                <w:color w:val="000000"/>
                <w:sz w:val="20"/>
              </w:rPr>
              <w:t>
ccdo:‌EDoc‌Header‌Type (M.CDT.90001)</w:t>
            </w:r>
          </w:p>
          <w:bookmarkEnd w:id="187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0" w:id="1879"/>
          <w:p>
            <w:pPr>
              <w:spacing w:after="20"/>
              <w:ind w:left="20"/>
              <w:jc w:val="both"/>
            </w:pPr>
            <w:r>
              <w:rPr>
                <w:rFonts w:ascii="Times New Roman"/>
                <w:b w:val="false"/>
                <w:i w:val="false"/>
                <w:color w:val="000000"/>
                <w:sz w:val="20"/>
              </w:rPr>
              <w:t>
1.1. Код сообщения общего процесса</w:t>
            </w:r>
          </w:p>
          <w:bookmarkEnd w:id="1879"/>
          <w:p>
            <w:pPr>
              <w:spacing w:after="20"/>
              <w:ind w:left="20"/>
              <w:jc w:val="both"/>
            </w:pPr>
            <w:r>
              <w:rPr>
                <w:rFonts w:ascii="Times New Roman"/>
                <w:b w:val="false"/>
                <w:i w:val="false"/>
                <w:color w:val="000000"/>
                <w:sz w:val="20"/>
              </w:rPr>
              <w:t>
(csdo:‌Inf‌Envelope‌Code)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1" w:id="1880"/>
          <w:p>
            <w:pPr>
              <w:spacing w:after="20"/>
              <w:ind w:left="20"/>
              <w:jc w:val="both"/>
            </w:pPr>
            <w:r>
              <w:rPr>
                <w:rFonts w:ascii="Times New Roman"/>
                <w:b w:val="false"/>
                <w:i w:val="false"/>
                <w:color w:val="000000"/>
                <w:sz w:val="20"/>
              </w:rPr>
              <w:t>
csdo:‌Inf‌Envelope‌Code‌Type (M.SDT.90004)</w:t>
            </w:r>
          </w:p>
          <w:bookmarkEnd w:id="18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3" w:id="1881"/>
          <w:p>
            <w:pPr>
              <w:spacing w:after="20"/>
              <w:ind w:left="20"/>
              <w:jc w:val="both"/>
            </w:pPr>
            <w:r>
              <w:rPr>
                <w:rFonts w:ascii="Times New Roman"/>
                <w:b w:val="false"/>
                <w:i w:val="false"/>
                <w:color w:val="000000"/>
                <w:sz w:val="20"/>
              </w:rPr>
              <w:t>
1.2. Код электронного документа (сведений)</w:t>
            </w:r>
          </w:p>
          <w:bookmarkEnd w:id="1881"/>
          <w:p>
            <w:pPr>
              <w:spacing w:after="20"/>
              <w:ind w:left="20"/>
              <w:jc w:val="both"/>
            </w:pPr>
            <w:r>
              <w:rPr>
                <w:rFonts w:ascii="Times New Roman"/>
                <w:b w:val="false"/>
                <w:i w:val="false"/>
                <w:color w:val="000000"/>
                <w:sz w:val="20"/>
              </w:rPr>
              <w:t>
(csdo:‌EDoc‌Code)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4" w:id="1882"/>
          <w:p>
            <w:pPr>
              <w:spacing w:after="20"/>
              <w:ind w:left="20"/>
              <w:jc w:val="both"/>
            </w:pPr>
            <w:r>
              <w:rPr>
                <w:rFonts w:ascii="Times New Roman"/>
                <w:b w:val="false"/>
                <w:i w:val="false"/>
                <w:color w:val="000000"/>
                <w:sz w:val="20"/>
              </w:rPr>
              <w:t>
csdo:‌EDoc‌Code‌Type (M.SDT.90001)</w:t>
            </w:r>
          </w:p>
          <w:bookmarkEnd w:id="18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6" w:id="1883"/>
          <w:p>
            <w:pPr>
              <w:spacing w:after="20"/>
              <w:ind w:left="20"/>
              <w:jc w:val="both"/>
            </w:pPr>
            <w:r>
              <w:rPr>
                <w:rFonts w:ascii="Times New Roman"/>
                <w:b w:val="false"/>
                <w:i w:val="false"/>
                <w:color w:val="000000"/>
                <w:sz w:val="20"/>
              </w:rPr>
              <w:t>
1.3. Идентификатор электронного документа (сведений)</w:t>
            </w:r>
          </w:p>
          <w:bookmarkEnd w:id="1883"/>
          <w:p>
            <w:pPr>
              <w:spacing w:after="20"/>
              <w:ind w:left="20"/>
              <w:jc w:val="both"/>
            </w:pPr>
            <w:r>
              <w:rPr>
                <w:rFonts w:ascii="Times New Roman"/>
                <w:b w:val="false"/>
                <w:i w:val="false"/>
                <w:color w:val="000000"/>
                <w:sz w:val="20"/>
              </w:rPr>
              <w:t>
(csdo:‌EDoc‌Id)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7" w:id="1884"/>
          <w:p>
            <w:pPr>
              <w:spacing w:after="20"/>
              <w:ind w:left="20"/>
              <w:jc w:val="both"/>
            </w:pPr>
            <w:r>
              <w:rPr>
                <w:rFonts w:ascii="Times New Roman"/>
                <w:b w:val="false"/>
                <w:i w:val="false"/>
                <w:color w:val="000000"/>
                <w:sz w:val="20"/>
              </w:rPr>
              <w:t>
csdo:‌Universally‌Unique‌Id‌Type (M.SDT.90003)</w:t>
            </w:r>
          </w:p>
          <w:bookmarkEnd w:id="18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9" w:id="1885"/>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885"/>
          <w:p>
            <w:pPr>
              <w:spacing w:after="20"/>
              <w:ind w:left="20"/>
              <w:jc w:val="both"/>
            </w:pPr>
            <w:r>
              <w:rPr>
                <w:rFonts w:ascii="Times New Roman"/>
                <w:b w:val="false"/>
                <w:i w:val="false"/>
                <w:color w:val="000000"/>
                <w:sz w:val="20"/>
              </w:rPr>
              <w:t>
(csdo:‌EDoc‌Ref‌Id)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0" w:id="1886"/>
          <w:p>
            <w:pPr>
              <w:spacing w:after="20"/>
              <w:ind w:left="20"/>
              <w:jc w:val="both"/>
            </w:pPr>
            <w:r>
              <w:rPr>
                <w:rFonts w:ascii="Times New Roman"/>
                <w:b w:val="false"/>
                <w:i w:val="false"/>
                <w:color w:val="000000"/>
                <w:sz w:val="20"/>
              </w:rPr>
              <w:t>
csdo:‌Universally‌Unique‌Id‌Type (M.SDT.90003)</w:t>
            </w:r>
          </w:p>
          <w:bookmarkEnd w:id="188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2" w:id="1887"/>
          <w:p>
            <w:pPr>
              <w:spacing w:after="20"/>
              <w:ind w:left="20"/>
              <w:jc w:val="both"/>
            </w:pPr>
            <w:r>
              <w:rPr>
                <w:rFonts w:ascii="Times New Roman"/>
                <w:b w:val="false"/>
                <w:i w:val="false"/>
                <w:color w:val="000000"/>
                <w:sz w:val="20"/>
              </w:rPr>
              <w:t>
1.5. Дата и время электронного документа (сведений)</w:t>
            </w:r>
          </w:p>
          <w:bookmarkEnd w:id="1887"/>
          <w:p>
            <w:pPr>
              <w:spacing w:after="20"/>
              <w:ind w:left="20"/>
              <w:jc w:val="both"/>
            </w:pPr>
            <w:r>
              <w:rPr>
                <w:rFonts w:ascii="Times New Roman"/>
                <w:b w:val="false"/>
                <w:i w:val="false"/>
                <w:color w:val="000000"/>
                <w:sz w:val="20"/>
              </w:rPr>
              <w:t>
(csdo:‌EDoc‌Date‌Time)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3" w:id="1888"/>
          <w:p>
            <w:pPr>
              <w:spacing w:after="20"/>
              <w:ind w:left="20"/>
              <w:jc w:val="both"/>
            </w:pPr>
            <w:r>
              <w:rPr>
                <w:rFonts w:ascii="Times New Roman"/>
                <w:b w:val="false"/>
                <w:i w:val="false"/>
                <w:color w:val="000000"/>
                <w:sz w:val="20"/>
              </w:rPr>
              <w:t>
bdt:‌Date‌Time‌Type (M.BDT.00006)</w:t>
            </w:r>
          </w:p>
          <w:bookmarkEnd w:id="1888"/>
          <w:p>
            <w:pPr>
              <w:spacing w:after="20"/>
              <w:ind w:left="20"/>
              <w:jc w:val="both"/>
            </w:pPr>
            <w:r>
              <w:rPr>
                <w:rFonts w:ascii="Times New Roman"/>
                <w:b w:val="false"/>
                <w:i w:val="false"/>
                <w:color w:val="000000"/>
                <w:sz w:val="20"/>
              </w:rPr>
              <w:t>
Обозначение даты и времени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4" w:id="1889"/>
          <w:p>
            <w:pPr>
              <w:spacing w:after="20"/>
              <w:ind w:left="20"/>
              <w:jc w:val="both"/>
            </w:pPr>
            <w:r>
              <w:rPr>
                <w:rFonts w:ascii="Times New Roman"/>
                <w:b w:val="false"/>
                <w:i w:val="false"/>
                <w:color w:val="000000"/>
                <w:sz w:val="20"/>
              </w:rPr>
              <w:t>
1.6. Код языка</w:t>
            </w:r>
          </w:p>
          <w:bookmarkEnd w:id="1889"/>
          <w:p>
            <w:pPr>
              <w:spacing w:after="20"/>
              <w:ind w:left="20"/>
              <w:jc w:val="both"/>
            </w:pPr>
            <w:r>
              <w:rPr>
                <w:rFonts w:ascii="Times New Roman"/>
                <w:b w:val="false"/>
                <w:i w:val="false"/>
                <w:color w:val="000000"/>
                <w:sz w:val="20"/>
              </w:rPr>
              <w:t>
(csdo:‌Language‌Code)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5" w:id="1890"/>
          <w:p>
            <w:pPr>
              <w:spacing w:after="20"/>
              <w:ind w:left="20"/>
              <w:jc w:val="both"/>
            </w:pPr>
            <w:r>
              <w:rPr>
                <w:rFonts w:ascii="Times New Roman"/>
                <w:b w:val="false"/>
                <w:i w:val="false"/>
                <w:color w:val="000000"/>
                <w:sz w:val="20"/>
              </w:rPr>
              <w:t>
csdo:‌Language‌Code‌Type (M.SDT.00051)</w:t>
            </w:r>
          </w:p>
          <w:bookmarkEnd w:id="1890"/>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7" w:id="1891"/>
          <w:p>
            <w:pPr>
              <w:spacing w:after="20"/>
              <w:ind w:left="20"/>
              <w:jc w:val="both"/>
            </w:pPr>
            <w:r>
              <w:rPr>
                <w:rFonts w:ascii="Times New Roman"/>
                <w:b w:val="false"/>
                <w:i w:val="false"/>
                <w:color w:val="000000"/>
                <w:sz w:val="20"/>
              </w:rPr>
              <w:t>
2. Компетентный орган, получающий сведения</w:t>
            </w:r>
          </w:p>
          <w:bookmarkEnd w:id="1891"/>
          <w:p>
            <w:pPr>
              <w:spacing w:after="20"/>
              <w:ind w:left="20"/>
              <w:jc w:val="both"/>
            </w:pPr>
            <w:r>
              <w:rPr>
                <w:rFonts w:ascii="Times New Roman"/>
                <w:b w:val="false"/>
                <w:i w:val="false"/>
                <w:color w:val="000000"/>
                <w:sz w:val="20"/>
              </w:rPr>
              <w:t>
(spcdo:‌Receiving‌Authority‌Details)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компетентном органе, получающем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8" w:id="1892"/>
          <w:p>
            <w:pPr>
              <w:spacing w:after="20"/>
              <w:ind w:left="20"/>
              <w:jc w:val="both"/>
            </w:pPr>
            <w:r>
              <w:rPr>
                <w:rFonts w:ascii="Times New Roman"/>
                <w:b w:val="false"/>
                <w:i w:val="false"/>
                <w:color w:val="000000"/>
                <w:sz w:val="20"/>
              </w:rPr>
              <w:t>
spcdo:‌Unified‌Authority‌Department‌Basic‌Details‌Type (M.SP.CDT.00019)</w:t>
            </w:r>
          </w:p>
          <w:bookmarkEnd w:id="189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9" w:id="1893"/>
          <w:p>
            <w:pPr>
              <w:spacing w:after="20"/>
              <w:ind w:left="20"/>
              <w:jc w:val="both"/>
            </w:pPr>
            <w:r>
              <w:rPr>
                <w:rFonts w:ascii="Times New Roman"/>
                <w:b w:val="false"/>
                <w:i w:val="false"/>
                <w:color w:val="000000"/>
                <w:sz w:val="20"/>
              </w:rPr>
              <w:t>
2.1. Код страны</w:t>
            </w:r>
          </w:p>
          <w:bookmarkEnd w:id="1893"/>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0" w:id="1894"/>
          <w:p>
            <w:pPr>
              <w:spacing w:after="20"/>
              <w:ind w:left="20"/>
              <w:jc w:val="both"/>
            </w:pPr>
            <w:r>
              <w:rPr>
                <w:rFonts w:ascii="Times New Roman"/>
                <w:b w:val="false"/>
                <w:i w:val="false"/>
                <w:color w:val="000000"/>
                <w:sz w:val="20"/>
              </w:rPr>
              <w:t>
csdo:‌Unified‌Country‌Code‌Type (M.SDT.00112)</w:t>
            </w:r>
          </w:p>
          <w:bookmarkEnd w:id="18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2" w:id="1895"/>
          <w:p>
            <w:pPr>
              <w:spacing w:after="20"/>
              <w:ind w:left="20"/>
              <w:jc w:val="both"/>
            </w:pPr>
            <w:r>
              <w:rPr>
                <w:rFonts w:ascii="Times New Roman"/>
                <w:b w:val="false"/>
                <w:i w:val="false"/>
                <w:color w:val="000000"/>
                <w:sz w:val="20"/>
              </w:rPr>
              <w:t>
а) идентификатор справочника (классификатора)</w:t>
            </w:r>
          </w:p>
          <w:bookmarkEnd w:id="1895"/>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3" w:id="1896"/>
          <w:p>
            <w:pPr>
              <w:spacing w:after="20"/>
              <w:ind w:left="20"/>
              <w:jc w:val="both"/>
            </w:pPr>
            <w:r>
              <w:rPr>
                <w:rFonts w:ascii="Times New Roman"/>
                <w:b w:val="false"/>
                <w:i w:val="false"/>
                <w:color w:val="000000"/>
                <w:sz w:val="20"/>
              </w:rPr>
              <w:t>
csdo:‌Reference‌Data‌Id‌Type (M.SDT.00091)</w:t>
            </w:r>
          </w:p>
          <w:bookmarkEnd w:id="18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6" w:id="1897"/>
          <w:p>
            <w:pPr>
              <w:spacing w:after="20"/>
              <w:ind w:left="20"/>
              <w:jc w:val="both"/>
            </w:pPr>
            <w:r>
              <w:rPr>
                <w:rFonts w:ascii="Times New Roman"/>
                <w:b w:val="false"/>
                <w:i w:val="false"/>
                <w:color w:val="000000"/>
                <w:sz w:val="20"/>
              </w:rPr>
              <w:t>
2.2. Идентификатор уполномоченного органа</w:t>
            </w:r>
          </w:p>
          <w:bookmarkEnd w:id="1897"/>
          <w:p>
            <w:pPr>
              <w:spacing w:after="20"/>
              <w:ind w:left="20"/>
              <w:jc w:val="both"/>
            </w:pPr>
            <w:r>
              <w:rPr>
                <w:rFonts w:ascii="Times New Roman"/>
                <w:b w:val="false"/>
                <w:i w:val="false"/>
                <w:color w:val="000000"/>
                <w:sz w:val="20"/>
              </w:rPr>
              <w:t>
(csdo:‌Authority‌Id)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7" w:id="1898"/>
          <w:p>
            <w:pPr>
              <w:spacing w:after="20"/>
              <w:ind w:left="20"/>
              <w:jc w:val="both"/>
            </w:pPr>
            <w:r>
              <w:rPr>
                <w:rFonts w:ascii="Times New Roman"/>
                <w:b w:val="false"/>
                <w:i w:val="false"/>
                <w:color w:val="000000"/>
                <w:sz w:val="20"/>
              </w:rPr>
              <w:t>
csdo:‌Id20‌Type (M.SDT.00092)</w:t>
            </w:r>
          </w:p>
          <w:bookmarkEnd w:id="18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0" w:id="1899"/>
          <w:p>
            <w:pPr>
              <w:spacing w:after="20"/>
              <w:ind w:left="20"/>
              <w:jc w:val="both"/>
            </w:pPr>
            <w:r>
              <w:rPr>
                <w:rFonts w:ascii="Times New Roman"/>
                <w:b w:val="false"/>
                <w:i w:val="false"/>
                <w:color w:val="000000"/>
                <w:sz w:val="20"/>
              </w:rPr>
              <w:t>
2.3. Наименование уполномоченного органа</w:t>
            </w:r>
          </w:p>
          <w:bookmarkEnd w:id="1899"/>
          <w:p>
            <w:pPr>
              <w:spacing w:after="20"/>
              <w:ind w:left="20"/>
              <w:jc w:val="both"/>
            </w:pPr>
            <w:r>
              <w:rPr>
                <w:rFonts w:ascii="Times New Roman"/>
                <w:b w:val="false"/>
                <w:i w:val="false"/>
                <w:color w:val="000000"/>
                <w:sz w:val="20"/>
              </w:rPr>
              <w:t>
(csdo:‌Authority‌Name)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1" w:id="1900"/>
          <w:p>
            <w:pPr>
              <w:spacing w:after="20"/>
              <w:ind w:left="20"/>
              <w:jc w:val="both"/>
            </w:pPr>
            <w:r>
              <w:rPr>
                <w:rFonts w:ascii="Times New Roman"/>
                <w:b w:val="false"/>
                <w:i w:val="false"/>
                <w:color w:val="000000"/>
                <w:sz w:val="20"/>
              </w:rPr>
              <w:t>
csdo:‌Name300‌Type (M.SDT.00056)</w:t>
            </w:r>
          </w:p>
          <w:bookmarkEnd w:id="19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4" w:id="1901"/>
          <w:p>
            <w:pPr>
              <w:spacing w:after="20"/>
              <w:ind w:left="20"/>
              <w:jc w:val="both"/>
            </w:pPr>
            <w:r>
              <w:rPr>
                <w:rFonts w:ascii="Times New Roman"/>
                <w:b w:val="false"/>
                <w:i w:val="false"/>
                <w:color w:val="000000"/>
                <w:sz w:val="20"/>
              </w:rPr>
              <w:t>
2.4. Краткое наименование уполномоченного органа</w:t>
            </w:r>
          </w:p>
          <w:bookmarkEnd w:id="1901"/>
          <w:p>
            <w:pPr>
              <w:spacing w:after="20"/>
              <w:ind w:left="20"/>
              <w:jc w:val="both"/>
            </w:pPr>
            <w:r>
              <w:rPr>
                <w:rFonts w:ascii="Times New Roman"/>
                <w:b w:val="false"/>
                <w:i w:val="false"/>
                <w:color w:val="000000"/>
                <w:sz w:val="20"/>
              </w:rPr>
              <w:t>
(csdo:‌Authority‌Brief‌Name)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5" w:id="1902"/>
          <w:p>
            <w:pPr>
              <w:spacing w:after="20"/>
              <w:ind w:left="20"/>
              <w:jc w:val="both"/>
            </w:pPr>
            <w:r>
              <w:rPr>
                <w:rFonts w:ascii="Times New Roman"/>
                <w:b w:val="false"/>
                <w:i w:val="false"/>
                <w:color w:val="000000"/>
                <w:sz w:val="20"/>
              </w:rPr>
              <w:t>
csdo:‌Name120‌Type (M.SDT.00055)</w:t>
            </w:r>
          </w:p>
          <w:bookmarkEnd w:id="19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8" w:id="1903"/>
          <w:p>
            <w:pPr>
              <w:spacing w:after="20"/>
              <w:ind w:left="20"/>
              <w:jc w:val="both"/>
            </w:pPr>
            <w:r>
              <w:rPr>
                <w:rFonts w:ascii="Times New Roman"/>
                <w:b w:val="false"/>
                <w:i w:val="false"/>
                <w:color w:val="000000"/>
                <w:sz w:val="20"/>
              </w:rPr>
              <w:t>
2.5. Территориальное подразделение</w:t>
            </w:r>
          </w:p>
          <w:bookmarkEnd w:id="1903"/>
          <w:p>
            <w:pPr>
              <w:spacing w:after="20"/>
              <w:ind w:left="20"/>
              <w:jc w:val="both"/>
            </w:pPr>
            <w:r>
              <w:rPr>
                <w:rFonts w:ascii="Times New Roman"/>
                <w:b w:val="false"/>
                <w:i w:val="false"/>
                <w:color w:val="000000"/>
                <w:sz w:val="20"/>
              </w:rPr>
              <w:t>
(spcdo:‌Territorial‌Subdivision‌Details)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территориальном подразделении компетентного органа государства-члена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9" w:id="1904"/>
          <w:p>
            <w:pPr>
              <w:spacing w:after="20"/>
              <w:ind w:left="20"/>
              <w:jc w:val="both"/>
            </w:pPr>
            <w:r>
              <w:rPr>
                <w:rFonts w:ascii="Times New Roman"/>
                <w:b w:val="false"/>
                <w:i w:val="false"/>
                <w:color w:val="000000"/>
                <w:sz w:val="20"/>
              </w:rPr>
              <w:t>
spcdo:‌Territorial‌Subdivision‌Details‌Type (M.SP.CDT.00089)</w:t>
            </w:r>
          </w:p>
          <w:bookmarkEnd w:id="19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0" w:id="1905"/>
          <w:p>
            <w:pPr>
              <w:spacing w:after="20"/>
              <w:ind w:left="20"/>
              <w:jc w:val="both"/>
            </w:pPr>
            <w:r>
              <w:rPr>
                <w:rFonts w:ascii="Times New Roman"/>
                <w:b w:val="false"/>
                <w:i w:val="false"/>
                <w:color w:val="000000"/>
                <w:sz w:val="20"/>
              </w:rPr>
              <w:t>
2.5.1. Код территориального подразделения</w:t>
            </w:r>
          </w:p>
          <w:bookmarkEnd w:id="1905"/>
          <w:p>
            <w:pPr>
              <w:spacing w:after="20"/>
              <w:ind w:left="20"/>
              <w:jc w:val="both"/>
            </w:pPr>
            <w:r>
              <w:rPr>
                <w:rFonts w:ascii="Times New Roman"/>
                <w:b w:val="false"/>
                <w:i w:val="false"/>
                <w:color w:val="000000"/>
                <w:sz w:val="20"/>
              </w:rPr>
              <w:t>
(spsdo:‌Territorial‌Subdivision‌Code)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территориального подразделения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1" w:id="1906"/>
          <w:p>
            <w:pPr>
              <w:spacing w:after="20"/>
              <w:ind w:left="20"/>
              <w:jc w:val="both"/>
            </w:pPr>
            <w:r>
              <w:rPr>
                <w:rFonts w:ascii="Times New Roman"/>
                <w:b w:val="false"/>
                <w:i w:val="false"/>
                <w:color w:val="000000"/>
                <w:sz w:val="20"/>
              </w:rPr>
              <w:t>
csdo:‌Code20‌Type (M.SDT.00160)</w:t>
            </w:r>
          </w:p>
          <w:bookmarkEnd w:id="19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4" w:id="1907"/>
          <w:p>
            <w:pPr>
              <w:spacing w:after="20"/>
              <w:ind w:left="20"/>
              <w:jc w:val="both"/>
            </w:pPr>
            <w:r>
              <w:rPr>
                <w:rFonts w:ascii="Times New Roman"/>
                <w:b w:val="false"/>
                <w:i w:val="false"/>
                <w:color w:val="000000"/>
                <w:sz w:val="20"/>
              </w:rPr>
              <w:t>
2.5.2. Наименование территориального подразделения</w:t>
            </w:r>
          </w:p>
          <w:bookmarkEnd w:id="1907"/>
          <w:p>
            <w:pPr>
              <w:spacing w:after="20"/>
              <w:ind w:left="20"/>
              <w:jc w:val="both"/>
            </w:pPr>
            <w:r>
              <w:rPr>
                <w:rFonts w:ascii="Times New Roman"/>
                <w:b w:val="false"/>
                <w:i w:val="false"/>
                <w:color w:val="000000"/>
                <w:sz w:val="20"/>
              </w:rPr>
              <w:t>
(spsdo:‌Territorial‌Subdivision‌Name)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территориального подразделения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5" w:id="1908"/>
          <w:p>
            <w:pPr>
              <w:spacing w:after="20"/>
              <w:ind w:left="20"/>
              <w:jc w:val="both"/>
            </w:pPr>
            <w:r>
              <w:rPr>
                <w:rFonts w:ascii="Times New Roman"/>
                <w:b w:val="false"/>
                <w:i w:val="false"/>
                <w:color w:val="000000"/>
                <w:sz w:val="20"/>
              </w:rPr>
              <w:t>
csdo:‌Name300‌Type (M.SDT.00056)</w:t>
            </w:r>
          </w:p>
          <w:bookmarkEnd w:id="19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8" w:id="1909"/>
          <w:p>
            <w:pPr>
              <w:spacing w:after="20"/>
              <w:ind w:left="20"/>
              <w:jc w:val="both"/>
            </w:pPr>
            <w:r>
              <w:rPr>
                <w:rFonts w:ascii="Times New Roman"/>
                <w:b w:val="false"/>
                <w:i w:val="false"/>
                <w:color w:val="000000"/>
                <w:sz w:val="20"/>
              </w:rPr>
              <w:t>
2.6. Адрес</w:t>
            </w:r>
          </w:p>
          <w:bookmarkEnd w:id="1909"/>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адресе компетентного органа государства-члена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9" w:id="1910"/>
          <w:p>
            <w:pPr>
              <w:spacing w:after="20"/>
              <w:ind w:left="20"/>
              <w:jc w:val="both"/>
            </w:pPr>
            <w:r>
              <w:rPr>
                <w:rFonts w:ascii="Times New Roman"/>
                <w:b w:val="false"/>
                <w:i w:val="false"/>
                <w:color w:val="000000"/>
                <w:sz w:val="20"/>
              </w:rPr>
              <w:t>
ccdo:‌Subject‌Address‌Details‌Type (M.CDT.00064)</w:t>
            </w:r>
          </w:p>
          <w:bookmarkEnd w:id="191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0" w:id="1911"/>
          <w:p>
            <w:pPr>
              <w:spacing w:after="20"/>
              <w:ind w:left="20"/>
              <w:jc w:val="both"/>
            </w:pPr>
            <w:r>
              <w:rPr>
                <w:rFonts w:ascii="Times New Roman"/>
                <w:b w:val="false"/>
                <w:i w:val="false"/>
                <w:color w:val="000000"/>
                <w:sz w:val="20"/>
              </w:rPr>
              <w:t>
2.6.1. Код вида адреса</w:t>
            </w:r>
          </w:p>
          <w:bookmarkEnd w:id="1911"/>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1" w:id="1912"/>
          <w:p>
            <w:pPr>
              <w:spacing w:after="20"/>
              <w:ind w:left="20"/>
              <w:jc w:val="both"/>
            </w:pPr>
            <w:r>
              <w:rPr>
                <w:rFonts w:ascii="Times New Roman"/>
                <w:b w:val="false"/>
                <w:i w:val="false"/>
                <w:color w:val="000000"/>
                <w:sz w:val="20"/>
              </w:rPr>
              <w:t>
csdo:‌Address‌Kind‌Code‌Type (M.SDT.00162)</w:t>
            </w:r>
          </w:p>
          <w:bookmarkEnd w:id="191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4" w:id="1913"/>
          <w:p>
            <w:pPr>
              <w:spacing w:after="20"/>
              <w:ind w:left="20"/>
              <w:jc w:val="both"/>
            </w:pPr>
            <w:r>
              <w:rPr>
                <w:rFonts w:ascii="Times New Roman"/>
                <w:b w:val="false"/>
                <w:i w:val="false"/>
                <w:color w:val="000000"/>
                <w:sz w:val="20"/>
              </w:rPr>
              <w:t>
2.6.2. Код страны</w:t>
            </w:r>
          </w:p>
          <w:bookmarkEnd w:id="1913"/>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5" w:id="1914"/>
          <w:p>
            <w:pPr>
              <w:spacing w:after="20"/>
              <w:ind w:left="20"/>
              <w:jc w:val="both"/>
            </w:pPr>
            <w:r>
              <w:rPr>
                <w:rFonts w:ascii="Times New Roman"/>
                <w:b w:val="false"/>
                <w:i w:val="false"/>
                <w:color w:val="000000"/>
                <w:sz w:val="20"/>
              </w:rPr>
              <w:t>
csdo:‌Unified‌Country‌Code‌Type (M.SDT.00112)</w:t>
            </w:r>
          </w:p>
          <w:bookmarkEnd w:id="19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7" w:id="1915"/>
          <w:p>
            <w:pPr>
              <w:spacing w:after="20"/>
              <w:ind w:left="20"/>
              <w:jc w:val="both"/>
            </w:pPr>
            <w:r>
              <w:rPr>
                <w:rFonts w:ascii="Times New Roman"/>
                <w:b w:val="false"/>
                <w:i w:val="false"/>
                <w:color w:val="000000"/>
                <w:sz w:val="20"/>
              </w:rPr>
              <w:t>
а) идентификатор справочника (классификатора)</w:t>
            </w:r>
          </w:p>
          <w:bookmarkEnd w:id="1915"/>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8" w:id="1916"/>
          <w:p>
            <w:pPr>
              <w:spacing w:after="20"/>
              <w:ind w:left="20"/>
              <w:jc w:val="both"/>
            </w:pPr>
            <w:r>
              <w:rPr>
                <w:rFonts w:ascii="Times New Roman"/>
                <w:b w:val="false"/>
                <w:i w:val="false"/>
                <w:color w:val="000000"/>
                <w:sz w:val="20"/>
              </w:rPr>
              <w:t>
csdo:‌Reference‌Data‌Id‌Type (M.SDT.00091)</w:t>
            </w:r>
          </w:p>
          <w:bookmarkEnd w:id="19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1" w:id="1917"/>
          <w:p>
            <w:pPr>
              <w:spacing w:after="20"/>
              <w:ind w:left="20"/>
              <w:jc w:val="both"/>
            </w:pPr>
            <w:r>
              <w:rPr>
                <w:rFonts w:ascii="Times New Roman"/>
                <w:b w:val="false"/>
                <w:i w:val="false"/>
                <w:color w:val="000000"/>
                <w:sz w:val="20"/>
              </w:rPr>
              <w:t>
2.6.3. Код территории</w:t>
            </w:r>
          </w:p>
          <w:bookmarkEnd w:id="1917"/>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2" w:id="1918"/>
          <w:p>
            <w:pPr>
              <w:spacing w:after="20"/>
              <w:ind w:left="20"/>
              <w:jc w:val="both"/>
            </w:pPr>
            <w:r>
              <w:rPr>
                <w:rFonts w:ascii="Times New Roman"/>
                <w:b w:val="false"/>
                <w:i w:val="false"/>
                <w:color w:val="000000"/>
                <w:sz w:val="20"/>
              </w:rPr>
              <w:t>
csdo:‌Territory‌Code‌Type (M.SDT.00031)</w:t>
            </w:r>
          </w:p>
          <w:bookmarkEnd w:id="19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5" w:id="1919"/>
          <w:p>
            <w:pPr>
              <w:spacing w:after="20"/>
              <w:ind w:left="20"/>
              <w:jc w:val="both"/>
            </w:pPr>
            <w:r>
              <w:rPr>
                <w:rFonts w:ascii="Times New Roman"/>
                <w:b w:val="false"/>
                <w:i w:val="false"/>
                <w:color w:val="000000"/>
                <w:sz w:val="20"/>
              </w:rPr>
              <w:t>
2.6.4. Регион</w:t>
            </w:r>
          </w:p>
          <w:bookmarkEnd w:id="1919"/>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6" w:id="1920"/>
          <w:p>
            <w:pPr>
              <w:spacing w:after="20"/>
              <w:ind w:left="20"/>
              <w:jc w:val="both"/>
            </w:pPr>
            <w:r>
              <w:rPr>
                <w:rFonts w:ascii="Times New Roman"/>
                <w:b w:val="false"/>
                <w:i w:val="false"/>
                <w:color w:val="000000"/>
                <w:sz w:val="20"/>
              </w:rPr>
              <w:t>
csdo:‌Name120‌Type (M.SDT.00055)</w:t>
            </w:r>
          </w:p>
          <w:bookmarkEnd w:id="19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9" w:id="1921"/>
          <w:p>
            <w:pPr>
              <w:spacing w:after="20"/>
              <w:ind w:left="20"/>
              <w:jc w:val="both"/>
            </w:pPr>
            <w:r>
              <w:rPr>
                <w:rFonts w:ascii="Times New Roman"/>
                <w:b w:val="false"/>
                <w:i w:val="false"/>
                <w:color w:val="000000"/>
                <w:sz w:val="20"/>
              </w:rPr>
              <w:t>
2.6.5. Район</w:t>
            </w:r>
          </w:p>
          <w:bookmarkEnd w:id="1921"/>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0" w:id="1922"/>
          <w:p>
            <w:pPr>
              <w:spacing w:after="20"/>
              <w:ind w:left="20"/>
              <w:jc w:val="both"/>
            </w:pPr>
            <w:r>
              <w:rPr>
                <w:rFonts w:ascii="Times New Roman"/>
                <w:b w:val="false"/>
                <w:i w:val="false"/>
                <w:color w:val="000000"/>
                <w:sz w:val="20"/>
              </w:rPr>
              <w:t>
csdo:‌Name120‌Type (M.SDT.00055)</w:t>
            </w:r>
          </w:p>
          <w:bookmarkEnd w:id="19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3" w:id="1923"/>
          <w:p>
            <w:pPr>
              <w:spacing w:after="20"/>
              <w:ind w:left="20"/>
              <w:jc w:val="both"/>
            </w:pPr>
            <w:r>
              <w:rPr>
                <w:rFonts w:ascii="Times New Roman"/>
                <w:b w:val="false"/>
                <w:i w:val="false"/>
                <w:color w:val="000000"/>
                <w:sz w:val="20"/>
              </w:rPr>
              <w:t>
2.6.6. Город</w:t>
            </w:r>
          </w:p>
          <w:bookmarkEnd w:id="1923"/>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4" w:id="1924"/>
          <w:p>
            <w:pPr>
              <w:spacing w:after="20"/>
              <w:ind w:left="20"/>
              <w:jc w:val="both"/>
            </w:pPr>
            <w:r>
              <w:rPr>
                <w:rFonts w:ascii="Times New Roman"/>
                <w:b w:val="false"/>
                <w:i w:val="false"/>
                <w:color w:val="000000"/>
                <w:sz w:val="20"/>
              </w:rPr>
              <w:t>
csdo:‌Name120‌Type (M.SDT.00055)</w:t>
            </w:r>
          </w:p>
          <w:bookmarkEnd w:id="19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7" w:id="1925"/>
          <w:p>
            <w:pPr>
              <w:spacing w:after="20"/>
              <w:ind w:left="20"/>
              <w:jc w:val="both"/>
            </w:pPr>
            <w:r>
              <w:rPr>
                <w:rFonts w:ascii="Times New Roman"/>
                <w:b w:val="false"/>
                <w:i w:val="false"/>
                <w:color w:val="000000"/>
                <w:sz w:val="20"/>
              </w:rPr>
              <w:t>
2.6.7. Населенный пункт</w:t>
            </w:r>
          </w:p>
          <w:bookmarkEnd w:id="1925"/>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8" w:id="1926"/>
          <w:p>
            <w:pPr>
              <w:spacing w:after="20"/>
              <w:ind w:left="20"/>
              <w:jc w:val="both"/>
            </w:pPr>
            <w:r>
              <w:rPr>
                <w:rFonts w:ascii="Times New Roman"/>
                <w:b w:val="false"/>
                <w:i w:val="false"/>
                <w:color w:val="000000"/>
                <w:sz w:val="20"/>
              </w:rPr>
              <w:t>
csdo:‌Name120‌Type (M.SDT.00055)</w:t>
            </w:r>
          </w:p>
          <w:bookmarkEnd w:id="19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1" w:id="1927"/>
          <w:p>
            <w:pPr>
              <w:spacing w:after="20"/>
              <w:ind w:left="20"/>
              <w:jc w:val="both"/>
            </w:pPr>
            <w:r>
              <w:rPr>
                <w:rFonts w:ascii="Times New Roman"/>
                <w:b w:val="false"/>
                <w:i w:val="false"/>
                <w:color w:val="000000"/>
                <w:sz w:val="20"/>
              </w:rPr>
              <w:t>
2.6.8. Улица</w:t>
            </w:r>
          </w:p>
          <w:bookmarkEnd w:id="1927"/>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2" w:id="1928"/>
          <w:p>
            <w:pPr>
              <w:spacing w:after="20"/>
              <w:ind w:left="20"/>
              <w:jc w:val="both"/>
            </w:pPr>
            <w:r>
              <w:rPr>
                <w:rFonts w:ascii="Times New Roman"/>
                <w:b w:val="false"/>
                <w:i w:val="false"/>
                <w:color w:val="000000"/>
                <w:sz w:val="20"/>
              </w:rPr>
              <w:t>
csdo:‌Name120‌Type (M.SDT.00055)</w:t>
            </w:r>
          </w:p>
          <w:bookmarkEnd w:id="19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5" w:id="1929"/>
          <w:p>
            <w:pPr>
              <w:spacing w:after="20"/>
              <w:ind w:left="20"/>
              <w:jc w:val="both"/>
            </w:pPr>
            <w:r>
              <w:rPr>
                <w:rFonts w:ascii="Times New Roman"/>
                <w:b w:val="false"/>
                <w:i w:val="false"/>
                <w:color w:val="000000"/>
                <w:sz w:val="20"/>
              </w:rPr>
              <w:t>
2.6.9. Номер дома</w:t>
            </w:r>
          </w:p>
          <w:bookmarkEnd w:id="1929"/>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6" w:id="1930"/>
          <w:p>
            <w:pPr>
              <w:spacing w:after="20"/>
              <w:ind w:left="20"/>
              <w:jc w:val="both"/>
            </w:pPr>
            <w:r>
              <w:rPr>
                <w:rFonts w:ascii="Times New Roman"/>
                <w:b w:val="false"/>
                <w:i w:val="false"/>
                <w:color w:val="000000"/>
                <w:sz w:val="20"/>
              </w:rPr>
              <w:t>
csdo:‌Id50‌Type (M.SDT.00093)</w:t>
            </w:r>
          </w:p>
          <w:bookmarkEnd w:id="19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9" w:id="1931"/>
          <w:p>
            <w:pPr>
              <w:spacing w:after="20"/>
              <w:ind w:left="20"/>
              <w:jc w:val="both"/>
            </w:pPr>
            <w:r>
              <w:rPr>
                <w:rFonts w:ascii="Times New Roman"/>
                <w:b w:val="false"/>
                <w:i w:val="false"/>
                <w:color w:val="000000"/>
                <w:sz w:val="20"/>
              </w:rPr>
              <w:t>
2.6.10. Номер помещения</w:t>
            </w:r>
          </w:p>
          <w:bookmarkEnd w:id="1931"/>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0" w:id="1932"/>
          <w:p>
            <w:pPr>
              <w:spacing w:after="20"/>
              <w:ind w:left="20"/>
              <w:jc w:val="both"/>
            </w:pPr>
            <w:r>
              <w:rPr>
                <w:rFonts w:ascii="Times New Roman"/>
                <w:b w:val="false"/>
                <w:i w:val="false"/>
                <w:color w:val="000000"/>
                <w:sz w:val="20"/>
              </w:rPr>
              <w:t>
csdo:‌Id20‌Type (M.SDT.00092)</w:t>
            </w:r>
          </w:p>
          <w:bookmarkEnd w:id="19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3" w:id="1933"/>
          <w:p>
            <w:pPr>
              <w:spacing w:after="20"/>
              <w:ind w:left="20"/>
              <w:jc w:val="both"/>
            </w:pPr>
            <w:r>
              <w:rPr>
                <w:rFonts w:ascii="Times New Roman"/>
                <w:b w:val="false"/>
                <w:i w:val="false"/>
                <w:color w:val="000000"/>
                <w:sz w:val="20"/>
              </w:rPr>
              <w:t>
2.6.11. Почтовый индекс</w:t>
            </w:r>
          </w:p>
          <w:bookmarkEnd w:id="1933"/>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4" w:id="1934"/>
          <w:p>
            <w:pPr>
              <w:spacing w:after="20"/>
              <w:ind w:left="20"/>
              <w:jc w:val="both"/>
            </w:pPr>
            <w:r>
              <w:rPr>
                <w:rFonts w:ascii="Times New Roman"/>
                <w:b w:val="false"/>
                <w:i w:val="false"/>
                <w:color w:val="000000"/>
                <w:sz w:val="20"/>
              </w:rPr>
              <w:t>
csdo:‌Post‌Code‌Type (M.SDT.00006)</w:t>
            </w:r>
          </w:p>
          <w:bookmarkEnd w:id="19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6" w:id="1935"/>
          <w:p>
            <w:pPr>
              <w:spacing w:after="20"/>
              <w:ind w:left="20"/>
              <w:jc w:val="both"/>
            </w:pPr>
            <w:r>
              <w:rPr>
                <w:rFonts w:ascii="Times New Roman"/>
                <w:b w:val="false"/>
                <w:i w:val="false"/>
                <w:color w:val="000000"/>
                <w:sz w:val="20"/>
              </w:rPr>
              <w:t>
2.6.12. Номер абонентского ящика</w:t>
            </w:r>
          </w:p>
          <w:bookmarkEnd w:id="1935"/>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7" w:id="1936"/>
          <w:p>
            <w:pPr>
              <w:spacing w:after="20"/>
              <w:ind w:left="20"/>
              <w:jc w:val="both"/>
            </w:pPr>
            <w:r>
              <w:rPr>
                <w:rFonts w:ascii="Times New Roman"/>
                <w:b w:val="false"/>
                <w:i w:val="false"/>
                <w:color w:val="000000"/>
                <w:sz w:val="20"/>
              </w:rPr>
              <w:t>
csdo:‌Id20‌Type (M.SDT.00092)</w:t>
            </w:r>
          </w:p>
          <w:bookmarkEnd w:id="19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0" w:id="1937"/>
          <w:p>
            <w:pPr>
              <w:spacing w:after="20"/>
              <w:ind w:left="20"/>
              <w:jc w:val="both"/>
            </w:pPr>
            <w:r>
              <w:rPr>
                <w:rFonts w:ascii="Times New Roman"/>
                <w:b w:val="false"/>
                <w:i w:val="false"/>
                <w:color w:val="000000"/>
                <w:sz w:val="20"/>
              </w:rPr>
              <w:t>
2.7. Контактный реквизит</w:t>
            </w:r>
          </w:p>
          <w:bookmarkEnd w:id="1937"/>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контактном реквизите компетентного органа государства-члена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1" w:id="1938"/>
          <w:p>
            <w:pPr>
              <w:spacing w:after="20"/>
              <w:ind w:left="20"/>
              <w:jc w:val="both"/>
            </w:pPr>
            <w:r>
              <w:rPr>
                <w:rFonts w:ascii="Times New Roman"/>
                <w:b w:val="false"/>
                <w:i w:val="false"/>
                <w:color w:val="000000"/>
                <w:sz w:val="20"/>
              </w:rPr>
              <w:t>
ccdo:‌Communication‌Details‌Type (M.CDT.00003)</w:t>
            </w:r>
          </w:p>
          <w:bookmarkEnd w:id="193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2" w:id="1939"/>
          <w:p>
            <w:pPr>
              <w:spacing w:after="20"/>
              <w:ind w:left="20"/>
              <w:jc w:val="both"/>
            </w:pPr>
            <w:r>
              <w:rPr>
                <w:rFonts w:ascii="Times New Roman"/>
                <w:b w:val="false"/>
                <w:i w:val="false"/>
                <w:color w:val="000000"/>
                <w:sz w:val="20"/>
              </w:rPr>
              <w:t>
2.7.1. Код вида связи</w:t>
            </w:r>
          </w:p>
          <w:bookmarkEnd w:id="1939"/>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3" w:id="1940"/>
          <w:p>
            <w:pPr>
              <w:spacing w:after="20"/>
              <w:ind w:left="20"/>
              <w:jc w:val="both"/>
            </w:pPr>
            <w:r>
              <w:rPr>
                <w:rFonts w:ascii="Times New Roman"/>
                <w:b w:val="false"/>
                <w:i w:val="false"/>
                <w:color w:val="000000"/>
                <w:sz w:val="20"/>
              </w:rPr>
              <w:t>
csdo:‌Communication‌Channel‌Code‌V2‌Type (M.SDT.00163)</w:t>
            </w:r>
          </w:p>
          <w:bookmarkEnd w:id="194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6" w:id="1941"/>
          <w:p>
            <w:pPr>
              <w:spacing w:after="20"/>
              <w:ind w:left="20"/>
              <w:jc w:val="both"/>
            </w:pPr>
            <w:r>
              <w:rPr>
                <w:rFonts w:ascii="Times New Roman"/>
                <w:b w:val="false"/>
                <w:i w:val="false"/>
                <w:color w:val="000000"/>
                <w:sz w:val="20"/>
              </w:rPr>
              <w:t>
2.7.2. Наименование вида связи</w:t>
            </w:r>
          </w:p>
          <w:bookmarkEnd w:id="1941"/>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7" w:id="1942"/>
          <w:p>
            <w:pPr>
              <w:spacing w:after="20"/>
              <w:ind w:left="20"/>
              <w:jc w:val="both"/>
            </w:pPr>
            <w:r>
              <w:rPr>
                <w:rFonts w:ascii="Times New Roman"/>
                <w:b w:val="false"/>
                <w:i w:val="false"/>
                <w:color w:val="000000"/>
                <w:sz w:val="20"/>
              </w:rPr>
              <w:t>
csdo:‌Name120‌Type (M.SDT.00055)</w:t>
            </w:r>
          </w:p>
          <w:bookmarkEnd w:id="19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0" w:id="1943"/>
          <w:p>
            <w:pPr>
              <w:spacing w:after="20"/>
              <w:ind w:left="20"/>
              <w:jc w:val="both"/>
            </w:pPr>
            <w:r>
              <w:rPr>
                <w:rFonts w:ascii="Times New Roman"/>
                <w:b w:val="false"/>
                <w:i w:val="false"/>
                <w:color w:val="000000"/>
                <w:sz w:val="20"/>
              </w:rPr>
              <w:t>
2.7.3. Идентификатор канала связи</w:t>
            </w:r>
          </w:p>
          <w:bookmarkEnd w:id="1943"/>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1" w:id="1944"/>
          <w:p>
            <w:pPr>
              <w:spacing w:after="20"/>
              <w:ind w:left="20"/>
              <w:jc w:val="both"/>
            </w:pPr>
            <w:r>
              <w:rPr>
                <w:rFonts w:ascii="Times New Roman"/>
                <w:b w:val="false"/>
                <w:i w:val="false"/>
                <w:color w:val="000000"/>
                <w:sz w:val="20"/>
              </w:rPr>
              <w:t>
csdo:‌Communication‌Channel‌Id‌Type (M.SDT.00015)</w:t>
            </w:r>
          </w:p>
          <w:bookmarkEnd w:id="19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4" w:id="1945"/>
          <w:p>
            <w:pPr>
              <w:spacing w:after="20"/>
              <w:ind w:left="20"/>
              <w:jc w:val="both"/>
            </w:pPr>
            <w:r>
              <w:rPr>
                <w:rFonts w:ascii="Times New Roman"/>
                <w:b w:val="false"/>
                <w:i w:val="false"/>
                <w:color w:val="000000"/>
                <w:sz w:val="20"/>
              </w:rPr>
              <w:t>
3. Компетентный орган, направляющий сведения</w:t>
            </w:r>
          </w:p>
          <w:bookmarkEnd w:id="1945"/>
          <w:p>
            <w:pPr>
              <w:spacing w:after="20"/>
              <w:ind w:left="20"/>
              <w:jc w:val="both"/>
            </w:pPr>
            <w:r>
              <w:rPr>
                <w:rFonts w:ascii="Times New Roman"/>
                <w:b w:val="false"/>
                <w:i w:val="false"/>
                <w:color w:val="000000"/>
                <w:sz w:val="20"/>
              </w:rPr>
              <w:t>
(spcdo:‌Submitting‌Authority‌Details)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компетентном органе, направляющем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5" w:id="1946"/>
          <w:p>
            <w:pPr>
              <w:spacing w:after="20"/>
              <w:ind w:left="20"/>
              <w:jc w:val="both"/>
            </w:pPr>
            <w:r>
              <w:rPr>
                <w:rFonts w:ascii="Times New Roman"/>
                <w:b w:val="false"/>
                <w:i w:val="false"/>
                <w:color w:val="000000"/>
                <w:sz w:val="20"/>
              </w:rPr>
              <w:t>
spcdo:‌Unified‌Authority‌Department‌Basic‌Details‌Type (M.SP.CDT.00019)</w:t>
            </w:r>
          </w:p>
          <w:bookmarkEnd w:id="194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6" w:id="1947"/>
          <w:p>
            <w:pPr>
              <w:spacing w:after="20"/>
              <w:ind w:left="20"/>
              <w:jc w:val="both"/>
            </w:pPr>
            <w:r>
              <w:rPr>
                <w:rFonts w:ascii="Times New Roman"/>
                <w:b w:val="false"/>
                <w:i w:val="false"/>
                <w:color w:val="000000"/>
                <w:sz w:val="20"/>
              </w:rPr>
              <w:t>
3.1. Код страны</w:t>
            </w:r>
          </w:p>
          <w:bookmarkEnd w:id="1947"/>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7" w:id="1948"/>
          <w:p>
            <w:pPr>
              <w:spacing w:after="20"/>
              <w:ind w:left="20"/>
              <w:jc w:val="both"/>
            </w:pPr>
            <w:r>
              <w:rPr>
                <w:rFonts w:ascii="Times New Roman"/>
                <w:b w:val="false"/>
                <w:i w:val="false"/>
                <w:color w:val="000000"/>
                <w:sz w:val="20"/>
              </w:rPr>
              <w:t>
csdo:‌Unified‌Country‌Code‌Type (M.SDT.00112)</w:t>
            </w:r>
          </w:p>
          <w:bookmarkEnd w:id="194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9" w:id="1949"/>
          <w:p>
            <w:pPr>
              <w:spacing w:after="20"/>
              <w:ind w:left="20"/>
              <w:jc w:val="both"/>
            </w:pPr>
            <w:r>
              <w:rPr>
                <w:rFonts w:ascii="Times New Roman"/>
                <w:b w:val="false"/>
                <w:i w:val="false"/>
                <w:color w:val="000000"/>
                <w:sz w:val="20"/>
              </w:rPr>
              <w:t>
а) идентификатор справочника (классификатора)</w:t>
            </w:r>
          </w:p>
          <w:bookmarkEnd w:id="1949"/>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0" w:id="1950"/>
          <w:p>
            <w:pPr>
              <w:spacing w:after="20"/>
              <w:ind w:left="20"/>
              <w:jc w:val="both"/>
            </w:pPr>
            <w:r>
              <w:rPr>
                <w:rFonts w:ascii="Times New Roman"/>
                <w:b w:val="false"/>
                <w:i w:val="false"/>
                <w:color w:val="000000"/>
                <w:sz w:val="20"/>
              </w:rPr>
              <w:t>
csdo:‌Reference‌Data‌Id‌Type (M.SDT.00091)</w:t>
            </w:r>
          </w:p>
          <w:bookmarkEnd w:id="19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3" w:id="1951"/>
          <w:p>
            <w:pPr>
              <w:spacing w:after="20"/>
              <w:ind w:left="20"/>
              <w:jc w:val="both"/>
            </w:pPr>
            <w:r>
              <w:rPr>
                <w:rFonts w:ascii="Times New Roman"/>
                <w:b w:val="false"/>
                <w:i w:val="false"/>
                <w:color w:val="000000"/>
                <w:sz w:val="20"/>
              </w:rPr>
              <w:t>
3.2. Идентификатор уполномоченного органа</w:t>
            </w:r>
          </w:p>
          <w:bookmarkEnd w:id="1951"/>
          <w:p>
            <w:pPr>
              <w:spacing w:after="20"/>
              <w:ind w:left="20"/>
              <w:jc w:val="both"/>
            </w:pPr>
            <w:r>
              <w:rPr>
                <w:rFonts w:ascii="Times New Roman"/>
                <w:b w:val="false"/>
                <w:i w:val="false"/>
                <w:color w:val="000000"/>
                <w:sz w:val="20"/>
              </w:rPr>
              <w:t>
(csdo:‌Authority‌Id)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4" w:id="1952"/>
          <w:p>
            <w:pPr>
              <w:spacing w:after="20"/>
              <w:ind w:left="20"/>
              <w:jc w:val="both"/>
            </w:pPr>
            <w:r>
              <w:rPr>
                <w:rFonts w:ascii="Times New Roman"/>
                <w:b w:val="false"/>
                <w:i w:val="false"/>
                <w:color w:val="000000"/>
                <w:sz w:val="20"/>
              </w:rPr>
              <w:t>
csdo:‌Id20‌Type (M.SDT.00092)</w:t>
            </w:r>
          </w:p>
          <w:bookmarkEnd w:id="19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7" w:id="1953"/>
          <w:p>
            <w:pPr>
              <w:spacing w:after="20"/>
              <w:ind w:left="20"/>
              <w:jc w:val="both"/>
            </w:pPr>
            <w:r>
              <w:rPr>
                <w:rFonts w:ascii="Times New Roman"/>
                <w:b w:val="false"/>
                <w:i w:val="false"/>
                <w:color w:val="000000"/>
                <w:sz w:val="20"/>
              </w:rPr>
              <w:t>
3.3. Наименование уполномоченного органа</w:t>
            </w:r>
          </w:p>
          <w:bookmarkEnd w:id="1953"/>
          <w:p>
            <w:pPr>
              <w:spacing w:after="20"/>
              <w:ind w:left="20"/>
              <w:jc w:val="both"/>
            </w:pPr>
            <w:r>
              <w:rPr>
                <w:rFonts w:ascii="Times New Roman"/>
                <w:b w:val="false"/>
                <w:i w:val="false"/>
                <w:color w:val="000000"/>
                <w:sz w:val="20"/>
              </w:rPr>
              <w:t>
(csdo:‌Authority‌Name)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8" w:id="1954"/>
          <w:p>
            <w:pPr>
              <w:spacing w:after="20"/>
              <w:ind w:left="20"/>
              <w:jc w:val="both"/>
            </w:pPr>
            <w:r>
              <w:rPr>
                <w:rFonts w:ascii="Times New Roman"/>
                <w:b w:val="false"/>
                <w:i w:val="false"/>
                <w:color w:val="000000"/>
                <w:sz w:val="20"/>
              </w:rPr>
              <w:t>
csdo:‌Name300‌Type (M.SDT.00056)</w:t>
            </w:r>
          </w:p>
          <w:bookmarkEnd w:id="19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1" w:id="1955"/>
          <w:p>
            <w:pPr>
              <w:spacing w:after="20"/>
              <w:ind w:left="20"/>
              <w:jc w:val="both"/>
            </w:pPr>
            <w:r>
              <w:rPr>
                <w:rFonts w:ascii="Times New Roman"/>
                <w:b w:val="false"/>
                <w:i w:val="false"/>
                <w:color w:val="000000"/>
                <w:sz w:val="20"/>
              </w:rPr>
              <w:t>
3.4. Краткое наименование уполномоченного органа</w:t>
            </w:r>
          </w:p>
          <w:bookmarkEnd w:id="1955"/>
          <w:p>
            <w:pPr>
              <w:spacing w:after="20"/>
              <w:ind w:left="20"/>
              <w:jc w:val="both"/>
            </w:pPr>
            <w:r>
              <w:rPr>
                <w:rFonts w:ascii="Times New Roman"/>
                <w:b w:val="false"/>
                <w:i w:val="false"/>
                <w:color w:val="000000"/>
                <w:sz w:val="20"/>
              </w:rPr>
              <w:t>
(csdo:‌Authority‌Brief‌Name)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2" w:id="1956"/>
          <w:p>
            <w:pPr>
              <w:spacing w:after="20"/>
              <w:ind w:left="20"/>
              <w:jc w:val="both"/>
            </w:pPr>
            <w:r>
              <w:rPr>
                <w:rFonts w:ascii="Times New Roman"/>
                <w:b w:val="false"/>
                <w:i w:val="false"/>
                <w:color w:val="000000"/>
                <w:sz w:val="20"/>
              </w:rPr>
              <w:t>
csdo:‌Name120‌Type (M.SDT.00055)</w:t>
            </w:r>
          </w:p>
          <w:bookmarkEnd w:id="19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5" w:id="1957"/>
          <w:p>
            <w:pPr>
              <w:spacing w:after="20"/>
              <w:ind w:left="20"/>
              <w:jc w:val="both"/>
            </w:pPr>
            <w:r>
              <w:rPr>
                <w:rFonts w:ascii="Times New Roman"/>
                <w:b w:val="false"/>
                <w:i w:val="false"/>
                <w:color w:val="000000"/>
                <w:sz w:val="20"/>
              </w:rPr>
              <w:t>
3.5. Территориальное подразделение</w:t>
            </w:r>
          </w:p>
          <w:bookmarkEnd w:id="1957"/>
          <w:p>
            <w:pPr>
              <w:spacing w:after="20"/>
              <w:ind w:left="20"/>
              <w:jc w:val="both"/>
            </w:pPr>
            <w:r>
              <w:rPr>
                <w:rFonts w:ascii="Times New Roman"/>
                <w:b w:val="false"/>
                <w:i w:val="false"/>
                <w:color w:val="000000"/>
                <w:sz w:val="20"/>
              </w:rPr>
              <w:t>
(spcdo:‌Territorial‌Subdivision‌Details)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территориальном подразделении компетентного органа государства-члена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6" w:id="1958"/>
          <w:p>
            <w:pPr>
              <w:spacing w:after="20"/>
              <w:ind w:left="20"/>
              <w:jc w:val="both"/>
            </w:pPr>
            <w:r>
              <w:rPr>
                <w:rFonts w:ascii="Times New Roman"/>
                <w:b w:val="false"/>
                <w:i w:val="false"/>
                <w:color w:val="000000"/>
                <w:sz w:val="20"/>
              </w:rPr>
              <w:t>
spcdo:‌Territorial‌Subdivision‌Details‌Type (M.SP.CDT.00089)</w:t>
            </w:r>
          </w:p>
          <w:bookmarkEnd w:id="195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7" w:id="1959"/>
          <w:p>
            <w:pPr>
              <w:spacing w:after="20"/>
              <w:ind w:left="20"/>
              <w:jc w:val="both"/>
            </w:pPr>
            <w:r>
              <w:rPr>
                <w:rFonts w:ascii="Times New Roman"/>
                <w:b w:val="false"/>
                <w:i w:val="false"/>
                <w:color w:val="000000"/>
                <w:sz w:val="20"/>
              </w:rPr>
              <w:t>
3.5.1. Код территориального подразделения</w:t>
            </w:r>
          </w:p>
          <w:bookmarkEnd w:id="1959"/>
          <w:p>
            <w:pPr>
              <w:spacing w:after="20"/>
              <w:ind w:left="20"/>
              <w:jc w:val="both"/>
            </w:pPr>
            <w:r>
              <w:rPr>
                <w:rFonts w:ascii="Times New Roman"/>
                <w:b w:val="false"/>
                <w:i w:val="false"/>
                <w:color w:val="000000"/>
                <w:sz w:val="20"/>
              </w:rPr>
              <w:t>
(spsdo:‌Territorial‌Subdivision‌Code)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территориального подразделения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8" w:id="1960"/>
          <w:p>
            <w:pPr>
              <w:spacing w:after="20"/>
              <w:ind w:left="20"/>
              <w:jc w:val="both"/>
            </w:pPr>
            <w:r>
              <w:rPr>
                <w:rFonts w:ascii="Times New Roman"/>
                <w:b w:val="false"/>
                <w:i w:val="false"/>
                <w:color w:val="000000"/>
                <w:sz w:val="20"/>
              </w:rPr>
              <w:t>
csdo:‌Code20‌Type (M.SDT.00160)</w:t>
            </w:r>
          </w:p>
          <w:bookmarkEnd w:id="19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1" w:id="1961"/>
          <w:p>
            <w:pPr>
              <w:spacing w:after="20"/>
              <w:ind w:left="20"/>
              <w:jc w:val="both"/>
            </w:pPr>
            <w:r>
              <w:rPr>
                <w:rFonts w:ascii="Times New Roman"/>
                <w:b w:val="false"/>
                <w:i w:val="false"/>
                <w:color w:val="000000"/>
                <w:sz w:val="20"/>
              </w:rPr>
              <w:t>
3.5.2. Наименование территориального подразделения</w:t>
            </w:r>
          </w:p>
          <w:bookmarkEnd w:id="1961"/>
          <w:p>
            <w:pPr>
              <w:spacing w:after="20"/>
              <w:ind w:left="20"/>
              <w:jc w:val="both"/>
            </w:pPr>
            <w:r>
              <w:rPr>
                <w:rFonts w:ascii="Times New Roman"/>
                <w:b w:val="false"/>
                <w:i w:val="false"/>
                <w:color w:val="000000"/>
                <w:sz w:val="20"/>
              </w:rPr>
              <w:t>
(spsdo:‌Territorial‌Subdivision‌Name)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территориального подразделения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2" w:id="1962"/>
          <w:p>
            <w:pPr>
              <w:spacing w:after="20"/>
              <w:ind w:left="20"/>
              <w:jc w:val="both"/>
            </w:pPr>
            <w:r>
              <w:rPr>
                <w:rFonts w:ascii="Times New Roman"/>
                <w:b w:val="false"/>
                <w:i w:val="false"/>
                <w:color w:val="000000"/>
                <w:sz w:val="20"/>
              </w:rPr>
              <w:t>
csdo:‌Name300‌Type (M.SDT.00056)</w:t>
            </w:r>
          </w:p>
          <w:bookmarkEnd w:id="19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5" w:id="1963"/>
          <w:p>
            <w:pPr>
              <w:spacing w:after="20"/>
              <w:ind w:left="20"/>
              <w:jc w:val="both"/>
            </w:pPr>
            <w:r>
              <w:rPr>
                <w:rFonts w:ascii="Times New Roman"/>
                <w:b w:val="false"/>
                <w:i w:val="false"/>
                <w:color w:val="000000"/>
                <w:sz w:val="20"/>
              </w:rPr>
              <w:t>
3.6. Адрес</w:t>
            </w:r>
          </w:p>
          <w:bookmarkEnd w:id="1963"/>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адресе компетентного органа государства-члена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6" w:id="1964"/>
          <w:p>
            <w:pPr>
              <w:spacing w:after="20"/>
              <w:ind w:left="20"/>
              <w:jc w:val="both"/>
            </w:pPr>
            <w:r>
              <w:rPr>
                <w:rFonts w:ascii="Times New Roman"/>
                <w:b w:val="false"/>
                <w:i w:val="false"/>
                <w:color w:val="000000"/>
                <w:sz w:val="20"/>
              </w:rPr>
              <w:t>
ccdo:‌Subject‌Address‌Details‌Type (M.CDT.00064)</w:t>
            </w:r>
          </w:p>
          <w:bookmarkEnd w:id="196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7" w:id="1965"/>
          <w:p>
            <w:pPr>
              <w:spacing w:after="20"/>
              <w:ind w:left="20"/>
              <w:jc w:val="both"/>
            </w:pPr>
            <w:r>
              <w:rPr>
                <w:rFonts w:ascii="Times New Roman"/>
                <w:b w:val="false"/>
                <w:i w:val="false"/>
                <w:color w:val="000000"/>
                <w:sz w:val="20"/>
              </w:rPr>
              <w:t>
3.6.1. Код вида адреса</w:t>
            </w:r>
          </w:p>
          <w:bookmarkEnd w:id="1965"/>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8" w:id="1966"/>
          <w:p>
            <w:pPr>
              <w:spacing w:after="20"/>
              <w:ind w:left="20"/>
              <w:jc w:val="both"/>
            </w:pPr>
            <w:r>
              <w:rPr>
                <w:rFonts w:ascii="Times New Roman"/>
                <w:b w:val="false"/>
                <w:i w:val="false"/>
                <w:color w:val="000000"/>
                <w:sz w:val="20"/>
              </w:rPr>
              <w:t>
csdo:‌Address‌Kind‌Code‌Type (M.SDT.00162)</w:t>
            </w:r>
          </w:p>
          <w:bookmarkEnd w:id="19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1" w:id="1967"/>
          <w:p>
            <w:pPr>
              <w:spacing w:after="20"/>
              <w:ind w:left="20"/>
              <w:jc w:val="both"/>
            </w:pPr>
            <w:r>
              <w:rPr>
                <w:rFonts w:ascii="Times New Roman"/>
                <w:b w:val="false"/>
                <w:i w:val="false"/>
                <w:color w:val="000000"/>
                <w:sz w:val="20"/>
              </w:rPr>
              <w:t>
3.6.2. Код страны</w:t>
            </w:r>
          </w:p>
          <w:bookmarkEnd w:id="1967"/>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2" w:id="1968"/>
          <w:p>
            <w:pPr>
              <w:spacing w:after="20"/>
              <w:ind w:left="20"/>
              <w:jc w:val="both"/>
            </w:pPr>
            <w:r>
              <w:rPr>
                <w:rFonts w:ascii="Times New Roman"/>
                <w:b w:val="false"/>
                <w:i w:val="false"/>
                <w:color w:val="000000"/>
                <w:sz w:val="20"/>
              </w:rPr>
              <w:t>
csdo:‌Unified‌Country‌Code‌Type (M.SDT.00112)</w:t>
            </w:r>
          </w:p>
          <w:bookmarkEnd w:id="196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4" w:id="1969"/>
          <w:p>
            <w:pPr>
              <w:spacing w:after="20"/>
              <w:ind w:left="20"/>
              <w:jc w:val="both"/>
            </w:pPr>
            <w:r>
              <w:rPr>
                <w:rFonts w:ascii="Times New Roman"/>
                <w:b w:val="false"/>
                <w:i w:val="false"/>
                <w:color w:val="000000"/>
                <w:sz w:val="20"/>
              </w:rPr>
              <w:t>
а) идентификатор справочника (классификатора)</w:t>
            </w:r>
          </w:p>
          <w:bookmarkEnd w:id="1969"/>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5" w:id="1970"/>
          <w:p>
            <w:pPr>
              <w:spacing w:after="20"/>
              <w:ind w:left="20"/>
              <w:jc w:val="both"/>
            </w:pPr>
            <w:r>
              <w:rPr>
                <w:rFonts w:ascii="Times New Roman"/>
                <w:b w:val="false"/>
                <w:i w:val="false"/>
                <w:color w:val="000000"/>
                <w:sz w:val="20"/>
              </w:rPr>
              <w:t>
csdo:‌Reference‌Data‌Id‌Type (M.SDT.00091)</w:t>
            </w:r>
          </w:p>
          <w:bookmarkEnd w:id="19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8" w:id="1971"/>
          <w:p>
            <w:pPr>
              <w:spacing w:after="20"/>
              <w:ind w:left="20"/>
              <w:jc w:val="both"/>
            </w:pPr>
            <w:r>
              <w:rPr>
                <w:rFonts w:ascii="Times New Roman"/>
                <w:b w:val="false"/>
                <w:i w:val="false"/>
                <w:color w:val="000000"/>
                <w:sz w:val="20"/>
              </w:rPr>
              <w:t>
3.6.3. Код территории</w:t>
            </w:r>
          </w:p>
          <w:bookmarkEnd w:id="1971"/>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9" w:id="1972"/>
          <w:p>
            <w:pPr>
              <w:spacing w:after="20"/>
              <w:ind w:left="20"/>
              <w:jc w:val="both"/>
            </w:pPr>
            <w:r>
              <w:rPr>
                <w:rFonts w:ascii="Times New Roman"/>
                <w:b w:val="false"/>
                <w:i w:val="false"/>
                <w:color w:val="000000"/>
                <w:sz w:val="20"/>
              </w:rPr>
              <w:t>
csdo:‌Territory‌Code‌Type (M.SDT.00031)</w:t>
            </w:r>
          </w:p>
          <w:bookmarkEnd w:id="19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2" w:id="1973"/>
          <w:p>
            <w:pPr>
              <w:spacing w:after="20"/>
              <w:ind w:left="20"/>
              <w:jc w:val="both"/>
            </w:pPr>
            <w:r>
              <w:rPr>
                <w:rFonts w:ascii="Times New Roman"/>
                <w:b w:val="false"/>
                <w:i w:val="false"/>
                <w:color w:val="000000"/>
                <w:sz w:val="20"/>
              </w:rPr>
              <w:t>
3.6.4. Регион</w:t>
            </w:r>
          </w:p>
          <w:bookmarkEnd w:id="1973"/>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3" w:id="1974"/>
          <w:p>
            <w:pPr>
              <w:spacing w:after="20"/>
              <w:ind w:left="20"/>
              <w:jc w:val="both"/>
            </w:pPr>
            <w:r>
              <w:rPr>
                <w:rFonts w:ascii="Times New Roman"/>
                <w:b w:val="false"/>
                <w:i w:val="false"/>
                <w:color w:val="000000"/>
                <w:sz w:val="20"/>
              </w:rPr>
              <w:t>
csdo:‌Name120‌Type (M.SDT.00055)</w:t>
            </w:r>
          </w:p>
          <w:bookmarkEnd w:id="19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6" w:id="1975"/>
          <w:p>
            <w:pPr>
              <w:spacing w:after="20"/>
              <w:ind w:left="20"/>
              <w:jc w:val="both"/>
            </w:pPr>
            <w:r>
              <w:rPr>
                <w:rFonts w:ascii="Times New Roman"/>
                <w:b w:val="false"/>
                <w:i w:val="false"/>
                <w:color w:val="000000"/>
                <w:sz w:val="20"/>
              </w:rPr>
              <w:t>
3.6.5. Район</w:t>
            </w:r>
          </w:p>
          <w:bookmarkEnd w:id="1975"/>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7" w:id="1976"/>
          <w:p>
            <w:pPr>
              <w:spacing w:after="20"/>
              <w:ind w:left="20"/>
              <w:jc w:val="both"/>
            </w:pPr>
            <w:r>
              <w:rPr>
                <w:rFonts w:ascii="Times New Roman"/>
                <w:b w:val="false"/>
                <w:i w:val="false"/>
                <w:color w:val="000000"/>
                <w:sz w:val="20"/>
              </w:rPr>
              <w:t>
csdo:‌Name120‌Type (M.SDT.00055)</w:t>
            </w:r>
          </w:p>
          <w:bookmarkEnd w:id="19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0" w:id="1977"/>
          <w:p>
            <w:pPr>
              <w:spacing w:after="20"/>
              <w:ind w:left="20"/>
              <w:jc w:val="both"/>
            </w:pPr>
            <w:r>
              <w:rPr>
                <w:rFonts w:ascii="Times New Roman"/>
                <w:b w:val="false"/>
                <w:i w:val="false"/>
                <w:color w:val="000000"/>
                <w:sz w:val="20"/>
              </w:rPr>
              <w:t>
3.6.6. Город</w:t>
            </w:r>
          </w:p>
          <w:bookmarkEnd w:id="1977"/>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1" w:id="1978"/>
          <w:p>
            <w:pPr>
              <w:spacing w:after="20"/>
              <w:ind w:left="20"/>
              <w:jc w:val="both"/>
            </w:pPr>
            <w:r>
              <w:rPr>
                <w:rFonts w:ascii="Times New Roman"/>
                <w:b w:val="false"/>
                <w:i w:val="false"/>
                <w:color w:val="000000"/>
                <w:sz w:val="20"/>
              </w:rPr>
              <w:t>
csdo:‌Name120‌Type (M.SDT.00055)</w:t>
            </w:r>
          </w:p>
          <w:bookmarkEnd w:id="19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4" w:id="1979"/>
          <w:p>
            <w:pPr>
              <w:spacing w:after="20"/>
              <w:ind w:left="20"/>
              <w:jc w:val="both"/>
            </w:pPr>
            <w:r>
              <w:rPr>
                <w:rFonts w:ascii="Times New Roman"/>
                <w:b w:val="false"/>
                <w:i w:val="false"/>
                <w:color w:val="000000"/>
                <w:sz w:val="20"/>
              </w:rPr>
              <w:t>
3.6.7. Населенный пункт</w:t>
            </w:r>
          </w:p>
          <w:bookmarkEnd w:id="1979"/>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5" w:id="1980"/>
          <w:p>
            <w:pPr>
              <w:spacing w:after="20"/>
              <w:ind w:left="20"/>
              <w:jc w:val="both"/>
            </w:pPr>
            <w:r>
              <w:rPr>
                <w:rFonts w:ascii="Times New Roman"/>
                <w:b w:val="false"/>
                <w:i w:val="false"/>
                <w:color w:val="000000"/>
                <w:sz w:val="20"/>
              </w:rPr>
              <w:t>
csdo:‌Name120‌Type (M.SDT.00055)</w:t>
            </w:r>
          </w:p>
          <w:bookmarkEnd w:id="19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8" w:id="1981"/>
          <w:p>
            <w:pPr>
              <w:spacing w:after="20"/>
              <w:ind w:left="20"/>
              <w:jc w:val="both"/>
            </w:pPr>
            <w:r>
              <w:rPr>
                <w:rFonts w:ascii="Times New Roman"/>
                <w:b w:val="false"/>
                <w:i w:val="false"/>
                <w:color w:val="000000"/>
                <w:sz w:val="20"/>
              </w:rPr>
              <w:t>
3.6.8. Улица</w:t>
            </w:r>
          </w:p>
          <w:bookmarkEnd w:id="1981"/>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9" w:id="1982"/>
          <w:p>
            <w:pPr>
              <w:spacing w:after="20"/>
              <w:ind w:left="20"/>
              <w:jc w:val="both"/>
            </w:pPr>
            <w:r>
              <w:rPr>
                <w:rFonts w:ascii="Times New Roman"/>
                <w:b w:val="false"/>
                <w:i w:val="false"/>
                <w:color w:val="000000"/>
                <w:sz w:val="20"/>
              </w:rPr>
              <w:t>
csdo:‌Name120‌Type (M.SDT.00055)</w:t>
            </w:r>
          </w:p>
          <w:bookmarkEnd w:id="19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2" w:id="1983"/>
          <w:p>
            <w:pPr>
              <w:spacing w:after="20"/>
              <w:ind w:left="20"/>
              <w:jc w:val="both"/>
            </w:pPr>
            <w:r>
              <w:rPr>
                <w:rFonts w:ascii="Times New Roman"/>
                <w:b w:val="false"/>
                <w:i w:val="false"/>
                <w:color w:val="000000"/>
                <w:sz w:val="20"/>
              </w:rPr>
              <w:t>
3.6.9. Номер дома</w:t>
            </w:r>
          </w:p>
          <w:bookmarkEnd w:id="1983"/>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3" w:id="1984"/>
          <w:p>
            <w:pPr>
              <w:spacing w:after="20"/>
              <w:ind w:left="20"/>
              <w:jc w:val="both"/>
            </w:pPr>
            <w:r>
              <w:rPr>
                <w:rFonts w:ascii="Times New Roman"/>
                <w:b w:val="false"/>
                <w:i w:val="false"/>
                <w:color w:val="000000"/>
                <w:sz w:val="20"/>
              </w:rPr>
              <w:t>
csdo:‌Id50‌Type (M.SDT.00093)</w:t>
            </w:r>
          </w:p>
          <w:bookmarkEnd w:id="19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6" w:id="1985"/>
          <w:p>
            <w:pPr>
              <w:spacing w:after="20"/>
              <w:ind w:left="20"/>
              <w:jc w:val="both"/>
            </w:pPr>
            <w:r>
              <w:rPr>
                <w:rFonts w:ascii="Times New Roman"/>
                <w:b w:val="false"/>
                <w:i w:val="false"/>
                <w:color w:val="000000"/>
                <w:sz w:val="20"/>
              </w:rPr>
              <w:t>
3.6.10. Номер помещения</w:t>
            </w:r>
          </w:p>
          <w:bookmarkEnd w:id="1985"/>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7" w:id="1986"/>
          <w:p>
            <w:pPr>
              <w:spacing w:after="20"/>
              <w:ind w:left="20"/>
              <w:jc w:val="both"/>
            </w:pPr>
            <w:r>
              <w:rPr>
                <w:rFonts w:ascii="Times New Roman"/>
                <w:b w:val="false"/>
                <w:i w:val="false"/>
                <w:color w:val="000000"/>
                <w:sz w:val="20"/>
              </w:rPr>
              <w:t>
csdo:‌Id20‌Type (M.SDT.00092)</w:t>
            </w:r>
          </w:p>
          <w:bookmarkEnd w:id="19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0" w:id="1987"/>
          <w:p>
            <w:pPr>
              <w:spacing w:after="20"/>
              <w:ind w:left="20"/>
              <w:jc w:val="both"/>
            </w:pPr>
            <w:r>
              <w:rPr>
                <w:rFonts w:ascii="Times New Roman"/>
                <w:b w:val="false"/>
                <w:i w:val="false"/>
                <w:color w:val="000000"/>
                <w:sz w:val="20"/>
              </w:rPr>
              <w:t>
3.6.11. Почтовый индекс</w:t>
            </w:r>
          </w:p>
          <w:bookmarkEnd w:id="1987"/>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1" w:id="1988"/>
          <w:p>
            <w:pPr>
              <w:spacing w:after="20"/>
              <w:ind w:left="20"/>
              <w:jc w:val="both"/>
            </w:pPr>
            <w:r>
              <w:rPr>
                <w:rFonts w:ascii="Times New Roman"/>
                <w:b w:val="false"/>
                <w:i w:val="false"/>
                <w:color w:val="000000"/>
                <w:sz w:val="20"/>
              </w:rPr>
              <w:t>
csdo:‌Post‌Code‌Type (M.SDT.00006)</w:t>
            </w:r>
          </w:p>
          <w:bookmarkEnd w:id="19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3" w:id="1989"/>
          <w:p>
            <w:pPr>
              <w:spacing w:after="20"/>
              <w:ind w:left="20"/>
              <w:jc w:val="both"/>
            </w:pPr>
            <w:r>
              <w:rPr>
                <w:rFonts w:ascii="Times New Roman"/>
                <w:b w:val="false"/>
                <w:i w:val="false"/>
                <w:color w:val="000000"/>
                <w:sz w:val="20"/>
              </w:rPr>
              <w:t>
3.6.12. Номер абонентского ящика</w:t>
            </w:r>
          </w:p>
          <w:bookmarkEnd w:id="1989"/>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4" w:id="1990"/>
          <w:p>
            <w:pPr>
              <w:spacing w:after="20"/>
              <w:ind w:left="20"/>
              <w:jc w:val="both"/>
            </w:pPr>
            <w:r>
              <w:rPr>
                <w:rFonts w:ascii="Times New Roman"/>
                <w:b w:val="false"/>
                <w:i w:val="false"/>
                <w:color w:val="000000"/>
                <w:sz w:val="20"/>
              </w:rPr>
              <w:t>
csdo:‌Id20‌Type (M.SDT.00092)</w:t>
            </w:r>
          </w:p>
          <w:bookmarkEnd w:id="19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7" w:id="1991"/>
          <w:p>
            <w:pPr>
              <w:spacing w:after="20"/>
              <w:ind w:left="20"/>
              <w:jc w:val="both"/>
            </w:pPr>
            <w:r>
              <w:rPr>
                <w:rFonts w:ascii="Times New Roman"/>
                <w:b w:val="false"/>
                <w:i w:val="false"/>
                <w:color w:val="000000"/>
                <w:sz w:val="20"/>
              </w:rPr>
              <w:t>
3.7. Контактный реквизит</w:t>
            </w:r>
          </w:p>
          <w:bookmarkEnd w:id="1991"/>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контактном реквизите компетентного органа государства-члена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8" w:id="1992"/>
          <w:p>
            <w:pPr>
              <w:spacing w:after="20"/>
              <w:ind w:left="20"/>
              <w:jc w:val="both"/>
            </w:pPr>
            <w:r>
              <w:rPr>
                <w:rFonts w:ascii="Times New Roman"/>
                <w:b w:val="false"/>
                <w:i w:val="false"/>
                <w:color w:val="000000"/>
                <w:sz w:val="20"/>
              </w:rPr>
              <w:t>
ccdo:‌Communication‌Details‌Type (M.CDT.00003)</w:t>
            </w:r>
          </w:p>
          <w:bookmarkEnd w:id="199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9" w:id="1993"/>
          <w:p>
            <w:pPr>
              <w:spacing w:after="20"/>
              <w:ind w:left="20"/>
              <w:jc w:val="both"/>
            </w:pPr>
            <w:r>
              <w:rPr>
                <w:rFonts w:ascii="Times New Roman"/>
                <w:b w:val="false"/>
                <w:i w:val="false"/>
                <w:color w:val="000000"/>
                <w:sz w:val="20"/>
              </w:rPr>
              <w:t>
3.7.1. Код вида связи</w:t>
            </w:r>
          </w:p>
          <w:bookmarkEnd w:id="1993"/>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0" w:id="1994"/>
          <w:p>
            <w:pPr>
              <w:spacing w:after="20"/>
              <w:ind w:left="20"/>
              <w:jc w:val="both"/>
            </w:pPr>
            <w:r>
              <w:rPr>
                <w:rFonts w:ascii="Times New Roman"/>
                <w:b w:val="false"/>
                <w:i w:val="false"/>
                <w:color w:val="000000"/>
                <w:sz w:val="20"/>
              </w:rPr>
              <w:t>
csdo:‌Communication‌Channel‌Code‌V2‌Type (M.SDT.00163)</w:t>
            </w:r>
          </w:p>
          <w:bookmarkEnd w:id="19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3" w:id="1995"/>
          <w:p>
            <w:pPr>
              <w:spacing w:after="20"/>
              <w:ind w:left="20"/>
              <w:jc w:val="both"/>
            </w:pPr>
            <w:r>
              <w:rPr>
                <w:rFonts w:ascii="Times New Roman"/>
                <w:b w:val="false"/>
                <w:i w:val="false"/>
                <w:color w:val="000000"/>
                <w:sz w:val="20"/>
              </w:rPr>
              <w:t>
3.7.2. Наименование вида связи</w:t>
            </w:r>
          </w:p>
          <w:bookmarkEnd w:id="1995"/>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4" w:id="1996"/>
          <w:p>
            <w:pPr>
              <w:spacing w:after="20"/>
              <w:ind w:left="20"/>
              <w:jc w:val="both"/>
            </w:pPr>
            <w:r>
              <w:rPr>
                <w:rFonts w:ascii="Times New Roman"/>
                <w:b w:val="false"/>
                <w:i w:val="false"/>
                <w:color w:val="000000"/>
                <w:sz w:val="20"/>
              </w:rPr>
              <w:t>
csdo:‌Name120‌Type (M.SDT.00055)</w:t>
            </w:r>
          </w:p>
          <w:bookmarkEnd w:id="19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7" w:id="1997"/>
          <w:p>
            <w:pPr>
              <w:spacing w:after="20"/>
              <w:ind w:left="20"/>
              <w:jc w:val="both"/>
            </w:pPr>
            <w:r>
              <w:rPr>
                <w:rFonts w:ascii="Times New Roman"/>
                <w:b w:val="false"/>
                <w:i w:val="false"/>
                <w:color w:val="000000"/>
                <w:sz w:val="20"/>
              </w:rPr>
              <w:t>
3.7.3. Идентификатор канала связи</w:t>
            </w:r>
          </w:p>
          <w:bookmarkEnd w:id="1997"/>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8" w:id="1998"/>
          <w:p>
            <w:pPr>
              <w:spacing w:after="20"/>
              <w:ind w:left="20"/>
              <w:jc w:val="both"/>
            </w:pPr>
            <w:r>
              <w:rPr>
                <w:rFonts w:ascii="Times New Roman"/>
                <w:b w:val="false"/>
                <w:i w:val="false"/>
                <w:color w:val="000000"/>
                <w:sz w:val="20"/>
              </w:rPr>
              <w:t>
csdo:‌Communication‌Channel‌Id‌Type (M.SDT.00015)</w:t>
            </w:r>
          </w:p>
          <w:bookmarkEnd w:id="19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1" w:id="1999"/>
          <w:p>
            <w:pPr>
              <w:spacing w:after="20"/>
              <w:ind w:left="20"/>
              <w:jc w:val="both"/>
            </w:pPr>
            <w:r>
              <w:rPr>
                <w:rFonts w:ascii="Times New Roman"/>
                <w:b w:val="false"/>
                <w:i w:val="false"/>
                <w:color w:val="000000"/>
                <w:sz w:val="20"/>
              </w:rPr>
              <w:t>
4. Сведения о завершении удержания пенсии</w:t>
            </w:r>
          </w:p>
          <w:bookmarkEnd w:id="1999"/>
          <w:p>
            <w:pPr>
              <w:spacing w:after="20"/>
              <w:ind w:left="20"/>
              <w:jc w:val="both"/>
            </w:pPr>
            <w:r>
              <w:rPr>
                <w:rFonts w:ascii="Times New Roman"/>
                <w:b w:val="false"/>
                <w:i w:val="false"/>
                <w:color w:val="000000"/>
                <w:sz w:val="20"/>
              </w:rPr>
              <w:t>
(spcdo:‌Pension‌Withholding‌Completion‌Details)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завершении удержания излишне выплаченной суммы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2" w:id="2000"/>
          <w:p>
            <w:pPr>
              <w:spacing w:after="20"/>
              <w:ind w:left="20"/>
              <w:jc w:val="both"/>
            </w:pPr>
            <w:r>
              <w:rPr>
                <w:rFonts w:ascii="Times New Roman"/>
                <w:b w:val="false"/>
                <w:i w:val="false"/>
                <w:color w:val="000000"/>
                <w:sz w:val="20"/>
              </w:rPr>
              <w:t>
spcdo:‌Pension‌Withholding‌Completion‌Details‌Type (M.SP.CDT.00083)</w:t>
            </w:r>
          </w:p>
          <w:bookmarkEnd w:id="200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3" w:id="2001"/>
          <w:p>
            <w:pPr>
              <w:spacing w:after="20"/>
              <w:ind w:left="20"/>
              <w:jc w:val="both"/>
            </w:pPr>
            <w:r>
              <w:rPr>
                <w:rFonts w:ascii="Times New Roman"/>
                <w:b w:val="false"/>
                <w:i w:val="false"/>
                <w:color w:val="000000"/>
                <w:sz w:val="20"/>
              </w:rPr>
              <w:t>
4.1. Сведения об участнике пенсионного обеспечения</w:t>
            </w:r>
          </w:p>
          <w:bookmarkEnd w:id="2001"/>
          <w:p>
            <w:pPr>
              <w:spacing w:after="20"/>
              <w:ind w:left="20"/>
              <w:jc w:val="both"/>
            </w:pPr>
            <w:r>
              <w:rPr>
                <w:rFonts w:ascii="Times New Roman"/>
                <w:b w:val="false"/>
                <w:i w:val="false"/>
                <w:color w:val="000000"/>
                <w:sz w:val="20"/>
              </w:rPr>
              <w:t>
(spcdo:‌Pension‌Participant‌Details)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участнике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4" w:id="2002"/>
          <w:p>
            <w:pPr>
              <w:spacing w:after="20"/>
              <w:ind w:left="20"/>
              <w:jc w:val="both"/>
            </w:pPr>
            <w:r>
              <w:rPr>
                <w:rFonts w:ascii="Times New Roman"/>
                <w:b w:val="false"/>
                <w:i w:val="false"/>
                <w:color w:val="000000"/>
                <w:sz w:val="20"/>
              </w:rPr>
              <w:t>
spcdo:‌Pension‌Participant‌Details‌Type (M.SP.CDT.00080)</w:t>
            </w:r>
          </w:p>
          <w:bookmarkEnd w:id="200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5" w:id="2003"/>
          <w:p>
            <w:pPr>
              <w:spacing w:after="20"/>
              <w:ind w:left="20"/>
              <w:jc w:val="both"/>
            </w:pPr>
            <w:r>
              <w:rPr>
                <w:rFonts w:ascii="Times New Roman"/>
                <w:b w:val="false"/>
                <w:i w:val="false"/>
                <w:color w:val="000000"/>
                <w:sz w:val="20"/>
              </w:rPr>
              <w:t>
4.1.1. Код вида участника пенсионного обеспечения</w:t>
            </w:r>
          </w:p>
          <w:bookmarkEnd w:id="2003"/>
          <w:p>
            <w:pPr>
              <w:spacing w:after="20"/>
              <w:ind w:left="20"/>
              <w:jc w:val="both"/>
            </w:pPr>
            <w:r>
              <w:rPr>
                <w:rFonts w:ascii="Times New Roman"/>
                <w:b w:val="false"/>
                <w:i w:val="false"/>
                <w:color w:val="000000"/>
                <w:sz w:val="20"/>
              </w:rPr>
              <w:t>
(spsdo:‌Pension‌Participant‌Kind‌Code)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6" w:id="2004"/>
          <w:p>
            <w:pPr>
              <w:spacing w:after="20"/>
              <w:ind w:left="20"/>
              <w:jc w:val="both"/>
            </w:pPr>
            <w:r>
              <w:rPr>
                <w:rFonts w:ascii="Times New Roman"/>
                <w:b w:val="false"/>
                <w:i w:val="false"/>
                <w:color w:val="000000"/>
                <w:sz w:val="20"/>
              </w:rPr>
              <w:t>
csdo:‌Unified‌Code20‌Type (M.SDT.00140)</w:t>
            </w:r>
          </w:p>
          <w:bookmarkEnd w:id="200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9" w:id="2005"/>
          <w:p>
            <w:pPr>
              <w:spacing w:after="20"/>
              <w:ind w:left="20"/>
              <w:jc w:val="both"/>
            </w:pPr>
            <w:r>
              <w:rPr>
                <w:rFonts w:ascii="Times New Roman"/>
                <w:b w:val="false"/>
                <w:i w:val="false"/>
                <w:color w:val="000000"/>
                <w:sz w:val="20"/>
              </w:rPr>
              <w:t>
а) идентификатор справочника (классификатора)</w:t>
            </w:r>
          </w:p>
          <w:bookmarkEnd w:id="2005"/>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0" w:id="2006"/>
          <w:p>
            <w:pPr>
              <w:spacing w:after="20"/>
              <w:ind w:left="20"/>
              <w:jc w:val="both"/>
            </w:pPr>
            <w:r>
              <w:rPr>
                <w:rFonts w:ascii="Times New Roman"/>
                <w:b w:val="false"/>
                <w:i w:val="false"/>
                <w:color w:val="000000"/>
                <w:sz w:val="20"/>
              </w:rPr>
              <w:t>
csdo:‌Reference‌Data‌Id‌Type (M.SDT.00091)</w:t>
            </w:r>
          </w:p>
          <w:bookmarkEnd w:id="20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3" w:id="2007"/>
          <w:p>
            <w:pPr>
              <w:spacing w:after="20"/>
              <w:ind w:left="20"/>
              <w:jc w:val="both"/>
            </w:pPr>
            <w:r>
              <w:rPr>
                <w:rFonts w:ascii="Times New Roman"/>
                <w:b w:val="false"/>
                <w:i w:val="false"/>
                <w:color w:val="000000"/>
                <w:sz w:val="20"/>
              </w:rPr>
              <w:t>
4.1.2. ФИО</w:t>
            </w:r>
          </w:p>
          <w:bookmarkEnd w:id="2007"/>
          <w:p>
            <w:pPr>
              <w:spacing w:after="20"/>
              <w:ind w:left="20"/>
              <w:jc w:val="both"/>
            </w:pPr>
            <w:r>
              <w:rPr>
                <w:rFonts w:ascii="Times New Roman"/>
                <w:b w:val="false"/>
                <w:i w:val="false"/>
                <w:color w:val="000000"/>
                <w:sz w:val="20"/>
              </w:rPr>
              <w:t>
(ccdo:‌Full‌Name‌Details)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4" w:id="2008"/>
          <w:p>
            <w:pPr>
              <w:spacing w:after="20"/>
              <w:ind w:left="20"/>
              <w:jc w:val="both"/>
            </w:pPr>
            <w:r>
              <w:rPr>
                <w:rFonts w:ascii="Times New Roman"/>
                <w:b w:val="false"/>
                <w:i w:val="false"/>
                <w:color w:val="000000"/>
                <w:sz w:val="20"/>
              </w:rPr>
              <w:t>
ccdo:‌Full‌Name‌Details‌Type (M.CDT.00016)</w:t>
            </w:r>
          </w:p>
          <w:bookmarkEnd w:id="20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5" w:id="2009"/>
          <w:p>
            <w:pPr>
              <w:spacing w:after="20"/>
              <w:ind w:left="20"/>
              <w:jc w:val="both"/>
            </w:pPr>
            <w:r>
              <w:rPr>
                <w:rFonts w:ascii="Times New Roman"/>
                <w:b w:val="false"/>
                <w:i w:val="false"/>
                <w:color w:val="000000"/>
                <w:sz w:val="20"/>
              </w:rPr>
              <w:t>
*.1. Имя</w:t>
            </w:r>
          </w:p>
          <w:bookmarkEnd w:id="2009"/>
          <w:p>
            <w:pPr>
              <w:spacing w:after="20"/>
              <w:ind w:left="20"/>
              <w:jc w:val="both"/>
            </w:pPr>
            <w:r>
              <w:rPr>
                <w:rFonts w:ascii="Times New Roman"/>
                <w:b w:val="false"/>
                <w:i w:val="false"/>
                <w:color w:val="000000"/>
                <w:sz w:val="20"/>
              </w:rPr>
              <w:t>
(csdo:‌First‌Name)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6" w:id="2010"/>
          <w:p>
            <w:pPr>
              <w:spacing w:after="20"/>
              <w:ind w:left="20"/>
              <w:jc w:val="both"/>
            </w:pPr>
            <w:r>
              <w:rPr>
                <w:rFonts w:ascii="Times New Roman"/>
                <w:b w:val="false"/>
                <w:i w:val="false"/>
                <w:color w:val="000000"/>
                <w:sz w:val="20"/>
              </w:rPr>
              <w:t>
csdo:‌Name120‌Type (M.SDT.00055)</w:t>
            </w:r>
          </w:p>
          <w:bookmarkEnd w:id="20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9" w:id="2011"/>
          <w:p>
            <w:pPr>
              <w:spacing w:after="20"/>
              <w:ind w:left="20"/>
              <w:jc w:val="both"/>
            </w:pPr>
            <w:r>
              <w:rPr>
                <w:rFonts w:ascii="Times New Roman"/>
                <w:b w:val="false"/>
                <w:i w:val="false"/>
                <w:color w:val="000000"/>
                <w:sz w:val="20"/>
              </w:rPr>
              <w:t>
*.2. Отчество</w:t>
            </w:r>
          </w:p>
          <w:bookmarkEnd w:id="2011"/>
          <w:p>
            <w:pPr>
              <w:spacing w:after="20"/>
              <w:ind w:left="20"/>
              <w:jc w:val="both"/>
            </w:pPr>
            <w:r>
              <w:rPr>
                <w:rFonts w:ascii="Times New Roman"/>
                <w:b w:val="false"/>
                <w:i w:val="false"/>
                <w:color w:val="000000"/>
                <w:sz w:val="20"/>
              </w:rPr>
              <w:t>
(csdo:‌Middle‌Name)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0" w:id="2012"/>
          <w:p>
            <w:pPr>
              <w:spacing w:after="20"/>
              <w:ind w:left="20"/>
              <w:jc w:val="both"/>
            </w:pPr>
            <w:r>
              <w:rPr>
                <w:rFonts w:ascii="Times New Roman"/>
                <w:b w:val="false"/>
                <w:i w:val="false"/>
                <w:color w:val="000000"/>
                <w:sz w:val="20"/>
              </w:rPr>
              <w:t>
csdo:‌Name120‌Type (M.SDT.00055)</w:t>
            </w:r>
          </w:p>
          <w:bookmarkEnd w:id="20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3" w:id="2013"/>
          <w:p>
            <w:pPr>
              <w:spacing w:after="20"/>
              <w:ind w:left="20"/>
              <w:jc w:val="both"/>
            </w:pPr>
            <w:r>
              <w:rPr>
                <w:rFonts w:ascii="Times New Roman"/>
                <w:b w:val="false"/>
                <w:i w:val="false"/>
                <w:color w:val="000000"/>
                <w:sz w:val="20"/>
              </w:rPr>
              <w:t>
*.3. Фамилия</w:t>
            </w:r>
          </w:p>
          <w:bookmarkEnd w:id="2013"/>
          <w:p>
            <w:pPr>
              <w:spacing w:after="20"/>
              <w:ind w:left="20"/>
              <w:jc w:val="both"/>
            </w:pPr>
            <w:r>
              <w:rPr>
                <w:rFonts w:ascii="Times New Roman"/>
                <w:b w:val="false"/>
                <w:i w:val="false"/>
                <w:color w:val="000000"/>
                <w:sz w:val="20"/>
              </w:rPr>
              <w:t>
(csdo:‌Last‌Name)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4" w:id="2014"/>
          <w:p>
            <w:pPr>
              <w:spacing w:after="20"/>
              <w:ind w:left="20"/>
              <w:jc w:val="both"/>
            </w:pPr>
            <w:r>
              <w:rPr>
                <w:rFonts w:ascii="Times New Roman"/>
                <w:b w:val="false"/>
                <w:i w:val="false"/>
                <w:color w:val="000000"/>
                <w:sz w:val="20"/>
              </w:rPr>
              <w:t>
csdo:‌Name120‌Type (M.SDT.00055)</w:t>
            </w:r>
          </w:p>
          <w:bookmarkEnd w:id="20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7" w:id="2015"/>
          <w:p>
            <w:pPr>
              <w:spacing w:after="20"/>
              <w:ind w:left="20"/>
              <w:jc w:val="both"/>
            </w:pPr>
            <w:r>
              <w:rPr>
                <w:rFonts w:ascii="Times New Roman"/>
                <w:b w:val="false"/>
                <w:i w:val="false"/>
                <w:color w:val="000000"/>
                <w:sz w:val="20"/>
              </w:rPr>
              <w:t>
4.1.3. Фамилия</w:t>
            </w:r>
          </w:p>
          <w:bookmarkEnd w:id="2015"/>
          <w:p>
            <w:pPr>
              <w:spacing w:after="20"/>
              <w:ind w:left="20"/>
              <w:jc w:val="both"/>
            </w:pPr>
            <w:r>
              <w:rPr>
                <w:rFonts w:ascii="Times New Roman"/>
                <w:b w:val="false"/>
                <w:i w:val="false"/>
                <w:color w:val="000000"/>
                <w:sz w:val="20"/>
              </w:rPr>
              <w:t>
(csdo:‌Last‌Name)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при рождении или другая фамилия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8" w:id="2016"/>
          <w:p>
            <w:pPr>
              <w:spacing w:after="20"/>
              <w:ind w:left="20"/>
              <w:jc w:val="both"/>
            </w:pPr>
            <w:r>
              <w:rPr>
                <w:rFonts w:ascii="Times New Roman"/>
                <w:b w:val="false"/>
                <w:i w:val="false"/>
                <w:color w:val="000000"/>
                <w:sz w:val="20"/>
              </w:rPr>
              <w:t>
csdo:‌Name120‌Type (M.SDT.00055)</w:t>
            </w:r>
          </w:p>
          <w:bookmarkEnd w:id="20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1" w:id="2017"/>
          <w:p>
            <w:pPr>
              <w:spacing w:after="20"/>
              <w:ind w:left="20"/>
              <w:jc w:val="both"/>
            </w:pPr>
            <w:r>
              <w:rPr>
                <w:rFonts w:ascii="Times New Roman"/>
                <w:b w:val="false"/>
                <w:i w:val="false"/>
                <w:color w:val="000000"/>
                <w:sz w:val="20"/>
              </w:rPr>
              <w:t>
4.1.4. Код страны гражданства</w:t>
            </w:r>
          </w:p>
          <w:bookmarkEnd w:id="2017"/>
          <w:p>
            <w:pPr>
              <w:spacing w:after="20"/>
              <w:ind w:left="20"/>
              <w:jc w:val="both"/>
            </w:pPr>
            <w:r>
              <w:rPr>
                <w:rFonts w:ascii="Times New Roman"/>
                <w:b w:val="false"/>
                <w:i w:val="false"/>
                <w:color w:val="000000"/>
                <w:sz w:val="20"/>
              </w:rPr>
              <w:t>
(csdo:‌Nationality‌Country‌Code)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гражданства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2" w:id="2018"/>
          <w:p>
            <w:pPr>
              <w:spacing w:after="20"/>
              <w:ind w:left="20"/>
              <w:jc w:val="both"/>
            </w:pPr>
            <w:r>
              <w:rPr>
                <w:rFonts w:ascii="Times New Roman"/>
                <w:b w:val="false"/>
                <w:i w:val="false"/>
                <w:color w:val="000000"/>
                <w:sz w:val="20"/>
              </w:rPr>
              <w:t>
csdo:‌Unified‌Country‌Code‌Type (M.SDT.00112)</w:t>
            </w:r>
          </w:p>
          <w:bookmarkEnd w:id="201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4" w:id="2019"/>
          <w:p>
            <w:pPr>
              <w:spacing w:after="20"/>
              <w:ind w:left="20"/>
              <w:jc w:val="both"/>
            </w:pPr>
            <w:r>
              <w:rPr>
                <w:rFonts w:ascii="Times New Roman"/>
                <w:b w:val="false"/>
                <w:i w:val="false"/>
                <w:color w:val="000000"/>
                <w:sz w:val="20"/>
              </w:rPr>
              <w:t>
а) идентификатор справочника (классификатора)</w:t>
            </w:r>
          </w:p>
          <w:bookmarkEnd w:id="2019"/>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5" w:id="2020"/>
          <w:p>
            <w:pPr>
              <w:spacing w:after="20"/>
              <w:ind w:left="20"/>
              <w:jc w:val="both"/>
            </w:pPr>
            <w:r>
              <w:rPr>
                <w:rFonts w:ascii="Times New Roman"/>
                <w:b w:val="false"/>
                <w:i w:val="false"/>
                <w:color w:val="000000"/>
                <w:sz w:val="20"/>
              </w:rPr>
              <w:t>
csdo:‌Reference‌Data‌Id‌Type (M.SDT.00091)</w:t>
            </w:r>
          </w:p>
          <w:bookmarkEnd w:id="20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8" w:id="2021"/>
          <w:p>
            <w:pPr>
              <w:spacing w:after="20"/>
              <w:ind w:left="20"/>
              <w:jc w:val="both"/>
            </w:pPr>
            <w:r>
              <w:rPr>
                <w:rFonts w:ascii="Times New Roman"/>
                <w:b w:val="false"/>
                <w:i w:val="false"/>
                <w:color w:val="000000"/>
                <w:sz w:val="20"/>
              </w:rPr>
              <w:t>
4.1.5. Дата рождения</w:t>
            </w:r>
          </w:p>
          <w:bookmarkEnd w:id="2021"/>
          <w:p>
            <w:pPr>
              <w:spacing w:after="20"/>
              <w:ind w:left="20"/>
              <w:jc w:val="both"/>
            </w:pPr>
            <w:r>
              <w:rPr>
                <w:rFonts w:ascii="Times New Roman"/>
                <w:b w:val="false"/>
                <w:i w:val="false"/>
                <w:color w:val="000000"/>
                <w:sz w:val="20"/>
              </w:rPr>
              <w:t>
(csdo:‌Birth‌Date)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9" w:id="2022"/>
          <w:p>
            <w:pPr>
              <w:spacing w:after="20"/>
              <w:ind w:left="20"/>
              <w:jc w:val="both"/>
            </w:pPr>
            <w:r>
              <w:rPr>
                <w:rFonts w:ascii="Times New Roman"/>
                <w:b w:val="false"/>
                <w:i w:val="false"/>
                <w:color w:val="000000"/>
                <w:sz w:val="20"/>
              </w:rPr>
              <w:t>
bdt:‌Date‌Type (M.BDT.00005)</w:t>
            </w:r>
          </w:p>
          <w:bookmarkEnd w:id="2022"/>
          <w:p>
            <w:pPr>
              <w:spacing w:after="20"/>
              <w:ind w:left="20"/>
              <w:jc w:val="both"/>
            </w:pPr>
            <w:r>
              <w:rPr>
                <w:rFonts w:ascii="Times New Roman"/>
                <w:b w:val="false"/>
                <w:i w:val="false"/>
                <w:color w:val="000000"/>
                <w:sz w:val="20"/>
              </w:rPr>
              <w:t>
Обозначение даты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0" w:id="2023"/>
          <w:p>
            <w:pPr>
              <w:spacing w:after="20"/>
              <w:ind w:left="20"/>
              <w:jc w:val="both"/>
            </w:pPr>
            <w:r>
              <w:rPr>
                <w:rFonts w:ascii="Times New Roman"/>
                <w:b w:val="false"/>
                <w:i w:val="false"/>
                <w:color w:val="000000"/>
                <w:sz w:val="20"/>
              </w:rPr>
              <w:t>
4.1.6. Место рождения</w:t>
            </w:r>
          </w:p>
          <w:bookmarkEnd w:id="2023"/>
          <w:p>
            <w:pPr>
              <w:spacing w:after="20"/>
              <w:ind w:left="20"/>
              <w:jc w:val="both"/>
            </w:pPr>
            <w:r>
              <w:rPr>
                <w:rFonts w:ascii="Times New Roman"/>
                <w:b w:val="false"/>
                <w:i w:val="false"/>
                <w:color w:val="000000"/>
                <w:sz w:val="20"/>
              </w:rPr>
              <w:t>
(spsdo:‌Birth‌Place‌Name)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рождения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1" w:id="2024"/>
          <w:p>
            <w:pPr>
              <w:spacing w:after="20"/>
              <w:ind w:left="20"/>
              <w:jc w:val="both"/>
            </w:pPr>
            <w:r>
              <w:rPr>
                <w:rFonts w:ascii="Times New Roman"/>
                <w:b w:val="false"/>
                <w:i w:val="false"/>
                <w:color w:val="000000"/>
                <w:sz w:val="20"/>
              </w:rPr>
              <w:t>
csdo:‌Name500‌Type (M.SDT.00134)</w:t>
            </w:r>
          </w:p>
          <w:bookmarkEnd w:id="20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4" w:id="2025"/>
          <w:p>
            <w:pPr>
              <w:spacing w:after="20"/>
              <w:ind w:left="20"/>
              <w:jc w:val="both"/>
            </w:pPr>
            <w:r>
              <w:rPr>
                <w:rFonts w:ascii="Times New Roman"/>
                <w:b w:val="false"/>
                <w:i w:val="false"/>
                <w:color w:val="000000"/>
                <w:sz w:val="20"/>
              </w:rPr>
              <w:t>
4.1.7. Адрес</w:t>
            </w:r>
          </w:p>
          <w:bookmarkEnd w:id="2025"/>
          <w:p>
            <w:pPr>
              <w:spacing w:after="20"/>
              <w:ind w:left="20"/>
              <w:jc w:val="both"/>
            </w:pPr>
            <w:r>
              <w:rPr>
                <w:rFonts w:ascii="Times New Roman"/>
                <w:b w:val="false"/>
                <w:i w:val="false"/>
                <w:color w:val="000000"/>
                <w:sz w:val="20"/>
              </w:rPr>
              <w:t>
(ccdo:‌Subject‌Address‌Details)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местожительства участника пенсионного обеспечения на дату обращения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5" w:id="2026"/>
          <w:p>
            <w:pPr>
              <w:spacing w:after="20"/>
              <w:ind w:left="20"/>
              <w:jc w:val="both"/>
            </w:pPr>
            <w:r>
              <w:rPr>
                <w:rFonts w:ascii="Times New Roman"/>
                <w:b w:val="false"/>
                <w:i w:val="false"/>
                <w:color w:val="000000"/>
                <w:sz w:val="20"/>
              </w:rPr>
              <w:t>
ccdo:‌Subject‌Address‌Details‌Type (M.CDT.00064)</w:t>
            </w:r>
          </w:p>
          <w:bookmarkEnd w:id="202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6" w:id="2027"/>
          <w:p>
            <w:pPr>
              <w:spacing w:after="20"/>
              <w:ind w:left="20"/>
              <w:jc w:val="both"/>
            </w:pPr>
            <w:r>
              <w:rPr>
                <w:rFonts w:ascii="Times New Roman"/>
                <w:b w:val="false"/>
                <w:i w:val="false"/>
                <w:color w:val="000000"/>
                <w:sz w:val="20"/>
              </w:rPr>
              <w:t>
*.1. Код вида адреса</w:t>
            </w:r>
          </w:p>
          <w:bookmarkEnd w:id="2027"/>
          <w:p>
            <w:pPr>
              <w:spacing w:after="20"/>
              <w:ind w:left="20"/>
              <w:jc w:val="both"/>
            </w:pPr>
            <w:r>
              <w:rPr>
                <w:rFonts w:ascii="Times New Roman"/>
                <w:b w:val="false"/>
                <w:i w:val="false"/>
                <w:color w:val="000000"/>
                <w:sz w:val="20"/>
              </w:rPr>
              <w:t>
(csdo:‌Address‌Kind‌Code)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7" w:id="2028"/>
          <w:p>
            <w:pPr>
              <w:spacing w:after="20"/>
              <w:ind w:left="20"/>
              <w:jc w:val="both"/>
            </w:pPr>
            <w:r>
              <w:rPr>
                <w:rFonts w:ascii="Times New Roman"/>
                <w:b w:val="false"/>
                <w:i w:val="false"/>
                <w:color w:val="000000"/>
                <w:sz w:val="20"/>
              </w:rPr>
              <w:t>
csdo:‌Address‌Kind‌Code‌Type (M.SDT.00162)</w:t>
            </w:r>
          </w:p>
          <w:bookmarkEnd w:id="202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0" w:id="2029"/>
          <w:p>
            <w:pPr>
              <w:spacing w:after="20"/>
              <w:ind w:left="20"/>
              <w:jc w:val="both"/>
            </w:pPr>
            <w:r>
              <w:rPr>
                <w:rFonts w:ascii="Times New Roman"/>
                <w:b w:val="false"/>
                <w:i w:val="false"/>
                <w:color w:val="000000"/>
                <w:sz w:val="20"/>
              </w:rPr>
              <w:t>
*.2. Код страны</w:t>
            </w:r>
          </w:p>
          <w:bookmarkEnd w:id="2029"/>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1" w:id="2030"/>
          <w:p>
            <w:pPr>
              <w:spacing w:after="20"/>
              <w:ind w:left="20"/>
              <w:jc w:val="both"/>
            </w:pPr>
            <w:r>
              <w:rPr>
                <w:rFonts w:ascii="Times New Roman"/>
                <w:b w:val="false"/>
                <w:i w:val="false"/>
                <w:color w:val="000000"/>
                <w:sz w:val="20"/>
              </w:rPr>
              <w:t>
csdo:‌Unified‌Country‌Code‌Type (M.SDT.00112)</w:t>
            </w:r>
          </w:p>
          <w:bookmarkEnd w:id="203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3" w:id="2031"/>
          <w:p>
            <w:pPr>
              <w:spacing w:after="20"/>
              <w:ind w:left="20"/>
              <w:jc w:val="both"/>
            </w:pPr>
            <w:r>
              <w:rPr>
                <w:rFonts w:ascii="Times New Roman"/>
                <w:b w:val="false"/>
                <w:i w:val="false"/>
                <w:color w:val="000000"/>
                <w:sz w:val="20"/>
              </w:rPr>
              <w:t>
а) идентификатор справочника (классификатора)</w:t>
            </w:r>
          </w:p>
          <w:bookmarkEnd w:id="2031"/>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4" w:id="2032"/>
          <w:p>
            <w:pPr>
              <w:spacing w:after="20"/>
              <w:ind w:left="20"/>
              <w:jc w:val="both"/>
            </w:pPr>
            <w:r>
              <w:rPr>
                <w:rFonts w:ascii="Times New Roman"/>
                <w:b w:val="false"/>
                <w:i w:val="false"/>
                <w:color w:val="000000"/>
                <w:sz w:val="20"/>
              </w:rPr>
              <w:t>
csdo:‌Reference‌Data‌Id‌Type (M.SDT.00091)</w:t>
            </w:r>
          </w:p>
          <w:bookmarkEnd w:id="20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7" w:id="2033"/>
          <w:p>
            <w:pPr>
              <w:spacing w:after="20"/>
              <w:ind w:left="20"/>
              <w:jc w:val="both"/>
            </w:pPr>
            <w:r>
              <w:rPr>
                <w:rFonts w:ascii="Times New Roman"/>
                <w:b w:val="false"/>
                <w:i w:val="false"/>
                <w:color w:val="000000"/>
                <w:sz w:val="20"/>
              </w:rPr>
              <w:t>
*.3. Код территории</w:t>
            </w:r>
          </w:p>
          <w:bookmarkEnd w:id="2033"/>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8" w:id="2034"/>
          <w:p>
            <w:pPr>
              <w:spacing w:after="20"/>
              <w:ind w:left="20"/>
              <w:jc w:val="both"/>
            </w:pPr>
            <w:r>
              <w:rPr>
                <w:rFonts w:ascii="Times New Roman"/>
                <w:b w:val="false"/>
                <w:i w:val="false"/>
                <w:color w:val="000000"/>
                <w:sz w:val="20"/>
              </w:rPr>
              <w:t>
csdo:‌Territory‌Code‌Type (M.SDT.00031)</w:t>
            </w:r>
          </w:p>
          <w:bookmarkEnd w:id="20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1" w:id="2035"/>
          <w:p>
            <w:pPr>
              <w:spacing w:after="20"/>
              <w:ind w:left="20"/>
              <w:jc w:val="both"/>
            </w:pPr>
            <w:r>
              <w:rPr>
                <w:rFonts w:ascii="Times New Roman"/>
                <w:b w:val="false"/>
                <w:i w:val="false"/>
                <w:color w:val="000000"/>
                <w:sz w:val="20"/>
              </w:rPr>
              <w:t>
*.4. Регион</w:t>
            </w:r>
          </w:p>
          <w:bookmarkEnd w:id="2035"/>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2" w:id="2036"/>
          <w:p>
            <w:pPr>
              <w:spacing w:after="20"/>
              <w:ind w:left="20"/>
              <w:jc w:val="both"/>
            </w:pPr>
            <w:r>
              <w:rPr>
                <w:rFonts w:ascii="Times New Roman"/>
                <w:b w:val="false"/>
                <w:i w:val="false"/>
                <w:color w:val="000000"/>
                <w:sz w:val="20"/>
              </w:rPr>
              <w:t>
csdo:‌Name120‌Type (M.SDT.00055)</w:t>
            </w:r>
          </w:p>
          <w:bookmarkEnd w:id="20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5" w:id="2037"/>
          <w:p>
            <w:pPr>
              <w:spacing w:after="20"/>
              <w:ind w:left="20"/>
              <w:jc w:val="both"/>
            </w:pPr>
            <w:r>
              <w:rPr>
                <w:rFonts w:ascii="Times New Roman"/>
                <w:b w:val="false"/>
                <w:i w:val="false"/>
                <w:color w:val="000000"/>
                <w:sz w:val="20"/>
              </w:rPr>
              <w:t>
*.5. Район</w:t>
            </w:r>
          </w:p>
          <w:bookmarkEnd w:id="2037"/>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6" w:id="2038"/>
          <w:p>
            <w:pPr>
              <w:spacing w:after="20"/>
              <w:ind w:left="20"/>
              <w:jc w:val="both"/>
            </w:pPr>
            <w:r>
              <w:rPr>
                <w:rFonts w:ascii="Times New Roman"/>
                <w:b w:val="false"/>
                <w:i w:val="false"/>
                <w:color w:val="000000"/>
                <w:sz w:val="20"/>
              </w:rPr>
              <w:t>
csdo:‌Name120‌Type (M.SDT.00055)</w:t>
            </w:r>
          </w:p>
          <w:bookmarkEnd w:id="20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9" w:id="2039"/>
          <w:p>
            <w:pPr>
              <w:spacing w:after="20"/>
              <w:ind w:left="20"/>
              <w:jc w:val="both"/>
            </w:pPr>
            <w:r>
              <w:rPr>
                <w:rFonts w:ascii="Times New Roman"/>
                <w:b w:val="false"/>
                <w:i w:val="false"/>
                <w:color w:val="000000"/>
                <w:sz w:val="20"/>
              </w:rPr>
              <w:t>
*.6. Город</w:t>
            </w:r>
          </w:p>
          <w:bookmarkEnd w:id="2039"/>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0" w:id="2040"/>
          <w:p>
            <w:pPr>
              <w:spacing w:after="20"/>
              <w:ind w:left="20"/>
              <w:jc w:val="both"/>
            </w:pPr>
            <w:r>
              <w:rPr>
                <w:rFonts w:ascii="Times New Roman"/>
                <w:b w:val="false"/>
                <w:i w:val="false"/>
                <w:color w:val="000000"/>
                <w:sz w:val="20"/>
              </w:rPr>
              <w:t>
csdo:‌Name120‌Type (M.SDT.00055)</w:t>
            </w:r>
          </w:p>
          <w:bookmarkEnd w:id="20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3" w:id="2041"/>
          <w:p>
            <w:pPr>
              <w:spacing w:after="20"/>
              <w:ind w:left="20"/>
              <w:jc w:val="both"/>
            </w:pPr>
            <w:r>
              <w:rPr>
                <w:rFonts w:ascii="Times New Roman"/>
                <w:b w:val="false"/>
                <w:i w:val="false"/>
                <w:color w:val="000000"/>
                <w:sz w:val="20"/>
              </w:rPr>
              <w:t>
*.7. Населенный пункт</w:t>
            </w:r>
          </w:p>
          <w:bookmarkEnd w:id="2041"/>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4" w:id="2042"/>
          <w:p>
            <w:pPr>
              <w:spacing w:after="20"/>
              <w:ind w:left="20"/>
              <w:jc w:val="both"/>
            </w:pPr>
            <w:r>
              <w:rPr>
                <w:rFonts w:ascii="Times New Roman"/>
                <w:b w:val="false"/>
                <w:i w:val="false"/>
                <w:color w:val="000000"/>
                <w:sz w:val="20"/>
              </w:rPr>
              <w:t>
csdo:‌Name120‌Type (M.SDT.00055)</w:t>
            </w:r>
          </w:p>
          <w:bookmarkEnd w:id="20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7" w:id="2043"/>
          <w:p>
            <w:pPr>
              <w:spacing w:after="20"/>
              <w:ind w:left="20"/>
              <w:jc w:val="both"/>
            </w:pPr>
            <w:r>
              <w:rPr>
                <w:rFonts w:ascii="Times New Roman"/>
                <w:b w:val="false"/>
                <w:i w:val="false"/>
                <w:color w:val="000000"/>
                <w:sz w:val="20"/>
              </w:rPr>
              <w:t>
*.8. Улица</w:t>
            </w:r>
          </w:p>
          <w:bookmarkEnd w:id="2043"/>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8" w:id="2044"/>
          <w:p>
            <w:pPr>
              <w:spacing w:after="20"/>
              <w:ind w:left="20"/>
              <w:jc w:val="both"/>
            </w:pPr>
            <w:r>
              <w:rPr>
                <w:rFonts w:ascii="Times New Roman"/>
                <w:b w:val="false"/>
                <w:i w:val="false"/>
                <w:color w:val="000000"/>
                <w:sz w:val="20"/>
              </w:rPr>
              <w:t>
csdo:‌Name120‌Type (M.SDT.00055)</w:t>
            </w:r>
          </w:p>
          <w:bookmarkEnd w:id="20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1" w:id="2045"/>
          <w:p>
            <w:pPr>
              <w:spacing w:after="20"/>
              <w:ind w:left="20"/>
              <w:jc w:val="both"/>
            </w:pPr>
            <w:r>
              <w:rPr>
                <w:rFonts w:ascii="Times New Roman"/>
                <w:b w:val="false"/>
                <w:i w:val="false"/>
                <w:color w:val="000000"/>
                <w:sz w:val="20"/>
              </w:rPr>
              <w:t>
*.9. Номер дома</w:t>
            </w:r>
          </w:p>
          <w:bookmarkEnd w:id="2045"/>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2" w:id="2046"/>
          <w:p>
            <w:pPr>
              <w:spacing w:after="20"/>
              <w:ind w:left="20"/>
              <w:jc w:val="both"/>
            </w:pPr>
            <w:r>
              <w:rPr>
                <w:rFonts w:ascii="Times New Roman"/>
                <w:b w:val="false"/>
                <w:i w:val="false"/>
                <w:color w:val="000000"/>
                <w:sz w:val="20"/>
              </w:rPr>
              <w:t>
csdo:‌Id50‌Type (M.SDT.00093)</w:t>
            </w:r>
          </w:p>
          <w:bookmarkEnd w:id="20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5" w:id="2047"/>
          <w:p>
            <w:pPr>
              <w:spacing w:after="20"/>
              <w:ind w:left="20"/>
              <w:jc w:val="both"/>
            </w:pPr>
            <w:r>
              <w:rPr>
                <w:rFonts w:ascii="Times New Roman"/>
                <w:b w:val="false"/>
                <w:i w:val="false"/>
                <w:color w:val="000000"/>
                <w:sz w:val="20"/>
              </w:rPr>
              <w:t>
*.10. Номер помещения</w:t>
            </w:r>
          </w:p>
          <w:bookmarkEnd w:id="2047"/>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6" w:id="2048"/>
          <w:p>
            <w:pPr>
              <w:spacing w:after="20"/>
              <w:ind w:left="20"/>
              <w:jc w:val="both"/>
            </w:pPr>
            <w:r>
              <w:rPr>
                <w:rFonts w:ascii="Times New Roman"/>
                <w:b w:val="false"/>
                <w:i w:val="false"/>
                <w:color w:val="000000"/>
                <w:sz w:val="20"/>
              </w:rPr>
              <w:t>
csdo:‌Id20‌Type (M.SDT.00092)</w:t>
            </w:r>
          </w:p>
          <w:bookmarkEnd w:id="20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9" w:id="2049"/>
          <w:p>
            <w:pPr>
              <w:spacing w:after="20"/>
              <w:ind w:left="20"/>
              <w:jc w:val="both"/>
            </w:pPr>
            <w:r>
              <w:rPr>
                <w:rFonts w:ascii="Times New Roman"/>
                <w:b w:val="false"/>
                <w:i w:val="false"/>
                <w:color w:val="000000"/>
                <w:sz w:val="20"/>
              </w:rPr>
              <w:t>
*.11. Почтовый индекс</w:t>
            </w:r>
          </w:p>
          <w:bookmarkEnd w:id="2049"/>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0" w:id="2050"/>
          <w:p>
            <w:pPr>
              <w:spacing w:after="20"/>
              <w:ind w:left="20"/>
              <w:jc w:val="both"/>
            </w:pPr>
            <w:r>
              <w:rPr>
                <w:rFonts w:ascii="Times New Roman"/>
                <w:b w:val="false"/>
                <w:i w:val="false"/>
                <w:color w:val="000000"/>
                <w:sz w:val="20"/>
              </w:rPr>
              <w:t>
csdo:‌Post‌Code‌Type (M.SDT.00006)</w:t>
            </w:r>
          </w:p>
          <w:bookmarkEnd w:id="20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2" w:id="2051"/>
          <w:p>
            <w:pPr>
              <w:spacing w:after="20"/>
              <w:ind w:left="20"/>
              <w:jc w:val="both"/>
            </w:pPr>
            <w:r>
              <w:rPr>
                <w:rFonts w:ascii="Times New Roman"/>
                <w:b w:val="false"/>
                <w:i w:val="false"/>
                <w:color w:val="000000"/>
                <w:sz w:val="20"/>
              </w:rPr>
              <w:t>
*.12. Номер абонентского ящика</w:t>
            </w:r>
          </w:p>
          <w:bookmarkEnd w:id="2051"/>
          <w:p>
            <w:pPr>
              <w:spacing w:after="20"/>
              <w:ind w:left="20"/>
              <w:jc w:val="both"/>
            </w:pPr>
            <w:r>
              <w:rPr>
                <w:rFonts w:ascii="Times New Roman"/>
                <w:b w:val="false"/>
                <w:i w:val="false"/>
                <w:color w:val="000000"/>
                <w:sz w:val="20"/>
              </w:rPr>
              <w:t>
(csdo:‌Post‌Office‌Box‌Id)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3" w:id="2052"/>
          <w:p>
            <w:pPr>
              <w:spacing w:after="20"/>
              <w:ind w:left="20"/>
              <w:jc w:val="both"/>
            </w:pPr>
            <w:r>
              <w:rPr>
                <w:rFonts w:ascii="Times New Roman"/>
                <w:b w:val="false"/>
                <w:i w:val="false"/>
                <w:color w:val="000000"/>
                <w:sz w:val="20"/>
              </w:rPr>
              <w:t>
csdo:‌Id20‌Type (M.SDT.00092)</w:t>
            </w:r>
          </w:p>
          <w:bookmarkEnd w:id="20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6" w:id="2053"/>
          <w:p>
            <w:pPr>
              <w:spacing w:after="20"/>
              <w:ind w:left="20"/>
              <w:jc w:val="both"/>
            </w:pPr>
            <w:r>
              <w:rPr>
                <w:rFonts w:ascii="Times New Roman"/>
                <w:b w:val="false"/>
                <w:i w:val="false"/>
                <w:color w:val="000000"/>
                <w:sz w:val="20"/>
              </w:rPr>
              <w:t>
4.1.8. Контактный реквизит</w:t>
            </w:r>
          </w:p>
          <w:bookmarkEnd w:id="2053"/>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7" w:id="2054"/>
          <w:p>
            <w:pPr>
              <w:spacing w:after="20"/>
              <w:ind w:left="20"/>
              <w:jc w:val="both"/>
            </w:pPr>
            <w:r>
              <w:rPr>
                <w:rFonts w:ascii="Times New Roman"/>
                <w:b w:val="false"/>
                <w:i w:val="false"/>
                <w:color w:val="000000"/>
                <w:sz w:val="20"/>
              </w:rPr>
              <w:t>
ccdo:‌Communication‌Details‌Type (M.CDT.00003)</w:t>
            </w:r>
          </w:p>
          <w:bookmarkEnd w:id="205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8" w:id="2055"/>
          <w:p>
            <w:pPr>
              <w:spacing w:after="20"/>
              <w:ind w:left="20"/>
              <w:jc w:val="both"/>
            </w:pPr>
            <w:r>
              <w:rPr>
                <w:rFonts w:ascii="Times New Roman"/>
                <w:b w:val="false"/>
                <w:i w:val="false"/>
                <w:color w:val="000000"/>
                <w:sz w:val="20"/>
              </w:rPr>
              <w:t>
*.1. Код вида связи</w:t>
            </w:r>
          </w:p>
          <w:bookmarkEnd w:id="2055"/>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9" w:id="2056"/>
          <w:p>
            <w:pPr>
              <w:spacing w:after="20"/>
              <w:ind w:left="20"/>
              <w:jc w:val="both"/>
            </w:pPr>
            <w:r>
              <w:rPr>
                <w:rFonts w:ascii="Times New Roman"/>
                <w:b w:val="false"/>
                <w:i w:val="false"/>
                <w:color w:val="000000"/>
                <w:sz w:val="20"/>
              </w:rPr>
              <w:t>
csdo:‌Communication‌Channel‌Code‌V2‌Type (M.SDT.00163)</w:t>
            </w:r>
          </w:p>
          <w:bookmarkEnd w:id="20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2" w:id="2057"/>
          <w:p>
            <w:pPr>
              <w:spacing w:after="20"/>
              <w:ind w:left="20"/>
              <w:jc w:val="both"/>
            </w:pPr>
            <w:r>
              <w:rPr>
                <w:rFonts w:ascii="Times New Roman"/>
                <w:b w:val="false"/>
                <w:i w:val="false"/>
                <w:color w:val="000000"/>
                <w:sz w:val="20"/>
              </w:rPr>
              <w:t>
*.2. Наименование вида связи</w:t>
            </w:r>
          </w:p>
          <w:bookmarkEnd w:id="2057"/>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3" w:id="2058"/>
          <w:p>
            <w:pPr>
              <w:spacing w:after="20"/>
              <w:ind w:left="20"/>
              <w:jc w:val="both"/>
            </w:pPr>
            <w:r>
              <w:rPr>
                <w:rFonts w:ascii="Times New Roman"/>
                <w:b w:val="false"/>
                <w:i w:val="false"/>
                <w:color w:val="000000"/>
                <w:sz w:val="20"/>
              </w:rPr>
              <w:t>
csdo:‌Name120‌Type (M.SDT.00055)</w:t>
            </w:r>
          </w:p>
          <w:bookmarkEnd w:id="20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6" w:id="2059"/>
          <w:p>
            <w:pPr>
              <w:spacing w:after="20"/>
              <w:ind w:left="20"/>
              <w:jc w:val="both"/>
            </w:pPr>
            <w:r>
              <w:rPr>
                <w:rFonts w:ascii="Times New Roman"/>
                <w:b w:val="false"/>
                <w:i w:val="false"/>
                <w:color w:val="000000"/>
                <w:sz w:val="20"/>
              </w:rPr>
              <w:t>
*.3. Идентификатор канала связи</w:t>
            </w:r>
          </w:p>
          <w:bookmarkEnd w:id="2059"/>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7" w:id="2060"/>
          <w:p>
            <w:pPr>
              <w:spacing w:after="20"/>
              <w:ind w:left="20"/>
              <w:jc w:val="both"/>
            </w:pPr>
            <w:r>
              <w:rPr>
                <w:rFonts w:ascii="Times New Roman"/>
                <w:b w:val="false"/>
                <w:i w:val="false"/>
                <w:color w:val="000000"/>
                <w:sz w:val="20"/>
              </w:rPr>
              <w:t>
csdo:‌Communication‌Channel‌Id‌Type (M.SDT.00015)</w:t>
            </w:r>
          </w:p>
          <w:bookmarkEnd w:id="20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0" w:id="2061"/>
          <w:p>
            <w:pPr>
              <w:spacing w:after="20"/>
              <w:ind w:left="20"/>
              <w:jc w:val="both"/>
            </w:pPr>
            <w:r>
              <w:rPr>
                <w:rFonts w:ascii="Times New Roman"/>
                <w:b w:val="false"/>
                <w:i w:val="false"/>
                <w:color w:val="000000"/>
                <w:sz w:val="20"/>
              </w:rPr>
              <w:t>
4.1.9. Пол</w:t>
            </w:r>
          </w:p>
          <w:bookmarkEnd w:id="2061"/>
          <w:p>
            <w:pPr>
              <w:spacing w:after="20"/>
              <w:ind w:left="20"/>
              <w:jc w:val="both"/>
            </w:pPr>
            <w:r>
              <w:rPr>
                <w:rFonts w:ascii="Times New Roman"/>
                <w:b w:val="false"/>
                <w:i w:val="false"/>
                <w:color w:val="000000"/>
                <w:sz w:val="20"/>
              </w:rPr>
              <w:t>
(csdo:‌Sex‌Code)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пола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1" w:id="2062"/>
          <w:p>
            <w:pPr>
              <w:spacing w:after="20"/>
              <w:ind w:left="20"/>
              <w:jc w:val="both"/>
            </w:pPr>
            <w:r>
              <w:rPr>
                <w:rFonts w:ascii="Times New Roman"/>
                <w:b w:val="false"/>
                <w:i w:val="false"/>
                <w:color w:val="000000"/>
                <w:sz w:val="20"/>
              </w:rPr>
              <w:t>
csdo:‌Sex‌Code‌Type (M.SDT.00064)</w:t>
            </w:r>
          </w:p>
          <w:bookmarkEnd w:id="206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биологических полов.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4" w:id="2063"/>
          <w:p>
            <w:pPr>
              <w:spacing w:after="20"/>
              <w:ind w:left="20"/>
              <w:jc w:val="both"/>
            </w:pPr>
            <w:r>
              <w:rPr>
                <w:rFonts w:ascii="Times New Roman"/>
                <w:b w:val="false"/>
                <w:i w:val="false"/>
                <w:color w:val="000000"/>
                <w:sz w:val="20"/>
              </w:rPr>
              <w:t>
4.1.10. Удостоверение личности</w:t>
            </w:r>
          </w:p>
          <w:bookmarkEnd w:id="2063"/>
          <w:p>
            <w:pPr>
              <w:spacing w:after="20"/>
              <w:ind w:left="20"/>
              <w:jc w:val="both"/>
            </w:pPr>
            <w:r>
              <w:rPr>
                <w:rFonts w:ascii="Times New Roman"/>
                <w:b w:val="false"/>
                <w:i w:val="false"/>
                <w:color w:val="000000"/>
                <w:sz w:val="20"/>
              </w:rPr>
              <w:t>
(ccdo:‌Identity‌Doc‌V3‌Details)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удостоверяющем личность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5" w:id="2064"/>
          <w:p>
            <w:pPr>
              <w:spacing w:after="20"/>
              <w:ind w:left="20"/>
              <w:jc w:val="both"/>
            </w:pPr>
            <w:r>
              <w:rPr>
                <w:rFonts w:ascii="Times New Roman"/>
                <w:b w:val="false"/>
                <w:i w:val="false"/>
                <w:color w:val="000000"/>
                <w:sz w:val="20"/>
              </w:rPr>
              <w:t>
ccdo:‌Identity‌Doc‌Details‌V3‌Type (M.CDT.00062)</w:t>
            </w:r>
          </w:p>
          <w:bookmarkEnd w:id="206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6" w:id="2065"/>
          <w:p>
            <w:pPr>
              <w:spacing w:after="20"/>
              <w:ind w:left="20"/>
              <w:jc w:val="both"/>
            </w:pPr>
            <w:r>
              <w:rPr>
                <w:rFonts w:ascii="Times New Roman"/>
                <w:b w:val="false"/>
                <w:i w:val="false"/>
                <w:color w:val="000000"/>
                <w:sz w:val="20"/>
              </w:rPr>
              <w:t>
*.1. Код страны</w:t>
            </w:r>
          </w:p>
          <w:bookmarkEnd w:id="2065"/>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7" w:id="2066"/>
          <w:p>
            <w:pPr>
              <w:spacing w:after="20"/>
              <w:ind w:left="20"/>
              <w:jc w:val="both"/>
            </w:pPr>
            <w:r>
              <w:rPr>
                <w:rFonts w:ascii="Times New Roman"/>
                <w:b w:val="false"/>
                <w:i w:val="false"/>
                <w:color w:val="000000"/>
                <w:sz w:val="20"/>
              </w:rPr>
              <w:t>
csdo:‌Unified‌Country‌Code‌Type (M.SDT.00112)</w:t>
            </w:r>
          </w:p>
          <w:bookmarkEnd w:id="20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9" w:id="2067"/>
          <w:p>
            <w:pPr>
              <w:spacing w:after="20"/>
              <w:ind w:left="20"/>
              <w:jc w:val="both"/>
            </w:pPr>
            <w:r>
              <w:rPr>
                <w:rFonts w:ascii="Times New Roman"/>
                <w:b w:val="false"/>
                <w:i w:val="false"/>
                <w:color w:val="000000"/>
                <w:sz w:val="20"/>
              </w:rPr>
              <w:t>
а) идентификатор справочника (классификатора)</w:t>
            </w:r>
          </w:p>
          <w:bookmarkEnd w:id="2067"/>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0" w:id="2068"/>
          <w:p>
            <w:pPr>
              <w:spacing w:after="20"/>
              <w:ind w:left="20"/>
              <w:jc w:val="both"/>
            </w:pPr>
            <w:r>
              <w:rPr>
                <w:rFonts w:ascii="Times New Roman"/>
                <w:b w:val="false"/>
                <w:i w:val="false"/>
                <w:color w:val="000000"/>
                <w:sz w:val="20"/>
              </w:rPr>
              <w:t>
csdo:‌Reference‌Data‌Id‌Type (M.SDT.00091)</w:t>
            </w:r>
          </w:p>
          <w:bookmarkEnd w:id="20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3" w:id="2069"/>
          <w:p>
            <w:pPr>
              <w:spacing w:after="20"/>
              <w:ind w:left="20"/>
              <w:jc w:val="both"/>
            </w:pPr>
            <w:r>
              <w:rPr>
                <w:rFonts w:ascii="Times New Roman"/>
                <w:b w:val="false"/>
                <w:i w:val="false"/>
                <w:color w:val="000000"/>
                <w:sz w:val="20"/>
              </w:rPr>
              <w:t>
*.2. Код вида документа, удостоверяющего личность</w:t>
            </w:r>
          </w:p>
          <w:bookmarkEnd w:id="2069"/>
          <w:p>
            <w:pPr>
              <w:spacing w:after="20"/>
              <w:ind w:left="20"/>
              <w:jc w:val="both"/>
            </w:pPr>
            <w:r>
              <w:rPr>
                <w:rFonts w:ascii="Times New Roman"/>
                <w:b w:val="false"/>
                <w:i w:val="false"/>
                <w:color w:val="000000"/>
                <w:sz w:val="20"/>
              </w:rPr>
              <w:t>
(csdo:‌Identity‌Doc‌Kind‌Code)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удостоверяющего личность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4" w:id="2070"/>
          <w:p>
            <w:pPr>
              <w:spacing w:after="20"/>
              <w:ind w:left="20"/>
              <w:jc w:val="both"/>
            </w:pPr>
            <w:r>
              <w:rPr>
                <w:rFonts w:ascii="Times New Roman"/>
                <w:b w:val="false"/>
                <w:i w:val="false"/>
                <w:color w:val="000000"/>
                <w:sz w:val="20"/>
              </w:rPr>
              <w:t>
csdo:‌Identity‌Doc‌Kind‌Code‌Type (M.SDT.00098)</w:t>
            </w:r>
          </w:p>
          <w:bookmarkEnd w:id="20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7" w:id="2071"/>
          <w:p>
            <w:pPr>
              <w:spacing w:after="20"/>
              <w:ind w:left="20"/>
              <w:jc w:val="both"/>
            </w:pPr>
            <w:r>
              <w:rPr>
                <w:rFonts w:ascii="Times New Roman"/>
                <w:b w:val="false"/>
                <w:i w:val="false"/>
                <w:color w:val="000000"/>
                <w:sz w:val="20"/>
              </w:rPr>
              <w:t>
а) идентификатор справочника (классификатора)</w:t>
            </w:r>
          </w:p>
          <w:bookmarkEnd w:id="2071"/>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8" w:id="2072"/>
          <w:p>
            <w:pPr>
              <w:spacing w:after="20"/>
              <w:ind w:left="20"/>
              <w:jc w:val="both"/>
            </w:pPr>
            <w:r>
              <w:rPr>
                <w:rFonts w:ascii="Times New Roman"/>
                <w:b w:val="false"/>
                <w:i w:val="false"/>
                <w:color w:val="000000"/>
                <w:sz w:val="20"/>
              </w:rPr>
              <w:t>
csdo:‌Reference‌Data‌Id‌Type (M.SDT.00091)</w:t>
            </w:r>
          </w:p>
          <w:bookmarkEnd w:id="20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1" w:id="2073"/>
          <w:p>
            <w:pPr>
              <w:spacing w:after="20"/>
              <w:ind w:left="20"/>
              <w:jc w:val="both"/>
            </w:pPr>
            <w:r>
              <w:rPr>
                <w:rFonts w:ascii="Times New Roman"/>
                <w:b w:val="false"/>
                <w:i w:val="false"/>
                <w:color w:val="000000"/>
                <w:sz w:val="20"/>
              </w:rPr>
              <w:t>
*.3. Наименование вида документа</w:t>
            </w:r>
          </w:p>
          <w:bookmarkEnd w:id="2073"/>
          <w:p>
            <w:pPr>
              <w:spacing w:after="20"/>
              <w:ind w:left="20"/>
              <w:jc w:val="both"/>
            </w:pPr>
            <w:r>
              <w:rPr>
                <w:rFonts w:ascii="Times New Roman"/>
                <w:b w:val="false"/>
                <w:i w:val="false"/>
                <w:color w:val="000000"/>
                <w:sz w:val="20"/>
              </w:rPr>
              <w:t>
(csdo:‌Doc‌Kind‌Name)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2" w:id="2074"/>
          <w:p>
            <w:pPr>
              <w:spacing w:after="20"/>
              <w:ind w:left="20"/>
              <w:jc w:val="both"/>
            </w:pPr>
            <w:r>
              <w:rPr>
                <w:rFonts w:ascii="Times New Roman"/>
                <w:b w:val="false"/>
                <w:i w:val="false"/>
                <w:color w:val="000000"/>
                <w:sz w:val="20"/>
              </w:rPr>
              <w:t>
csdo:‌Name500‌Type (M.SDT.00134)</w:t>
            </w:r>
          </w:p>
          <w:bookmarkEnd w:id="20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5" w:id="2075"/>
          <w:p>
            <w:pPr>
              <w:spacing w:after="20"/>
              <w:ind w:left="20"/>
              <w:jc w:val="both"/>
            </w:pPr>
            <w:r>
              <w:rPr>
                <w:rFonts w:ascii="Times New Roman"/>
                <w:b w:val="false"/>
                <w:i w:val="false"/>
                <w:color w:val="000000"/>
                <w:sz w:val="20"/>
              </w:rPr>
              <w:t>
*.4. Серия документа</w:t>
            </w:r>
          </w:p>
          <w:bookmarkEnd w:id="2075"/>
          <w:p>
            <w:pPr>
              <w:spacing w:after="20"/>
              <w:ind w:left="20"/>
              <w:jc w:val="both"/>
            </w:pPr>
            <w:r>
              <w:rPr>
                <w:rFonts w:ascii="Times New Roman"/>
                <w:b w:val="false"/>
                <w:i w:val="false"/>
                <w:color w:val="000000"/>
                <w:sz w:val="20"/>
              </w:rPr>
              <w:t>
(csdo:‌Doc‌Series‌Id)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6" w:id="2076"/>
          <w:p>
            <w:pPr>
              <w:spacing w:after="20"/>
              <w:ind w:left="20"/>
              <w:jc w:val="both"/>
            </w:pPr>
            <w:r>
              <w:rPr>
                <w:rFonts w:ascii="Times New Roman"/>
                <w:b w:val="false"/>
                <w:i w:val="false"/>
                <w:color w:val="000000"/>
                <w:sz w:val="20"/>
              </w:rPr>
              <w:t>
csdo:‌Id20‌Type (M.SDT.00092)</w:t>
            </w:r>
          </w:p>
          <w:bookmarkEnd w:id="20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9" w:id="2077"/>
          <w:p>
            <w:pPr>
              <w:spacing w:after="20"/>
              <w:ind w:left="20"/>
              <w:jc w:val="both"/>
            </w:pPr>
            <w:r>
              <w:rPr>
                <w:rFonts w:ascii="Times New Roman"/>
                <w:b w:val="false"/>
                <w:i w:val="false"/>
                <w:color w:val="000000"/>
                <w:sz w:val="20"/>
              </w:rPr>
              <w:t>
*.5. Номер документа</w:t>
            </w:r>
          </w:p>
          <w:bookmarkEnd w:id="2077"/>
          <w:p>
            <w:pPr>
              <w:spacing w:after="20"/>
              <w:ind w:left="20"/>
              <w:jc w:val="both"/>
            </w:pPr>
            <w:r>
              <w:rPr>
                <w:rFonts w:ascii="Times New Roman"/>
                <w:b w:val="false"/>
                <w:i w:val="false"/>
                <w:color w:val="000000"/>
                <w:sz w:val="20"/>
              </w:rPr>
              <w:t>
(csdo:‌Doc‌Id)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0" w:id="2078"/>
          <w:p>
            <w:pPr>
              <w:spacing w:after="20"/>
              <w:ind w:left="20"/>
              <w:jc w:val="both"/>
            </w:pPr>
            <w:r>
              <w:rPr>
                <w:rFonts w:ascii="Times New Roman"/>
                <w:b w:val="false"/>
                <w:i w:val="false"/>
                <w:color w:val="000000"/>
                <w:sz w:val="20"/>
              </w:rPr>
              <w:t>
csdo:‌Id50‌Type (M.SDT.00093)</w:t>
            </w:r>
          </w:p>
          <w:bookmarkEnd w:id="20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3" w:id="2079"/>
          <w:p>
            <w:pPr>
              <w:spacing w:after="20"/>
              <w:ind w:left="20"/>
              <w:jc w:val="both"/>
            </w:pPr>
            <w:r>
              <w:rPr>
                <w:rFonts w:ascii="Times New Roman"/>
                <w:b w:val="false"/>
                <w:i w:val="false"/>
                <w:color w:val="000000"/>
                <w:sz w:val="20"/>
              </w:rPr>
              <w:t>
*.6. Дата документа</w:t>
            </w:r>
          </w:p>
          <w:bookmarkEnd w:id="2079"/>
          <w:p>
            <w:pPr>
              <w:spacing w:after="20"/>
              <w:ind w:left="20"/>
              <w:jc w:val="both"/>
            </w:pPr>
            <w:r>
              <w:rPr>
                <w:rFonts w:ascii="Times New Roman"/>
                <w:b w:val="false"/>
                <w:i w:val="false"/>
                <w:color w:val="000000"/>
                <w:sz w:val="20"/>
              </w:rPr>
              <w:t>
(csdo:‌Doc‌Creation‌Date)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4" w:id="2080"/>
          <w:p>
            <w:pPr>
              <w:spacing w:after="20"/>
              <w:ind w:left="20"/>
              <w:jc w:val="both"/>
            </w:pPr>
            <w:r>
              <w:rPr>
                <w:rFonts w:ascii="Times New Roman"/>
                <w:b w:val="false"/>
                <w:i w:val="false"/>
                <w:color w:val="000000"/>
                <w:sz w:val="20"/>
              </w:rPr>
              <w:t>
bdt:‌Date‌Type (M.BDT.00005)</w:t>
            </w:r>
          </w:p>
          <w:bookmarkEnd w:id="2080"/>
          <w:p>
            <w:pPr>
              <w:spacing w:after="20"/>
              <w:ind w:left="20"/>
              <w:jc w:val="both"/>
            </w:pPr>
            <w:r>
              <w:rPr>
                <w:rFonts w:ascii="Times New Roman"/>
                <w:b w:val="false"/>
                <w:i w:val="false"/>
                <w:color w:val="000000"/>
                <w:sz w:val="20"/>
              </w:rPr>
              <w:t>
Обозначение даты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5" w:id="2081"/>
          <w:p>
            <w:pPr>
              <w:spacing w:after="20"/>
              <w:ind w:left="20"/>
              <w:jc w:val="both"/>
            </w:pPr>
            <w:r>
              <w:rPr>
                <w:rFonts w:ascii="Times New Roman"/>
                <w:b w:val="false"/>
                <w:i w:val="false"/>
                <w:color w:val="000000"/>
                <w:sz w:val="20"/>
              </w:rPr>
              <w:t>
*.7. Дата истечения срока действия документа</w:t>
            </w:r>
          </w:p>
          <w:bookmarkEnd w:id="2081"/>
          <w:p>
            <w:pPr>
              <w:spacing w:after="20"/>
              <w:ind w:left="20"/>
              <w:jc w:val="both"/>
            </w:pPr>
            <w:r>
              <w:rPr>
                <w:rFonts w:ascii="Times New Roman"/>
                <w:b w:val="false"/>
                <w:i w:val="false"/>
                <w:color w:val="000000"/>
                <w:sz w:val="20"/>
              </w:rPr>
              <w:t>
(csdo:‌Doc‌Validity‌Date)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6" w:id="2082"/>
          <w:p>
            <w:pPr>
              <w:spacing w:after="20"/>
              <w:ind w:left="20"/>
              <w:jc w:val="both"/>
            </w:pPr>
            <w:r>
              <w:rPr>
                <w:rFonts w:ascii="Times New Roman"/>
                <w:b w:val="false"/>
                <w:i w:val="false"/>
                <w:color w:val="000000"/>
                <w:sz w:val="20"/>
              </w:rPr>
              <w:t>
bdt:‌Date‌Type (M.BDT.00005)</w:t>
            </w:r>
          </w:p>
          <w:bookmarkEnd w:id="2082"/>
          <w:p>
            <w:pPr>
              <w:spacing w:after="20"/>
              <w:ind w:left="20"/>
              <w:jc w:val="both"/>
            </w:pPr>
            <w:r>
              <w:rPr>
                <w:rFonts w:ascii="Times New Roman"/>
                <w:b w:val="false"/>
                <w:i w:val="false"/>
                <w:color w:val="000000"/>
                <w:sz w:val="20"/>
              </w:rPr>
              <w:t>
Обозначение даты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7" w:id="2083"/>
          <w:p>
            <w:pPr>
              <w:spacing w:after="20"/>
              <w:ind w:left="20"/>
              <w:jc w:val="both"/>
            </w:pPr>
            <w:r>
              <w:rPr>
                <w:rFonts w:ascii="Times New Roman"/>
                <w:b w:val="false"/>
                <w:i w:val="false"/>
                <w:color w:val="000000"/>
                <w:sz w:val="20"/>
              </w:rPr>
              <w:t>
*.8. Идентификатор уполномоченного органа</w:t>
            </w:r>
          </w:p>
          <w:bookmarkEnd w:id="2083"/>
          <w:p>
            <w:pPr>
              <w:spacing w:after="20"/>
              <w:ind w:left="20"/>
              <w:jc w:val="both"/>
            </w:pPr>
            <w:r>
              <w:rPr>
                <w:rFonts w:ascii="Times New Roman"/>
                <w:b w:val="false"/>
                <w:i w:val="false"/>
                <w:color w:val="000000"/>
                <w:sz w:val="20"/>
              </w:rPr>
              <w:t>
(csdo:‌Authority‌Id)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документ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8" w:id="2084"/>
          <w:p>
            <w:pPr>
              <w:spacing w:after="20"/>
              <w:ind w:left="20"/>
              <w:jc w:val="both"/>
            </w:pPr>
            <w:r>
              <w:rPr>
                <w:rFonts w:ascii="Times New Roman"/>
                <w:b w:val="false"/>
                <w:i w:val="false"/>
                <w:color w:val="000000"/>
                <w:sz w:val="20"/>
              </w:rPr>
              <w:t>
csdo:‌Id20‌Type (M.SDT.00092)</w:t>
            </w:r>
          </w:p>
          <w:bookmarkEnd w:id="20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1" w:id="2085"/>
          <w:p>
            <w:pPr>
              <w:spacing w:after="20"/>
              <w:ind w:left="20"/>
              <w:jc w:val="both"/>
            </w:pPr>
            <w:r>
              <w:rPr>
                <w:rFonts w:ascii="Times New Roman"/>
                <w:b w:val="false"/>
                <w:i w:val="false"/>
                <w:color w:val="000000"/>
                <w:sz w:val="20"/>
              </w:rPr>
              <w:t>
*.9. Наименование уполномоченного органа</w:t>
            </w:r>
          </w:p>
          <w:bookmarkEnd w:id="2085"/>
          <w:p>
            <w:pPr>
              <w:spacing w:after="20"/>
              <w:ind w:left="20"/>
              <w:jc w:val="both"/>
            </w:pPr>
            <w:r>
              <w:rPr>
                <w:rFonts w:ascii="Times New Roman"/>
                <w:b w:val="false"/>
                <w:i w:val="false"/>
                <w:color w:val="000000"/>
                <w:sz w:val="20"/>
              </w:rPr>
              <w:t>
(csdo:‌Authority‌Name)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2" w:id="2086"/>
          <w:p>
            <w:pPr>
              <w:spacing w:after="20"/>
              <w:ind w:left="20"/>
              <w:jc w:val="both"/>
            </w:pPr>
            <w:r>
              <w:rPr>
                <w:rFonts w:ascii="Times New Roman"/>
                <w:b w:val="false"/>
                <w:i w:val="false"/>
                <w:color w:val="000000"/>
                <w:sz w:val="20"/>
              </w:rPr>
              <w:t>
csdo:‌Name300‌Type (M.SDT.00056)</w:t>
            </w:r>
          </w:p>
          <w:bookmarkEnd w:id="20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5" w:id="2087"/>
          <w:p>
            <w:pPr>
              <w:spacing w:after="20"/>
              <w:ind w:left="20"/>
              <w:jc w:val="both"/>
            </w:pPr>
            <w:r>
              <w:rPr>
                <w:rFonts w:ascii="Times New Roman"/>
                <w:b w:val="false"/>
                <w:i w:val="false"/>
                <w:color w:val="000000"/>
                <w:sz w:val="20"/>
              </w:rPr>
              <w:t>
4.1.11. Сведения об идентификационном номере участника пенсионного обеспечения</w:t>
            </w:r>
          </w:p>
          <w:bookmarkEnd w:id="2087"/>
          <w:p>
            <w:pPr>
              <w:spacing w:after="20"/>
              <w:ind w:left="20"/>
              <w:jc w:val="both"/>
            </w:pPr>
            <w:r>
              <w:rPr>
                <w:rFonts w:ascii="Times New Roman"/>
                <w:b w:val="false"/>
                <w:i w:val="false"/>
                <w:color w:val="000000"/>
                <w:sz w:val="20"/>
              </w:rPr>
              <w:t>
(spcdo:‌Pension‌Participant‌Id‌Details)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индивидуальном (персональном) номере (счете) участника пенсионного обеспечения в государстве-члене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6" w:id="2088"/>
          <w:p>
            <w:pPr>
              <w:spacing w:after="20"/>
              <w:ind w:left="20"/>
              <w:jc w:val="both"/>
            </w:pPr>
            <w:r>
              <w:rPr>
                <w:rFonts w:ascii="Times New Roman"/>
                <w:b w:val="false"/>
                <w:i w:val="false"/>
                <w:color w:val="000000"/>
                <w:sz w:val="20"/>
              </w:rPr>
              <w:t>
spcdo:‌Pension‌Participant‌Id‌Details‌Type (M.SP.CDT.00005)</w:t>
            </w:r>
          </w:p>
          <w:bookmarkEnd w:id="208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7" w:id="2089"/>
          <w:p>
            <w:pPr>
              <w:spacing w:after="20"/>
              <w:ind w:left="20"/>
              <w:jc w:val="both"/>
            </w:pPr>
            <w:r>
              <w:rPr>
                <w:rFonts w:ascii="Times New Roman"/>
                <w:b w:val="false"/>
                <w:i w:val="false"/>
                <w:color w:val="000000"/>
                <w:sz w:val="20"/>
              </w:rPr>
              <w:t>
*.1. Код страны</w:t>
            </w:r>
          </w:p>
          <w:bookmarkEnd w:id="2089"/>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8" w:id="2090"/>
          <w:p>
            <w:pPr>
              <w:spacing w:after="20"/>
              <w:ind w:left="20"/>
              <w:jc w:val="both"/>
            </w:pPr>
            <w:r>
              <w:rPr>
                <w:rFonts w:ascii="Times New Roman"/>
                <w:b w:val="false"/>
                <w:i w:val="false"/>
                <w:color w:val="000000"/>
                <w:sz w:val="20"/>
              </w:rPr>
              <w:t>
csdo:‌Unified‌Country‌Code‌Type (M.SDT.00112)</w:t>
            </w:r>
          </w:p>
          <w:bookmarkEnd w:id="209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0" w:id="2091"/>
          <w:p>
            <w:pPr>
              <w:spacing w:after="20"/>
              <w:ind w:left="20"/>
              <w:jc w:val="both"/>
            </w:pPr>
            <w:r>
              <w:rPr>
                <w:rFonts w:ascii="Times New Roman"/>
                <w:b w:val="false"/>
                <w:i w:val="false"/>
                <w:color w:val="000000"/>
                <w:sz w:val="20"/>
              </w:rPr>
              <w:t>
а) идентификатор справочника (классификатора)</w:t>
            </w:r>
          </w:p>
          <w:bookmarkEnd w:id="2091"/>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1" w:id="2092"/>
          <w:p>
            <w:pPr>
              <w:spacing w:after="20"/>
              <w:ind w:left="20"/>
              <w:jc w:val="both"/>
            </w:pPr>
            <w:r>
              <w:rPr>
                <w:rFonts w:ascii="Times New Roman"/>
                <w:b w:val="false"/>
                <w:i w:val="false"/>
                <w:color w:val="000000"/>
                <w:sz w:val="20"/>
              </w:rPr>
              <w:t>
csdo:‌Reference‌Data‌Id‌Type (M.SDT.00091)</w:t>
            </w:r>
          </w:p>
          <w:bookmarkEnd w:id="20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4" w:id="2093"/>
          <w:p>
            <w:pPr>
              <w:spacing w:after="20"/>
              <w:ind w:left="20"/>
              <w:jc w:val="both"/>
            </w:pPr>
            <w:r>
              <w:rPr>
                <w:rFonts w:ascii="Times New Roman"/>
                <w:b w:val="false"/>
                <w:i w:val="false"/>
                <w:color w:val="000000"/>
                <w:sz w:val="20"/>
              </w:rPr>
              <w:t>
*.2. Идентификационный номер участника пенсионного обеспечения</w:t>
            </w:r>
          </w:p>
          <w:bookmarkEnd w:id="2093"/>
          <w:p>
            <w:pPr>
              <w:spacing w:after="20"/>
              <w:ind w:left="20"/>
              <w:jc w:val="both"/>
            </w:pPr>
            <w:r>
              <w:rPr>
                <w:rFonts w:ascii="Times New Roman"/>
                <w:b w:val="false"/>
                <w:i w:val="false"/>
                <w:color w:val="000000"/>
                <w:sz w:val="20"/>
              </w:rPr>
              <w:t>
(spsdo:‌Pension‌Participant‌Id)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(персональный) номер (счет) участника пенсионного обеспечения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5" w:id="2094"/>
          <w:p>
            <w:pPr>
              <w:spacing w:after="20"/>
              <w:ind w:left="20"/>
              <w:jc w:val="both"/>
            </w:pPr>
            <w:r>
              <w:rPr>
                <w:rFonts w:ascii="Times New Roman"/>
                <w:b w:val="false"/>
                <w:i w:val="false"/>
                <w:color w:val="000000"/>
                <w:sz w:val="20"/>
              </w:rPr>
              <w:t>
csdo:‌Id20‌Type (M.SDT.00092)</w:t>
            </w:r>
          </w:p>
          <w:bookmarkEnd w:id="20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8" w:id="2095"/>
          <w:p>
            <w:pPr>
              <w:spacing w:after="20"/>
              <w:ind w:left="20"/>
              <w:jc w:val="both"/>
            </w:pPr>
            <w:r>
              <w:rPr>
                <w:rFonts w:ascii="Times New Roman"/>
                <w:b w:val="false"/>
                <w:i w:val="false"/>
                <w:color w:val="000000"/>
                <w:sz w:val="20"/>
              </w:rPr>
              <w:t>
4.1.12. Подтверждающий документ</w:t>
            </w:r>
          </w:p>
          <w:bookmarkEnd w:id="2095"/>
          <w:p>
            <w:pPr>
              <w:spacing w:after="20"/>
              <w:ind w:left="20"/>
              <w:jc w:val="both"/>
            </w:pPr>
            <w:r>
              <w:rPr>
                <w:rFonts w:ascii="Times New Roman"/>
                <w:b w:val="false"/>
                <w:i w:val="false"/>
                <w:color w:val="000000"/>
                <w:sz w:val="20"/>
              </w:rPr>
              <w:t>
(spcdo:‌Supporting‌Document‌Details)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подтверждающем изменение фамилии, имени, отчества участника пенсионного обеспечения, степень родства, право наследования, совместное проживание с умершим трудящимся (членом семьи) на день его смерти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9" w:id="2096"/>
          <w:p>
            <w:pPr>
              <w:spacing w:after="20"/>
              <w:ind w:left="20"/>
              <w:jc w:val="both"/>
            </w:pPr>
            <w:r>
              <w:rPr>
                <w:rFonts w:ascii="Times New Roman"/>
                <w:b w:val="false"/>
                <w:i w:val="false"/>
                <w:color w:val="000000"/>
                <w:sz w:val="20"/>
              </w:rPr>
              <w:t>
spcdo:‌Supporting‌Document‌Details‌Type (M.SP.CDT.00081)</w:t>
            </w:r>
          </w:p>
          <w:bookmarkEnd w:id="209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0" w:id="2097"/>
          <w:p>
            <w:pPr>
              <w:spacing w:after="20"/>
              <w:ind w:left="20"/>
              <w:jc w:val="both"/>
            </w:pPr>
            <w:r>
              <w:rPr>
                <w:rFonts w:ascii="Times New Roman"/>
                <w:b w:val="false"/>
                <w:i w:val="false"/>
                <w:color w:val="000000"/>
                <w:sz w:val="20"/>
              </w:rPr>
              <w:t>
*.1. Код страны</w:t>
            </w:r>
          </w:p>
          <w:bookmarkEnd w:id="2097"/>
          <w:p>
            <w:pPr>
              <w:spacing w:after="20"/>
              <w:ind w:left="20"/>
              <w:jc w:val="both"/>
            </w:pPr>
            <w:r>
              <w:rPr>
                <w:rFonts w:ascii="Times New Roman"/>
                <w:b w:val="false"/>
                <w:i w:val="false"/>
                <w:color w:val="000000"/>
                <w:sz w:val="20"/>
              </w:rPr>
              <w:t>
(csdo:‌Unified‌Country‌Code)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1" w:id="2098"/>
          <w:p>
            <w:pPr>
              <w:spacing w:after="20"/>
              <w:ind w:left="20"/>
              <w:jc w:val="both"/>
            </w:pPr>
            <w:r>
              <w:rPr>
                <w:rFonts w:ascii="Times New Roman"/>
                <w:b w:val="false"/>
                <w:i w:val="false"/>
                <w:color w:val="000000"/>
                <w:sz w:val="20"/>
              </w:rPr>
              <w:t>
csdo:‌Unified‌Country‌Code‌Type (M.SDT.00112)</w:t>
            </w:r>
          </w:p>
          <w:bookmarkEnd w:id="209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3" w:id="2099"/>
          <w:p>
            <w:pPr>
              <w:spacing w:after="20"/>
              <w:ind w:left="20"/>
              <w:jc w:val="both"/>
            </w:pPr>
            <w:r>
              <w:rPr>
                <w:rFonts w:ascii="Times New Roman"/>
                <w:b w:val="false"/>
                <w:i w:val="false"/>
                <w:color w:val="000000"/>
                <w:sz w:val="20"/>
              </w:rPr>
              <w:t>
а) идентификатор справочника (классификатора)</w:t>
            </w:r>
          </w:p>
          <w:bookmarkEnd w:id="2099"/>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4" w:id="2100"/>
          <w:p>
            <w:pPr>
              <w:spacing w:after="20"/>
              <w:ind w:left="20"/>
              <w:jc w:val="both"/>
            </w:pPr>
            <w:r>
              <w:rPr>
                <w:rFonts w:ascii="Times New Roman"/>
                <w:b w:val="false"/>
                <w:i w:val="false"/>
                <w:color w:val="000000"/>
                <w:sz w:val="20"/>
              </w:rPr>
              <w:t>
csdo:‌Reference‌Data‌Id‌Type (M.SDT.00091)</w:t>
            </w:r>
          </w:p>
          <w:bookmarkEnd w:id="21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7" w:id="2101"/>
          <w:p>
            <w:pPr>
              <w:spacing w:after="20"/>
              <w:ind w:left="20"/>
              <w:jc w:val="both"/>
            </w:pPr>
            <w:r>
              <w:rPr>
                <w:rFonts w:ascii="Times New Roman"/>
                <w:b w:val="false"/>
                <w:i w:val="false"/>
                <w:color w:val="000000"/>
                <w:sz w:val="20"/>
              </w:rPr>
              <w:t>
*.2. Код вида документа</w:t>
            </w:r>
          </w:p>
          <w:bookmarkEnd w:id="2101"/>
          <w:p>
            <w:pPr>
              <w:spacing w:after="20"/>
              <w:ind w:left="20"/>
              <w:jc w:val="both"/>
            </w:pPr>
            <w:r>
              <w:rPr>
                <w:rFonts w:ascii="Times New Roman"/>
                <w:b w:val="false"/>
                <w:i w:val="false"/>
                <w:color w:val="000000"/>
                <w:sz w:val="20"/>
              </w:rPr>
              <w:t>
(csdo:‌Doc‌Kind‌Code)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подтверждающего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8" w:id="2102"/>
          <w:p>
            <w:pPr>
              <w:spacing w:after="20"/>
              <w:ind w:left="20"/>
              <w:jc w:val="both"/>
            </w:pPr>
            <w:r>
              <w:rPr>
                <w:rFonts w:ascii="Times New Roman"/>
                <w:b w:val="false"/>
                <w:i w:val="false"/>
                <w:color w:val="000000"/>
                <w:sz w:val="20"/>
              </w:rPr>
              <w:t>
csdo:‌Unified‌Code20‌Type (M.SDT.00140)</w:t>
            </w:r>
          </w:p>
          <w:bookmarkEnd w:id="21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1" w:id="2103"/>
          <w:p>
            <w:pPr>
              <w:spacing w:after="20"/>
              <w:ind w:left="20"/>
              <w:jc w:val="both"/>
            </w:pPr>
            <w:r>
              <w:rPr>
                <w:rFonts w:ascii="Times New Roman"/>
                <w:b w:val="false"/>
                <w:i w:val="false"/>
                <w:color w:val="000000"/>
                <w:sz w:val="20"/>
              </w:rPr>
              <w:t>
а) идентификатор справочника (классификатора)</w:t>
            </w:r>
          </w:p>
          <w:bookmarkEnd w:id="2103"/>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2" w:id="2104"/>
          <w:p>
            <w:pPr>
              <w:spacing w:after="20"/>
              <w:ind w:left="20"/>
              <w:jc w:val="both"/>
            </w:pPr>
            <w:r>
              <w:rPr>
                <w:rFonts w:ascii="Times New Roman"/>
                <w:b w:val="false"/>
                <w:i w:val="false"/>
                <w:color w:val="000000"/>
                <w:sz w:val="20"/>
              </w:rPr>
              <w:t>
csdo:‌Reference‌Data‌Id‌Type (M.SDT.00091)</w:t>
            </w:r>
          </w:p>
          <w:bookmarkEnd w:id="21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5" w:id="2105"/>
          <w:p>
            <w:pPr>
              <w:spacing w:after="20"/>
              <w:ind w:left="20"/>
              <w:jc w:val="both"/>
            </w:pPr>
            <w:r>
              <w:rPr>
                <w:rFonts w:ascii="Times New Roman"/>
                <w:b w:val="false"/>
                <w:i w:val="false"/>
                <w:color w:val="000000"/>
                <w:sz w:val="20"/>
              </w:rPr>
              <w:t>
*.3. Наименование вида документа</w:t>
            </w:r>
          </w:p>
          <w:bookmarkEnd w:id="2105"/>
          <w:p>
            <w:pPr>
              <w:spacing w:after="20"/>
              <w:ind w:left="20"/>
              <w:jc w:val="both"/>
            </w:pPr>
            <w:r>
              <w:rPr>
                <w:rFonts w:ascii="Times New Roman"/>
                <w:b w:val="false"/>
                <w:i w:val="false"/>
                <w:color w:val="000000"/>
                <w:sz w:val="20"/>
              </w:rPr>
              <w:t>
(csdo:‌Doc‌Kind‌Name)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подтверждающего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6" w:id="2106"/>
          <w:p>
            <w:pPr>
              <w:spacing w:after="20"/>
              <w:ind w:left="20"/>
              <w:jc w:val="both"/>
            </w:pPr>
            <w:r>
              <w:rPr>
                <w:rFonts w:ascii="Times New Roman"/>
                <w:b w:val="false"/>
                <w:i w:val="false"/>
                <w:color w:val="000000"/>
                <w:sz w:val="20"/>
              </w:rPr>
              <w:t>
csdo:‌Name500‌Type (M.SDT.00134)</w:t>
            </w:r>
          </w:p>
          <w:bookmarkEnd w:id="21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9" w:id="2107"/>
          <w:p>
            <w:pPr>
              <w:spacing w:after="20"/>
              <w:ind w:left="20"/>
              <w:jc w:val="both"/>
            </w:pPr>
            <w:r>
              <w:rPr>
                <w:rFonts w:ascii="Times New Roman"/>
                <w:b w:val="false"/>
                <w:i w:val="false"/>
                <w:color w:val="000000"/>
                <w:sz w:val="20"/>
              </w:rPr>
              <w:t>
*.4. Наименование документа</w:t>
            </w:r>
          </w:p>
          <w:bookmarkEnd w:id="2107"/>
          <w:p>
            <w:pPr>
              <w:spacing w:after="20"/>
              <w:ind w:left="20"/>
              <w:jc w:val="both"/>
            </w:pPr>
            <w:r>
              <w:rPr>
                <w:rFonts w:ascii="Times New Roman"/>
                <w:b w:val="false"/>
                <w:i w:val="false"/>
                <w:color w:val="000000"/>
                <w:sz w:val="20"/>
              </w:rPr>
              <w:t>
(csdo:‌Doc‌Name)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0" w:id="2108"/>
          <w:p>
            <w:pPr>
              <w:spacing w:after="20"/>
              <w:ind w:left="20"/>
              <w:jc w:val="both"/>
            </w:pPr>
            <w:r>
              <w:rPr>
                <w:rFonts w:ascii="Times New Roman"/>
                <w:b w:val="false"/>
                <w:i w:val="false"/>
                <w:color w:val="000000"/>
                <w:sz w:val="20"/>
              </w:rPr>
              <w:t>
csdo:‌Name500‌Type (M.SDT.00134)</w:t>
            </w:r>
          </w:p>
          <w:bookmarkEnd w:id="21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3" w:id="2109"/>
          <w:p>
            <w:pPr>
              <w:spacing w:after="20"/>
              <w:ind w:left="20"/>
              <w:jc w:val="both"/>
            </w:pPr>
            <w:r>
              <w:rPr>
                <w:rFonts w:ascii="Times New Roman"/>
                <w:b w:val="false"/>
                <w:i w:val="false"/>
                <w:color w:val="000000"/>
                <w:sz w:val="20"/>
              </w:rPr>
              <w:t>
*.5. Серия документа</w:t>
            </w:r>
          </w:p>
          <w:bookmarkEnd w:id="2109"/>
          <w:p>
            <w:pPr>
              <w:spacing w:after="20"/>
              <w:ind w:left="20"/>
              <w:jc w:val="both"/>
            </w:pPr>
            <w:r>
              <w:rPr>
                <w:rFonts w:ascii="Times New Roman"/>
                <w:b w:val="false"/>
                <w:i w:val="false"/>
                <w:color w:val="000000"/>
                <w:sz w:val="20"/>
              </w:rPr>
              <w:t>
(csdo:‌Doc‌Series‌Id)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4" w:id="2110"/>
          <w:p>
            <w:pPr>
              <w:spacing w:after="20"/>
              <w:ind w:left="20"/>
              <w:jc w:val="both"/>
            </w:pPr>
            <w:r>
              <w:rPr>
                <w:rFonts w:ascii="Times New Roman"/>
                <w:b w:val="false"/>
                <w:i w:val="false"/>
                <w:color w:val="000000"/>
                <w:sz w:val="20"/>
              </w:rPr>
              <w:t>
csdo:‌Id20‌Type (M.SDT.00092)</w:t>
            </w:r>
          </w:p>
          <w:bookmarkEnd w:id="21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7" w:id="2111"/>
          <w:p>
            <w:pPr>
              <w:spacing w:after="20"/>
              <w:ind w:left="20"/>
              <w:jc w:val="both"/>
            </w:pPr>
            <w:r>
              <w:rPr>
                <w:rFonts w:ascii="Times New Roman"/>
                <w:b w:val="false"/>
                <w:i w:val="false"/>
                <w:color w:val="000000"/>
                <w:sz w:val="20"/>
              </w:rPr>
              <w:t>
*.6. Номер документа</w:t>
            </w:r>
          </w:p>
          <w:bookmarkEnd w:id="2111"/>
          <w:p>
            <w:pPr>
              <w:spacing w:after="20"/>
              <w:ind w:left="20"/>
              <w:jc w:val="both"/>
            </w:pPr>
            <w:r>
              <w:rPr>
                <w:rFonts w:ascii="Times New Roman"/>
                <w:b w:val="false"/>
                <w:i w:val="false"/>
                <w:color w:val="000000"/>
                <w:sz w:val="20"/>
              </w:rPr>
              <w:t>
(csdo:‌Doc‌Id)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8" w:id="2112"/>
          <w:p>
            <w:pPr>
              <w:spacing w:after="20"/>
              <w:ind w:left="20"/>
              <w:jc w:val="both"/>
            </w:pPr>
            <w:r>
              <w:rPr>
                <w:rFonts w:ascii="Times New Roman"/>
                <w:b w:val="false"/>
                <w:i w:val="false"/>
                <w:color w:val="000000"/>
                <w:sz w:val="20"/>
              </w:rPr>
              <w:t>
csdo:‌Id50‌Type (M.SDT.00093)</w:t>
            </w:r>
          </w:p>
          <w:bookmarkEnd w:id="21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1" w:id="2113"/>
          <w:p>
            <w:pPr>
              <w:spacing w:after="20"/>
              <w:ind w:left="20"/>
              <w:jc w:val="both"/>
            </w:pPr>
            <w:r>
              <w:rPr>
                <w:rFonts w:ascii="Times New Roman"/>
                <w:b w:val="false"/>
                <w:i w:val="false"/>
                <w:color w:val="000000"/>
                <w:sz w:val="20"/>
              </w:rPr>
              <w:t>
*.7. Идентификатор уполномоченного органа</w:t>
            </w:r>
          </w:p>
          <w:bookmarkEnd w:id="2113"/>
          <w:p>
            <w:pPr>
              <w:spacing w:after="20"/>
              <w:ind w:left="20"/>
              <w:jc w:val="both"/>
            </w:pPr>
            <w:r>
              <w:rPr>
                <w:rFonts w:ascii="Times New Roman"/>
                <w:b w:val="false"/>
                <w:i w:val="false"/>
                <w:color w:val="000000"/>
                <w:sz w:val="20"/>
              </w:rPr>
              <w:t>
(csdo:‌Authority‌Id)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уполномоченного органа, выдавшего документ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2" w:id="2114"/>
          <w:p>
            <w:pPr>
              <w:spacing w:after="20"/>
              <w:ind w:left="20"/>
              <w:jc w:val="both"/>
            </w:pPr>
            <w:r>
              <w:rPr>
                <w:rFonts w:ascii="Times New Roman"/>
                <w:b w:val="false"/>
                <w:i w:val="false"/>
                <w:color w:val="000000"/>
                <w:sz w:val="20"/>
              </w:rPr>
              <w:t>
csdo:‌Id20‌Type (M.SDT.00092)</w:t>
            </w:r>
          </w:p>
          <w:bookmarkEnd w:id="21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5" w:id="2115"/>
          <w:p>
            <w:pPr>
              <w:spacing w:after="20"/>
              <w:ind w:left="20"/>
              <w:jc w:val="both"/>
            </w:pPr>
            <w:r>
              <w:rPr>
                <w:rFonts w:ascii="Times New Roman"/>
                <w:b w:val="false"/>
                <w:i w:val="false"/>
                <w:color w:val="000000"/>
                <w:sz w:val="20"/>
              </w:rPr>
              <w:t>
*.8. Наименование уполномоченного органа</w:t>
            </w:r>
          </w:p>
          <w:bookmarkEnd w:id="2115"/>
          <w:p>
            <w:pPr>
              <w:spacing w:after="20"/>
              <w:ind w:left="20"/>
              <w:jc w:val="both"/>
            </w:pPr>
            <w:r>
              <w:rPr>
                <w:rFonts w:ascii="Times New Roman"/>
                <w:b w:val="false"/>
                <w:i w:val="false"/>
                <w:color w:val="000000"/>
                <w:sz w:val="20"/>
              </w:rPr>
              <w:t>
(csdo:‌Authority‌Name)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уполномоченного органа, выдавшего документ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6" w:id="2116"/>
          <w:p>
            <w:pPr>
              <w:spacing w:after="20"/>
              <w:ind w:left="20"/>
              <w:jc w:val="both"/>
            </w:pPr>
            <w:r>
              <w:rPr>
                <w:rFonts w:ascii="Times New Roman"/>
                <w:b w:val="false"/>
                <w:i w:val="false"/>
                <w:color w:val="000000"/>
                <w:sz w:val="20"/>
              </w:rPr>
              <w:t>
csdo:‌Name300‌Type (M.SDT.00056)</w:t>
            </w:r>
          </w:p>
          <w:bookmarkEnd w:id="21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9" w:id="2117"/>
          <w:p>
            <w:pPr>
              <w:spacing w:after="20"/>
              <w:ind w:left="20"/>
              <w:jc w:val="both"/>
            </w:pPr>
            <w:r>
              <w:rPr>
                <w:rFonts w:ascii="Times New Roman"/>
                <w:b w:val="false"/>
                <w:i w:val="false"/>
                <w:color w:val="000000"/>
                <w:sz w:val="20"/>
              </w:rPr>
              <w:t>
*.9. Дата документа</w:t>
            </w:r>
          </w:p>
          <w:bookmarkEnd w:id="2117"/>
          <w:p>
            <w:pPr>
              <w:spacing w:after="20"/>
              <w:ind w:left="20"/>
              <w:jc w:val="both"/>
            </w:pPr>
            <w:r>
              <w:rPr>
                <w:rFonts w:ascii="Times New Roman"/>
                <w:b w:val="false"/>
                <w:i w:val="false"/>
                <w:color w:val="000000"/>
                <w:sz w:val="20"/>
              </w:rPr>
              <w:t>
(csdo:‌Doc‌Creation‌Date)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0" w:id="2118"/>
          <w:p>
            <w:pPr>
              <w:spacing w:after="20"/>
              <w:ind w:left="20"/>
              <w:jc w:val="both"/>
            </w:pPr>
            <w:r>
              <w:rPr>
                <w:rFonts w:ascii="Times New Roman"/>
                <w:b w:val="false"/>
                <w:i w:val="false"/>
                <w:color w:val="000000"/>
                <w:sz w:val="20"/>
              </w:rPr>
              <w:t>
bdt:‌Date‌Type (M.BDT.00005)</w:t>
            </w:r>
          </w:p>
          <w:bookmarkEnd w:id="2118"/>
          <w:p>
            <w:pPr>
              <w:spacing w:after="20"/>
              <w:ind w:left="20"/>
              <w:jc w:val="both"/>
            </w:pPr>
            <w:r>
              <w:rPr>
                <w:rFonts w:ascii="Times New Roman"/>
                <w:b w:val="false"/>
                <w:i w:val="false"/>
                <w:color w:val="000000"/>
                <w:sz w:val="20"/>
              </w:rPr>
              <w:t>
Обозначение даты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1" w:id="2119"/>
          <w:p>
            <w:pPr>
              <w:spacing w:after="20"/>
              <w:ind w:left="20"/>
              <w:jc w:val="both"/>
            </w:pPr>
            <w:r>
              <w:rPr>
                <w:rFonts w:ascii="Times New Roman"/>
                <w:b w:val="false"/>
                <w:i w:val="false"/>
                <w:color w:val="000000"/>
                <w:sz w:val="20"/>
              </w:rPr>
              <w:t>
*.10. Дата истечения срока действия документа</w:t>
            </w:r>
          </w:p>
          <w:bookmarkEnd w:id="2119"/>
          <w:p>
            <w:pPr>
              <w:spacing w:after="20"/>
              <w:ind w:left="20"/>
              <w:jc w:val="both"/>
            </w:pPr>
            <w:r>
              <w:rPr>
                <w:rFonts w:ascii="Times New Roman"/>
                <w:b w:val="false"/>
                <w:i w:val="false"/>
                <w:color w:val="000000"/>
                <w:sz w:val="20"/>
              </w:rPr>
              <w:t>
(csdo:‌Doc‌Validity‌Date)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2" w:id="2120"/>
          <w:p>
            <w:pPr>
              <w:spacing w:after="20"/>
              <w:ind w:left="20"/>
              <w:jc w:val="both"/>
            </w:pPr>
            <w:r>
              <w:rPr>
                <w:rFonts w:ascii="Times New Roman"/>
                <w:b w:val="false"/>
                <w:i w:val="false"/>
                <w:color w:val="000000"/>
                <w:sz w:val="20"/>
              </w:rPr>
              <w:t>
bdt:‌Date‌Type (M.BDT.00005)</w:t>
            </w:r>
          </w:p>
          <w:bookmarkEnd w:id="2120"/>
          <w:p>
            <w:pPr>
              <w:spacing w:after="20"/>
              <w:ind w:left="20"/>
              <w:jc w:val="both"/>
            </w:pPr>
            <w:r>
              <w:rPr>
                <w:rFonts w:ascii="Times New Roman"/>
                <w:b w:val="false"/>
                <w:i w:val="false"/>
                <w:color w:val="000000"/>
                <w:sz w:val="20"/>
              </w:rPr>
              <w:t>
Обозначение даты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3" w:id="2121"/>
          <w:p>
            <w:pPr>
              <w:spacing w:after="20"/>
              <w:ind w:left="20"/>
              <w:jc w:val="both"/>
            </w:pPr>
            <w:r>
              <w:rPr>
                <w:rFonts w:ascii="Times New Roman"/>
                <w:b w:val="false"/>
                <w:i w:val="false"/>
                <w:color w:val="000000"/>
                <w:sz w:val="20"/>
              </w:rPr>
              <w:t>
4.1.13. Степень родства</w:t>
            </w:r>
          </w:p>
          <w:bookmarkEnd w:id="2121"/>
          <w:p>
            <w:pPr>
              <w:spacing w:after="20"/>
              <w:ind w:left="20"/>
              <w:jc w:val="both"/>
            </w:pPr>
            <w:r>
              <w:rPr>
                <w:rFonts w:ascii="Times New Roman"/>
                <w:b w:val="false"/>
                <w:i w:val="false"/>
                <w:color w:val="000000"/>
                <w:sz w:val="20"/>
              </w:rPr>
              <w:t>
(spcdo:‌Consanguinity‌Details)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степени родства с умершим трудящимся (членом семьи)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4" w:id="2122"/>
          <w:p>
            <w:pPr>
              <w:spacing w:after="20"/>
              <w:ind w:left="20"/>
              <w:jc w:val="both"/>
            </w:pPr>
            <w:r>
              <w:rPr>
                <w:rFonts w:ascii="Times New Roman"/>
                <w:b w:val="false"/>
                <w:i w:val="false"/>
                <w:color w:val="000000"/>
                <w:sz w:val="20"/>
              </w:rPr>
              <w:t>
spcdo:‌Consanguinity‌Details‌Type (M.SP.CDT.00008)</w:t>
            </w:r>
          </w:p>
          <w:bookmarkEnd w:id="212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5" w:id="2123"/>
          <w:p>
            <w:pPr>
              <w:spacing w:after="20"/>
              <w:ind w:left="20"/>
              <w:jc w:val="both"/>
            </w:pPr>
            <w:r>
              <w:rPr>
                <w:rFonts w:ascii="Times New Roman"/>
                <w:b w:val="false"/>
                <w:i w:val="false"/>
                <w:color w:val="000000"/>
                <w:sz w:val="20"/>
              </w:rPr>
              <w:t>
*.1. Код степени родства</w:t>
            </w:r>
          </w:p>
          <w:bookmarkEnd w:id="2123"/>
          <w:p>
            <w:pPr>
              <w:spacing w:after="20"/>
              <w:ind w:left="20"/>
              <w:jc w:val="both"/>
            </w:pPr>
            <w:r>
              <w:rPr>
                <w:rFonts w:ascii="Times New Roman"/>
                <w:b w:val="false"/>
                <w:i w:val="false"/>
                <w:color w:val="000000"/>
                <w:sz w:val="20"/>
              </w:rPr>
              <w:t>
(spsdo:‌Consanguinity‌Code)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степени родства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6" w:id="2124"/>
          <w:p>
            <w:pPr>
              <w:spacing w:after="20"/>
              <w:ind w:left="20"/>
              <w:jc w:val="both"/>
            </w:pPr>
            <w:r>
              <w:rPr>
                <w:rFonts w:ascii="Times New Roman"/>
                <w:b w:val="false"/>
                <w:i w:val="false"/>
                <w:color w:val="000000"/>
                <w:sz w:val="20"/>
              </w:rPr>
              <w:t>
csdo:‌Unified‌Code20‌Type (M.SDT.00140)</w:t>
            </w:r>
          </w:p>
          <w:bookmarkEnd w:id="212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9" w:id="2125"/>
          <w:p>
            <w:pPr>
              <w:spacing w:after="20"/>
              <w:ind w:left="20"/>
              <w:jc w:val="both"/>
            </w:pPr>
            <w:r>
              <w:rPr>
                <w:rFonts w:ascii="Times New Roman"/>
                <w:b w:val="false"/>
                <w:i w:val="false"/>
                <w:color w:val="000000"/>
                <w:sz w:val="20"/>
              </w:rPr>
              <w:t>
а) идентификатор справочника (классификатора)</w:t>
            </w:r>
          </w:p>
          <w:bookmarkEnd w:id="2125"/>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0" w:id="2126"/>
          <w:p>
            <w:pPr>
              <w:spacing w:after="20"/>
              <w:ind w:left="20"/>
              <w:jc w:val="both"/>
            </w:pPr>
            <w:r>
              <w:rPr>
                <w:rFonts w:ascii="Times New Roman"/>
                <w:b w:val="false"/>
                <w:i w:val="false"/>
                <w:color w:val="000000"/>
                <w:sz w:val="20"/>
              </w:rPr>
              <w:t>
csdo:‌Reference‌Data‌Id‌Type (M.SDT.00091)</w:t>
            </w:r>
          </w:p>
          <w:bookmarkEnd w:id="21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3" w:id="2127"/>
          <w:p>
            <w:pPr>
              <w:spacing w:after="20"/>
              <w:ind w:left="20"/>
              <w:jc w:val="both"/>
            </w:pPr>
            <w:r>
              <w:rPr>
                <w:rFonts w:ascii="Times New Roman"/>
                <w:b w:val="false"/>
                <w:i w:val="false"/>
                <w:color w:val="000000"/>
                <w:sz w:val="20"/>
              </w:rPr>
              <w:t>
*.2. Наименование степени родства</w:t>
            </w:r>
          </w:p>
          <w:bookmarkEnd w:id="2127"/>
          <w:p>
            <w:pPr>
              <w:spacing w:after="20"/>
              <w:ind w:left="20"/>
              <w:jc w:val="both"/>
            </w:pPr>
            <w:r>
              <w:rPr>
                <w:rFonts w:ascii="Times New Roman"/>
                <w:b w:val="false"/>
                <w:i w:val="false"/>
                <w:color w:val="000000"/>
                <w:sz w:val="20"/>
              </w:rPr>
              <w:t>
(spsdo:‌Consanguinity‌Name)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степени родства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4" w:id="2128"/>
          <w:p>
            <w:pPr>
              <w:spacing w:after="20"/>
              <w:ind w:left="20"/>
              <w:jc w:val="both"/>
            </w:pPr>
            <w:r>
              <w:rPr>
                <w:rFonts w:ascii="Times New Roman"/>
                <w:b w:val="false"/>
                <w:i w:val="false"/>
                <w:color w:val="000000"/>
                <w:sz w:val="20"/>
              </w:rPr>
              <w:t>
csdo:‌Name40‌Type (M.SDT.00069)</w:t>
            </w:r>
          </w:p>
          <w:bookmarkEnd w:id="21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7" w:id="2129"/>
          <w:p>
            <w:pPr>
              <w:spacing w:after="20"/>
              <w:ind w:left="20"/>
              <w:jc w:val="both"/>
            </w:pPr>
            <w:r>
              <w:rPr>
                <w:rFonts w:ascii="Times New Roman"/>
                <w:b w:val="false"/>
                <w:i w:val="false"/>
                <w:color w:val="000000"/>
                <w:sz w:val="20"/>
              </w:rPr>
              <w:t>
4.2. Дата документа</w:t>
            </w:r>
          </w:p>
          <w:bookmarkEnd w:id="2129"/>
          <w:p>
            <w:pPr>
              <w:spacing w:after="20"/>
              <w:ind w:left="20"/>
              <w:jc w:val="both"/>
            </w:pPr>
            <w:r>
              <w:rPr>
                <w:rFonts w:ascii="Times New Roman"/>
                <w:b w:val="false"/>
                <w:i w:val="false"/>
                <w:color w:val="000000"/>
                <w:sz w:val="20"/>
              </w:rPr>
              <w:t>
(csdo:‌Doc‌Creation‌Date)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решения об удержании излишне выплаченной суммы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8" w:id="2130"/>
          <w:p>
            <w:pPr>
              <w:spacing w:after="20"/>
              <w:ind w:left="20"/>
              <w:jc w:val="both"/>
            </w:pPr>
            <w:r>
              <w:rPr>
                <w:rFonts w:ascii="Times New Roman"/>
                <w:b w:val="false"/>
                <w:i w:val="false"/>
                <w:color w:val="000000"/>
                <w:sz w:val="20"/>
              </w:rPr>
              <w:t>
bdt:‌Date‌Type (M.BDT.00005)</w:t>
            </w:r>
          </w:p>
          <w:bookmarkEnd w:id="2130"/>
          <w:p>
            <w:pPr>
              <w:spacing w:after="20"/>
              <w:ind w:left="20"/>
              <w:jc w:val="both"/>
            </w:pPr>
            <w:r>
              <w:rPr>
                <w:rFonts w:ascii="Times New Roman"/>
                <w:b w:val="false"/>
                <w:i w:val="false"/>
                <w:color w:val="000000"/>
                <w:sz w:val="20"/>
              </w:rPr>
              <w:t>
Обозначение даты в соответствии с ISO 8601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9" w:id="2131"/>
          <w:p>
            <w:pPr>
              <w:spacing w:after="20"/>
              <w:ind w:left="20"/>
              <w:jc w:val="both"/>
            </w:pPr>
            <w:r>
              <w:rPr>
                <w:rFonts w:ascii="Times New Roman"/>
                <w:b w:val="false"/>
                <w:i w:val="false"/>
                <w:color w:val="000000"/>
                <w:sz w:val="20"/>
              </w:rPr>
              <w:t>
4.3. Номер документа</w:t>
            </w:r>
          </w:p>
          <w:bookmarkEnd w:id="2131"/>
          <w:p>
            <w:pPr>
              <w:spacing w:after="20"/>
              <w:ind w:left="20"/>
              <w:jc w:val="both"/>
            </w:pPr>
            <w:r>
              <w:rPr>
                <w:rFonts w:ascii="Times New Roman"/>
                <w:b w:val="false"/>
                <w:i w:val="false"/>
                <w:color w:val="000000"/>
                <w:sz w:val="20"/>
              </w:rPr>
              <w:t>
(csdo:‌Doc‌Id)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решения об удержании излишне выплаченной суммы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0" w:id="2132"/>
          <w:p>
            <w:pPr>
              <w:spacing w:after="20"/>
              <w:ind w:left="20"/>
              <w:jc w:val="both"/>
            </w:pPr>
            <w:r>
              <w:rPr>
                <w:rFonts w:ascii="Times New Roman"/>
                <w:b w:val="false"/>
                <w:i w:val="false"/>
                <w:color w:val="000000"/>
                <w:sz w:val="20"/>
              </w:rPr>
              <w:t>
csdo:‌Id50‌Type (M.SDT.00093)</w:t>
            </w:r>
          </w:p>
          <w:bookmarkEnd w:id="21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3" w:id="2133"/>
          <w:p>
            <w:pPr>
              <w:spacing w:after="20"/>
              <w:ind w:left="20"/>
              <w:jc w:val="both"/>
            </w:pPr>
            <w:r>
              <w:rPr>
                <w:rFonts w:ascii="Times New Roman"/>
                <w:b w:val="false"/>
                <w:i w:val="false"/>
                <w:color w:val="000000"/>
                <w:sz w:val="20"/>
              </w:rPr>
              <w:t>
4.4. Сумма удержанной пенсии</w:t>
            </w:r>
          </w:p>
          <w:bookmarkEnd w:id="2133"/>
          <w:p>
            <w:pPr>
              <w:spacing w:after="20"/>
              <w:ind w:left="20"/>
              <w:jc w:val="both"/>
            </w:pPr>
            <w:r>
              <w:rPr>
                <w:rFonts w:ascii="Times New Roman"/>
                <w:b w:val="false"/>
                <w:i w:val="false"/>
                <w:color w:val="000000"/>
                <w:sz w:val="20"/>
              </w:rPr>
              <w:t>
(spsdo:‌Withheld‌Pensions‌Amount)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удержанная сумма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4" w:id="2134"/>
          <w:p>
            <w:pPr>
              <w:spacing w:after="20"/>
              <w:ind w:left="20"/>
              <w:jc w:val="both"/>
            </w:pPr>
            <w:r>
              <w:rPr>
                <w:rFonts w:ascii="Times New Roman"/>
                <w:b w:val="false"/>
                <w:i w:val="false"/>
                <w:color w:val="000000"/>
                <w:sz w:val="20"/>
              </w:rPr>
              <w:t>
csdo:‌Amount‌With‌Numeric‌Currency‌Type (M.SDT.00099)</w:t>
            </w:r>
          </w:p>
          <w:bookmarkEnd w:id="2134"/>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5" w:id="2135"/>
          <w:p>
            <w:pPr>
              <w:spacing w:after="20"/>
              <w:ind w:left="20"/>
              <w:jc w:val="both"/>
            </w:pPr>
            <w:r>
              <w:rPr>
                <w:rFonts w:ascii="Times New Roman"/>
                <w:b w:val="false"/>
                <w:i w:val="false"/>
                <w:color w:val="000000"/>
                <w:sz w:val="20"/>
              </w:rPr>
              <w:t>
а) код валюты</w:t>
            </w:r>
          </w:p>
          <w:bookmarkEnd w:id="2135"/>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6" w:id="2136"/>
          <w:p>
            <w:pPr>
              <w:spacing w:after="20"/>
              <w:ind w:left="20"/>
              <w:jc w:val="both"/>
            </w:pPr>
            <w:r>
              <w:rPr>
                <w:rFonts w:ascii="Times New Roman"/>
                <w:b w:val="false"/>
                <w:i w:val="false"/>
                <w:color w:val="000000"/>
                <w:sz w:val="20"/>
              </w:rPr>
              <w:t>
csdo:‌Currency‌N3‌Code‌Type (M.SDT.00073)</w:t>
            </w:r>
          </w:p>
          <w:bookmarkEnd w:id="213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8" w:id="2137"/>
          <w:p>
            <w:pPr>
              <w:spacing w:after="20"/>
              <w:ind w:left="20"/>
              <w:jc w:val="both"/>
            </w:pPr>
            <w:r>
              <w:rPr>
                <w:rFonts w:ascii="Times New Roman"/>
                <w:b w:val="false"/>
                <w:i w:val="false"/>
                <w:color w:val="000000"/>
                <w:sz w:val="20"/>
              </w:rPr>
              <w:t>
б) масштаб</w:t>
            </w:r>
          </w:p>
          <w:bookmarkEnd w:id="2137"/>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9" w:id="2138"/>
          <w:p>
            <w:pPr>
              <w:spacing w:after="20"/>
              <w:ind w:left="20"/>
              <w:jc w:val="both"/>
            </w:pPr>
            <w:r>
              <w:rPr>
                <w:rFonts w:ascii="Times New Roman"/>
                <w:b w:val="false"/>
                <w:i w:val="false"/>
                <w:color w:val="000000"/>
                <w:sz w:val="20"/>
              </w:rPr>
              <w:t>
csdo:‌Number2‌Type (M.SDT.00096)</w:t>
            </w:r>
          </w:p>
          <w:bookmarkEnd w:id="2138"/>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3" w:id="2139"/>
          <w:p>
            <w:pPr>
              <w:spacing w:after="20"/>
              <w:ind w:left="20"/>
              <w:jc w:val="both"/>
            </w:pPr>
            <w:r>
              <w:rPr>
                <w:rFonts w:ascii="Times New Roman"/>
                <w:b w:val="false"/>
                <w:i w:val="false"/>
                <w:color w:val="000000"/>
                <w:sz w:val="20"/>
              </w:rPr>
              <w:t>
4.5. Признак удержания пенсии в полном объеме</w:t>
            </w:r>
          </w:p>
          <w:bookmarkEnd w:id="2139"/>
          <w:p>
            <w:pPr>
              <w:spacing w:after="20"/>
              <w:ind w:left="20"/>
              <w:jc w:val="both"/>
            </w:pPr>
            <w:r>
              <w:rPr>
                <w:rFonts w:ascii="Times New Roman"/>
                <w:b w:val="false"/>
                <w:i w:val="false"/>
                <w:color w:val="000000"/>
                <w:sz w:val="20"/>
              </w:rPr>
              <w:t>
(spsdo:‌Pension‌Full‌Withholding‌Indicator)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указывающий на то, что пенсия удержана в полном объеме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4" w:id="2140"/>
          <w:p>
            <w:pPr>
              <w:spacing w:after="20"/>
              <w:ind w:left="20"/>
              <w:jc w:val="both"/>
            </w:pPr>
            <w:r>
              <w:rPr>
                <w:rFonts w:ascii="Times New Roman"/>
                <w:b w:val="false"/>
                <w:i w:val="false"/>
                <w:color w:val="000000"/>
                <w:sz w:val="20"/>
              </w:rPr>
              <w:t>
bdt:‌Indicator‌Type (M.BDT.00013)</w:t>
            </w:r>
          </w:p>
          <w:bookmarkEnd w:id="2140"/>
          <w:p>
            <w:pPr>
              <w:spacing w:after="20"/>
              <w:ind w:left="20"/>
              <w:jc w:val="both"/>
            </w:pPr>
            <w:r>
              <w:rPr>
                <w:rFonts w:ascii="Times New Roman"/>
                <w:b w:val="false"/>
                <w:i w:val="false"/>
                <w:color w:val="000000"/>
                <w:sz w:val="20"/>
              </w:rPr>
              <w:t>
Одно из двух значений: "true" (истина) или "false" (ложь)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5" w:id="2141"/>
          <w:p>
            <w:pPr>
              <w:spacing w:after="20"/>
              <w:ind w:left="20"/>
              <w:jc w:val="both"/>
            </w:pPr>
            <w:r>
              <w:rPr>
                <w:rFonts w:ascii="Times New Roman"/>
                <w:b w:val="false"/>
                <w:i w:val="false"/>
                <w:color w:val="000000"/>
                <w:sz w:val="20"/>
              </w:rPr>
              <w:t>
4.6. Oстаток средств</w:t>
            </w:r>
          </w:p>
          <w:bookmarkEnd w:id="2141"/>
          <w:p>
            <w:pPr>
              <w:spacing w:after="20"/>
              <w:ind w:left="20"/>
              <w:jc w:val="both"/>
            </w:pPr>
            <w:r>
              <w:rPr>
                <w:rFonts w:ascii="Times New Roman"/>
                <w:b w:val="false"/>
                <w:i w:val="false"/>
                <w:color w:val="000000"/>
                <w:sz w:val="20"/>
              </w:rPr>
              <w:t>
(spsdo:‌Balance‌Amount)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суммы пенсии, подлежащей удержанию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6" w:id="2142"/>
          <w:p>
            <w:pPr>
              <w:spacing w:after="20"/>
              <w:ind w:left="20"/>
              <w:jc w:val="both"/>
            </w:pPr>
            <w:r>
              <w:rPr>
                <w:rFonts w:ascii="Times New Roman"/>
                <w:b w:val="false"/>
                <w:i w:val="false"/>
                <w:color w:val="000000"/>
                <w:sz w:val="20"/>
              </w:rPr>
              <w:t>
csdo:‌Amount‌With‌Numeric‌Currency‌Type (M.SDT.00099)</w:t>
            </w:r>
          </w:p>
          <w:bookmarkEnd w:id="2142"/>
          <w:p>
            <w:pPr>
              <w:spacing w:after="20"/>
              <w:ind w:left="20"/>
              <w:jc w:val="both"/>
            </w:pPr>
            <w:r>
              <w:rPr>
                <w:rFonts w:ascii="Times New Roman"/>
                <w:b w:val="false"/>
                <w:i w:val="false"/>
                <w:color w:val="000000"/>
                <w:sz w:val="20"/>
              </w:rPr>
              <w:t>
Число в десятичной системе счисления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7" w:id="2143"/>
          <w:p>
            <w:pPr>
              <w:spacing w:after="20"/>
              <w:ind w:left="20"/>
              <w:jc w:val="both"/>
            </w:pPr>
            <w:r>
              <w:rPr>
                <w:rFonts w:ascii="Times New Roman"/>
                <w:b w:val="false"/>
                <w:i w:val="false"/>
                <w:color w:val="000000"/>
                <w:sz w:val="20"/>
              </w:rPr>
              <w:t>
а) код валюты</w:t>
            </w:r>
          </w:p>
          <w:bookmarkEnd w:id="2143"/>
          <w:p>
            <w:pPr>
              <w:spacing w:after="20"/>
              <w:ind w:left="20"/>
              <w:jc w:val="both"/>
            </w:pPr>
            <w:r>
              <w:rPr>
                <w:rFonts w:ascii="Times New Roman"/>
                <w:b w:val="false"/>
                <w:i w:val="false"/>
                <w:color w:val="000000"/>
                <w:sz w:val="20"/>
              </w:rPr>
              <w:t>
(атрибут currency‌Code)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8" w:id="2144"/>
          <w:p>
            <w:pPr>
              <w:spacing w:after="20"/>
              <w:ind w:left="20"/>
              <w:jc w:val="both"/>
            </w:pPr>
            <w:r>
              <w:rPr>
                <w:rFonts w:ascii="Times New Roman"/>
                <w:b w:val="false"/>
                <w:i w:val="false"/>
                <w:color w:val="000000"/>
                <w:sz w:val="20"/>
              </w:rPr>
              <w:t>
csdo:‌Currency‌N3‌Code‌Type (M.SDT.00073)</w:t>
            </w:r>
          </w:p>
          <w:bookmarkEnd w:id="214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0" w:id="2145"/>
          <w:p>
            <w:pPr>
              <w:spacing w:after="20"/>
              <w:ind w:left="20"/>
              <w:jc w:val="both"/>
            </w:pPr>
            <w:r>
              <w:rPr>
                <w:rFonts w:ascii="Times New Roman"/>
                <w:b w:val="false"/>
                <w:i w:val="false"/>
                <w:color w:val="000000"/>
                <w:sz w:val="20"/>
              </w:rPr>
              <w:t>
б) масштаб</w:t>
            </w:r>
          </w:p>
          <w:bookmarkEnd w:id="2145"/>
          <w:p>
            <w:pPr>
              <w:spacing w:after="20"/>
              <w:ind w:left="20"/>
              <w:jc w:val="both"/>
            </w:pPr>
            <w:r>
              <w:rPr>
                <w:rFonts w:ascii="Times New Roman"/>
                <w:b w:val="false"/>
                <w:i w:val="false"/>
                <w:color w:val="000000"/>
                <w:sz w:val="20"/>
              </w:rPr>
              <w:t>
(атрибут scale‌Number)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1" w:id="2146"/>
          <w:p>
            <w:pPr>
              <w:spacing w:after="20"/>
              <w:ind w:left="20"/>
              <w:jc w:val="both"/>
            </w:pPr>
            <w:r>
              <w:rPr>
                <w:rFonts w:ascii="Times New Roman"/>
                <w:b w:val="false"/>
                <w:i w:val="false"/>
                <w:color w:val="000000"/>
                <w:sz w:val="20"/>
              </w:rPr>
              <w:t>
csdo:‌Number2‌Type (M.SDT.00096)</w:t>
            </w:r>
          </w:p>
          <w:bookmarkEnd w:id="2146"/>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5" w:id="2147"/>
          <w:p>
            <w:pPr>
              <w:spacing w:after="20"/>
              <w:ind w:left="20"/>
              <w:jc w:val="both"/>
            </w:pPr>
            <w:r>
              <w:rPr>
                <w:rFonts w:ascii="Times New Roman"/>
                <w:b w:val="false"/>
                <w:i w:val="false"/>
                <w:color w:val="000000"/>
                <w:sz w:val="20"/>
              </w:rPr>
              <w:t>
4.7. Причина прекращения удержания</w:t>
            </w:r>
          </w:p>
          <w:bookmarkEnd w:id="2147"/>
          <w:p>
            <w:pPr>
              <w:spacing w:after="20"/>
              <w:ind w:left="20"/>
              <w:jc w:val="both"/>
            </w:pPr>
            <w:r>
              <w:rPr>
                <w:rFonts w:ascii="Times New Roman"/>
                <w:b w:val="false"/>
                <w:i w:val="false"/>
                <w:color w:val="000000"/>
                <w:sz w:val="20"/>
              </w:rPr>
              <w:t>
(spsdo:‌Withholding‌Termination‌Reason‌Text)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причины прекращения удержания излишне выплаченной суммы пенсии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6" w:id="2148"/>
          <w:p>
            <w:pPr>
              <w:spacing w:after="20"/>
              <w:ind w:left="20"/>
              <w:jc w:val="both"/>
            </w:pPr>
            <w:r>
              <w:rPr>
                <w:rFonts w:ascii="Times New Roman"/>
                <w:b w:val="false"/>
                <w:i w:val="false"/>
                <w:color w:val="000000"/>
                <w:sz w:val="20"/>
              </w:rPr>
              <w:t>
csdo:‌Text1000‌Type (M.SDT.00071)</w:t>
            </w:r>
          </w:p>
          <w:bookmarkEnd w:id="214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9" w:id="2149"/>
          <w:p>
            <w:pPr>
              <w:spacing w:after="20"/>
              <w:ind w:left="20"/>
              <w:jc w:val="both"/>
            </w:pPr>
            <w:r>
              <w:rPr>
                <w:rFonts w:ascii="Times New Roman"/>
                <w:b w:val="false"/>
                <w:i w:val="false"/>
                <w:color w:val="000000"/>
                <w:sz w:val="20"/>
              </w:rPr>
              <w:t>
5. Иные сведения</w:t>
            </w:r>
          </w:p>
          <w:bookmarkEnd w:id="2149"/>
          <w:p>
            <w:pPr>
              <w:spacing w:after="20"/>
              <w:ind w:left="20"/>
              <w:jc w:val="both"/>
            </w:pPr>
            <w:r>
              <w:rPr>
                <w:rFonts w:ascii="Times New Roman"/>
                <w:b w:val="false"/>
                <w:i w:val="false"/>
                <w:color w:val="000000"/>
                <w:sz w:val="20"/>
              </w:rPr>
              <w:t>
(csdo:‌Additional‌Info‌Text)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0" w:id="2150"/>
          <w:p>
            <w:pPr>
              <w:spacing w:after="20"/>
              <w:ind w:left="20"/>
              <w:jc w:val="both"/>
            </w:pPr>
            <w:r>
              <w:rPr>
                <w:rFonts w:ascii="Times New Roman"/>
                <w:b w:val="false"/>
                <w:i w:val="false"/>
                <w:color w:val="000000"/>
                <w:sz w:val="20"/>
              </w:rPr>
              <w:t>
csdo:‌Text4000‌Type (M.SDT.00088)</w:t>
            </w:r>
          </w:p>
          <w:bookmarkEnd w:id="215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3" w:id="2151"/>
          <w:p>
            <w:pPr>
              <w:spacing w:after="20"/>
              <w:ind w:left="20"/>
              <w:jc w:val="both"/>
            </w:pPr>
            <w:r>
              <w:rPr>
                <w:rFonts w:ascii="Times New Roman"/>
                <w:b w:val="false"/>
                <w:i w:val="false"/>
                <w:color w:val="000000"/>
                <w:sz w:val="20"/>
              </w:rPr>
              <w:t>
6. Прилагаемый документ</w:t>
            </w:r>
          </w:p>
          <w:bookmarkEnd w:id="2151"/>
          <w:p>
            <w:pPr>
              <w:spacing w:after="20"/>
              <w:ind w:left="20"/>
              <w:jc w:val="both"/>
            </w:pPr>
            <w:r>
              <w:rPr>
                <w:rFonts w:ascii="Times New Roman"/>
                <w:b w:val="false"/>
                <w:i w:val="false"/>
                <w:color w:val="000000"/>
                <w:sz w:val="20"/>
              </w:rPr>
              <w:t>
(spcdo:‌Attachment‌Documents‌Details)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прилагаемом документе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4" w:id="2152"/>
          <w:p>
            <w:pPr>
              <w:spacing w:after="20"/>
              <w:ind w:left="20"/>
              <w:jc w:val="both"/>
            </w:pPr>
            <w:r>
              <w:rPr>
                <w:rFonts w:ascii="Times New Roman"/>
                <w:b w:val="false"/>
                <w:i w:val="false"/>
                <w:color w:val="000000"/>
                <w:sz w:val="20"/>
              </w:rPr>
              <w:t>
spcdo:‌Attachment‌Document‌Details‌Type (M.SP.CDT.00014)</w:t>
            </w:r>
          </w:p>
          <w:bookmarkEnd w:id="21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5" w:id="2153"/>
          <w:p>
            <w:pPr>
              <w:spacing w:after="20"/>
              <w:ind w:left="20"/>
              <w:jc w:val="both"/>
            </w:pPr>
            <w:r>
              <w:rPr>
                <w:rFonts w:ascii="Times New Roman"/>
                <w:b w:val="false"/>
                <w:i w:val="false"/>
                <w:color w:val="000000"/>
                <w:sz w:val="20"/>
              </w:rPr>
              <w:t>
6.1. Наименование документа</w:t>
            </w:r>
          </w:p>
          <w:bookmarkEnd w:id="2153"/>
          <w:p>
            <w:pPr>
              <w:spacing w:after="20"/>
              <w:ind w:left="20"/>
              <w:jc w:val="both"/>
            </w:pPr>
            <w:r>
              <w:rPr>
                <w:rFonts w:ascii="Times New Roman"/>
                <w:b w:val="false"/>
                <w:i w:val="false"/>
                <w:color w:val="000000"/>
                <w:sz w:val="20"/>
              </w:rPr>
              <w:t>
(csdo:‌Doc‌Name)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файла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6" w:id="2154"/>
          <w:p>
            <w:pPr>
              <w:spacing w:after="20"/>
              <w:ind w:left="20"/>
              <w:jc w:val="both"/>
            </w:pPr>
            <w:r>
              <w:rPr>
                <w:rFonts w:ascii="Times New Roman"/>
                <w:b w:val="false"/>
                <w:i w:val="false"/>
                <w:color w:val="000000"/>
                <w:sz w:val="20"/>
              </w:rPr>
              <w:t>
csdo:‌Name500‌Type (M.SDT.00134)</w:t>
            </w:r>
          </w:p>
          <w:bookmarkEnd w:id="21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9" w:id="2155"/>
          <w:p>
            <w:pPr>
              <w:spacing w:after="20"/>
              <w:ind w:left="20"/>
              <w:jc w:val="both"/>
            </w:pPr>
            <w:r>
              <w:rPr>
                <w:rFonts w:ascii="Times New Roman"/>
                <w:b w:val="false"/>
                <w:i w:val="false"/>
                <w:color w:val="000000"/>
                <w:sz w:val="20"/>
              </w:rPr>
              <w:t>
6.2. Код вида формы документа</w:t>
            </w:r>
          </w:p>
          <w:bookmarkEnd w:id="2155"/>
          <w:p>
            <w:pPr>
              <w:spacing w:after="20"/>
              <w:ind w:left="20"/>
              <w:jc w:val="both"/>
            </w:pPr>
            <w:r>
              <w:rPr>
                <w:rFonts w:ascii="Times New Roman"/>
                <w:b w:val="false"/>
                <w:i w:val="false"/>
                <w:color w:val="000000"/>
                <w:sz w:val="20"/>
              </w:rPr>
              <w:t>
(spsdo:‌Doc‌Form‌Kind‌Code)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формы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0" w:id="2156"/>
          <w:p>
            <w:pPr>
              <w:spacing w:after="20"/>
              <w:ind w:left="20"/>
              <w:jc w:val="both"/>
            </w:pPr>
            <w:r>
              <w:rPr>
                <w:rFonts w:ascii="Times New Roman"/>
                <w:b w:val="false"/>
                <w:i w:val="false"/>
                <w:color w:val="000000"/>
                <w:sz w:val="20"/>
              </w:rPr>
              <w:t>
csdo:‌Unified‌Code20‌Type (M.SDT.00140)</w:t>
            </w:r>
          </w:p>
          <w:bookmarkEnd w:id="21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3" w:id="2157"/>
          <w:p>
            <w:pPr>
              <w:spacing w:after="20"/>
              <w:ind w:left="20"/>
              <w:jc w:val="both"/>
            </w:pPr>
            <w:r>
              <w:rPr>
                <w:rFonts w:ascii="Times New Roman"/>
                <w:b w:val="false"/>
                <w:i w:val="false"/>
                <w:color w:val="000000"/>
                <w:sz w:val="20"/>
              </w:rPr>
              <w:t>
а) идентификатор справочника (классификатора)</w:t>
            </w:r>
          </w:p>
          <w:bookmarkEnd w:id="2157"/>
          <w:p>
            <w:pPr>
              <w:spacing w:after="20"/>
              <w:ind w:left="20"/>
              <w:jc w:val="both"/>
            </w:pPr>
            <w:r>
              <w:rPr>
                <w:rFonts w:ascii="Times New Roman"/>
                <w:b w:val="false"/>
                <w:i w:val="false"/>
                <w:color w:val="000000"/>
                <w:sz w:val="20"/>
              </w:rPr>
              <w:t>
(атрибут code‌List‌Id)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4" w:id="2158"/>
          <w:p>
            <w:pPr>
              <w:spacing w:after="20"/>
              <w:ind w:left="20"/>
              <w:jc w:val="both"/>
            </w:pPr>
            <w:r>
              <w:rPr>
                <w:rFonts w:ascii="Times New Roman"/>
                <w:b w:val="false"/>
                <w:i w:val="false"/>
                <w:color w:val="000000"/>
                <w:sz w:val="20"/>
              </w:rPr>
              <w:t>
csdo:‌Reference‌Data‌Id‌Type (M.SDT.00091)</w:t>
            </w:r>
          </w:p>
          <w:bookmarkEnd w:id="21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7" w:id="2159"/>
          <w:p>
            <w:pPr>
              <w:spacing w:after="20"/>
              <w:ind w:left="20"/>
              <w:jc w:val="both"/>
            </w:pPr>
            <w:r>
              <w:rPr>
                <w:rFonts w:ascii="Times New Roman"/>
                <w:b w:val="false"/>
                <w:i w:val="false"/>
                <w:color w:val="000000"/>
                <w:sz w:val="20"/>
              </w:rPr>
              <w:t>
6.3. Наименование вида формы документа</w:t>
            </w:r>
          </w:p>
          <w:bookmarkEnd w:id="2159"/>
          <w:p>
            <w:pPr>
              <w:spacing w:after="20"/>
              <w:ind w:left="20"/>
              <w:jc w:val="both"/>
            </w:pPr>
            <w:r>
              <w:rPr>
                <w:rFonts w:ascii="Times New Roman"/>
                <w:b w:val="false"/>
                <w:i w:val="false"/>
                <w:color w:val="000000"/>
                <w:sz w:val="20"/>
              </w:rPr>
              <w:t>
(spsdo:‌Doc‌Form‌Kind‌Name)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формы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8" w:id="2160"/>
          <w:p>
            <w:pPr>
              <w:spacing w:after="20"/>
              <w:ind w:left="20"/>
              <w:jc w:val="both"/>
            </w:pPr>
            <w:r>
              <w:rPr>
                <w:rFonts w:ascii="Times New Roman"/>
                <w:b w:val="false"/>
                <w:i w:val="false"/>
                <w:color w:val="000000"/>
                <w:sz w:val="20"/>
              </w:rPr>
              <w:t>
csdo:‌Name120‌Type (M.SDT.00055)</w:t>
            </w:r>
          </w:p>
          <w:bookmarkEnd w:id="21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1" w:id="2161"/>
          <w:p>
            <w:pPr>
              <w:spacing w:after="20"/>
              <w:ind w:left="20"/>
              <w:jc w:val="both"/>
            </w:pPr>
            <w:r>
              <w:rPr>
                <w:rFonts w:ascii="Times New Roman"/>
                <w:b w:val="false"/>
                <w:i w:val="false"/>
                <w:color w:val="000000"/>
                <w:sz w:val="20"/>
              </w:rPr>
              <w:t>
6.4. Количество листов</w:t>
            </w:r>
          </w:p>
          <w:bookmarkEnd w:id="2161"/>
          <w:p>
            <w:pPr>
              <w:spacing w:after="20"/>
              <w:ind w:left="20"/>
              <w:jc w:val="both"/>
            </w:pPr>
            <w:r>
              <w:rPr>
                <w:rFonts w:ascii="Times New Roman"/>
                <w:b w:val="false"/>
                <w:i w:val="false"/>
                <w:color w:val="000000"/>
                <w:sz w:val="20"/>
              </w:rPr>
              <w:t>
(csdo:‌Page‌Quantity)</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2" w:id="2162"/>
          <w:p>
            <w:pPr>
              <w:spacing w:after="20"/>
              <w:ind w:left="20"/>
              <w:jc w:val="both"/>
            </w:pPr>
            <w:r>
              <w:rPr>
                <w:rFonts w:ascii="Times New Roman"/>
                <w:b w:val="false"/>
                <w:i w:val="false"/>
                <w:color w:val="000000"/>
                <w:sz w:val="20"/>
              </w:rPr>
              <w:t>
csdo:‌Quantity4‌Type (M.SDT.00097)</w:t>
            </w:r>
          </w:p>
          <w:bookmarkEnd w:id="2162"/>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4" w:id="2163"/>
          <w:p>
            <w:pPr>
              <w:spacing w:after="20"/>
              <w:ind w:left="20"/>
              <w:jc w:val="both"/>
            </w:pPr>
            <w:r>
              <w:rPr>
                <w:rFonts w:ascii="Times New Roman"/>
                <w:b w:val="false"/>
                <w:i w:val="false"/>
                <w:color w:val="000000"/>
                <w:sz w:val="20"/>
              </w:rPr>
              <w:t>
6.5. Документ в бинарном формате</w:t>
            </w:r>
          </w:p>
          <w:bookmarkEnd w:id="2163"/>
          <w:p>
            <w:pPr>
              <w:spacing w:after="20"/>
              <w:ind w:left="20"/>
              <w:jc w:val="both"/>
            </w:pPr>
            <w:r>
              <w:rPr>
                <w:rFonts w:ascii="Times New Roman"/>
                <w:b w:val="false"/>
                <w:i w:val="false"/>
                <w:color w:val="000000"/>
                <w:sz w:val="20"/>
              </w:rPr>
              <w:t>
(csdo:‌Doc‌Binary‌Text)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5" w:id="2164"/>
          <w:p>
            <w:pPr>
              <w:spacing w:after="20"/>
              <w:ind w:left="20"/>
              <w:jc w:val="both"/>
            </w:pPr>
            <w:r>
              <w:rPr>
                <w:rFonts w:ascii="Times New Roman"/>
                <w:b w:val="false"/>
                <w:i w:val="false"/>
                <w:color w:val="000000"/>
                <w:sz w:val="20"/>
              </w:rPr>
              <w:t>
csdo:‌Binary‌Text‌Type (M.SDT.00143)</w:t>
            </w:r>
          </w:p>
          <w:bookmarkEnd w:id="2164"/>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6" w:id="2165"/>
          <w:p>
            <w:pPr>
              <w:spacing w:after="20"/>
              <w:ind w:left="20"/>
              <w:jc w:val="both"/>
            </w:pPr>
            <w:r>
              <w:rPr>
                <w:rFonts w:ascii="Times New Roman"/>
                <w:b w:val="false"/>
                <w:i w:val="false"/>
                <w:color w:val="000000"/>
                <w:sz w:val="20"/>
              </w:rPr>
              <w:t>
а) код формата данных</w:t>
            </w:r>
          </w:p>
          <w:bookmarkEnd w:id="2165"/>
          <w:p>
            <w:pPr>
              <w:spacing w:after="20"/>
              <w:ind w:left="20"/>
              <w:jc w:val="both"/>
            </w:pPr>
            <w:r>
              <w:rPr>
                <w:rFonts w:ascii="Times New Roman"/>
                <w:b w:val="false"/>
                <w:i w:val="false"/>
                <w:color w:val="000000"/>
                <w:sz w:val="20"/>
              </w:rPr>
              <w:t>
(атрибут media‌Type‌Code)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7" w:id="2166"/>
          <w:p>
            <w:pPr>
              <w:spacing w:after="20"/>
              <w:ind w:left="20"/>
              <w:jc w:val="both"/>
            </w:pPr>
            <w:r>
              <w:rPr>
                <w:rFonts w:ascii="Times New Roman"/>
                <w:b w:val="false"/>
                <w:i w:val="false"/>
                <w:color w:val="000000"/>
                <w:sz w:val="20"/>
              </w:rPr>
              <w:t>
csdo:‌Media‌Type‌Code‌Type (M.SDT.00147)</w:t>
            </w:r>
          </w:p>
          <w:bookmarkEnd w:id="21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390" w:id="2167"/>
    <w:p>
      <w:pPr>
        <w:spacing w:after="0"/>
        <w:ind w:left="0"/>
        <w:jc w:val="both"/>
      </w:pPr>
      <w:r>
        <w:rPr>
          <w:rFonts w:ascii="Times New Roman"/>
          <w:b w:val="false"/>
          <w:i w:val="false"/>
          <w:color w:val="000000"/>
          <w:sz w:val="28"/>
        </w:rPr>
        <w:t>
      28. Описание структуры электронного документа (сведений) "Сведения в сфере пенсионного обеспечения" (R.SP.PP.02.005) приведено в таблице 20.</w:t>
      </w:r>
    </w:p>
    <w:bookmarkEnd w:id="21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3392" w:id="2168"/>
    <w:p>
      <w:pPr>
        <w:spacing w:after="0"/>
        <w:ind w:left="0"/>
        <w:jc w:val="left"/>
      </w:pPr>
      <w:r>
        <w:rPr>
          <w:rFonts w:ascii="Times New Roman"/>
          <w:b/>
          <w:i w:val="false"/>
          <w:color w:val="000000"/>
        </w:rPr>
        <w:t xml:space="preserve"> Описание структуры электронного документа (сведений) "Сведения в сфере пенсионного обеспечения" (R.SP.PP.02.005)</w:t>
      </w:r>
    </w:p>
    <w:bookmarkEnd w:id="2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сфере пенсионного обеспечения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R.SP.PP.02.005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сфере пенсионного обеспечения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urn:EEC:R:SP:PP:02:SummaryInformationDocDetails:v1.0.0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SummaryInformationDocDetails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EEC_R_SP_PP_02_SummaryInformationDocDetails_v1.0.0.xsd</w:t>
            </w:r>
          </w:p>
        </w:tc>
      </w:tr>
    </w:tbl>
    <w:bookmarkStart w:name="z3393" w:id="2169"/>
    <w:p>
      <w:pPr>
        <w:spacing w:after="0"/>
        <w:ind w:left="0"/>
        <w:jc w:val="both"/>
      </w:pPr>
      <w:r>
        <w:rPr>
          <w:rFonts w:ascii="Times New Roman"/>
          <w:b w:val="false"/>
          <w:i w:val="false"/>
          <w:color w:val="000000"/>
          <w:sz w:val="28"/>
        </w:rPr>
        <w:t>
      29. Импортируемые пространства имен приведены в таблице 21.</w:t>
      </w:r>
    </w:p>
    <w:bookmarkEnd w:id="21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3395" w:id="2170"/>
    <w:p>
      <w:pPr>
        <w:spacing w:after="0"/>
        <w:ind w:left="0"/>
        <w:jc w:val="left"/>
      </w:pPr>
      <w:r>
        <w:rPr>
          <w:rFonts w:ascii="Times New Roman"/>
          <w:b/>
          <w:i w:val="false"/>
          <w:color w:val="000000"/>
        </w:rPr>
        <w:t xml:space="preserve"> Импортируемые пространства имен</w:t>
      </w:r>
    </w:p>
    <w:bookmarkEnd w:id="2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urn:EEC:M:SP:ComplexDataObjects:vX.X.X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urn:EEC:M:SP:SimpleDataObjects:vX.X.X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396" w:id="2171"/>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14 марта 2023 г. № 32.</w:t>
      </w:r>
    </w:p>
    <w:bookmarkEnd w:id="2171"/>
    <w:bookmarkStart w:name="z3397" w:id="2172"/>
    <w:p>
      <w:pPr>
        <w:spacing w:after="0"/>
        <w:ind w:left="0"/>
        <w:jc w:val="both"/>
      </w:pPr>
      <w:r>
        <w:rPr>
          <w:rFonts w:ascii="Times New Roman"/>
          <w:b w:val="false"/>
          <w:i w:val="false"/>
          <w:color w:val="000000"/>
          <w:sz w:val="28"/>
        </w:rPr>
        <w:t>
      30. Реквизитный состав структуры электронного документа (сведений) "Сведения в сфере пенсионного обеспечения" (R.SP.PP.02.005) приведен в таблице 22.</w:t>
      </w:r>
    </w:p>
    <w:bookmarkEnd w:id="21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3399" w:id="2173"/>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в сфере пенсионного обеспечения" (R.SP.PP.02.005)</w:t>
      </w:r>
    </w:p>
    <w:bookmarkEnd w:id="2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0" w:id="2174"/>
          <w:p>
            <w:pPr>
              <w:spacing w:after="20"/>
              <w:ind w:left="20"/>
              <w:jc w:val="both"/>
            </w:pPr>
            <w:r>
              <w:rPr>
                <w:rFonts w:ascii="Times New Roman"/>
                <w:b w:val="false"/>
                <w:i w:val="false"/>
                <w:color w:val="000000"/>
                <w:sz w:val="20"/>
              </w:rPr>
              <w:t>
1. Заголовок электронного документа (сведений)</w:t>
            </w:r>
          </w:p>
          <w:bookmarkEnd w:id="2174"/>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1" w:id="2175"/>
          <w:p>
            <w:pPr>
              <w:spacing w:after="20"/>
              <w:ind w:left="20"/>
              <w:jc w:val="both"/>
            </w:pPr>
            <w:r>
              <w:rPr>
                <w:rFonts w:ascii="Times New Roman"/>
                <w:b w:val="false"/>
                <w:i w:val="false"/>
                <w:color w:val="000000"/>
                <w:sz w:val="20"/>
              </w:rPr>
              <w:t>
ccdo:‌EDoc‌Header‌Type (M.CDT.90001)</w:t>
            </w:r>
          </w:p>
          <w:bookmarkEnd w:id="217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2" w:id="2176"/>
          <w:p>
            <w:pPr>
              <w:spacing w:after="20"/>
              <w:ind w:left="20"/>
              <w:jc w:val="both"/>
            </w:pPr>
            <w:r>
              <w:rPr>
                <w:rFonts w:ascii="Times New Roman"/>
                <w:b w:val="false"/>
                <w:i w:val="false"/>
                <w:color w:val="000000"/>
                <w:sz w:val="20"/>
              </w:rPr>
              <w:t>
1.1. Код сообщения общего процесса</w:t>
            </w:r>
          </w:p>
          <w:bookmarkEnd w:id="2176"/>
          <w:p>
            <w:pPr>
              <w:spacing w:after="20"/>
              <w:ind w:left="20"/>
              <w:jc w:val="both"/>
            </w:pPr>
            <w:r>
              <w:rPr>
                <w:rFonts w:ascii="Times New Roman"/>
                <w:b w:val="false"/>
                <w:i w:val="false"/>
                <w:color w:val="000000"/>
                <w:sz w:val="20"/>
              </w:rPr>
              <w:t>
(csdo:‌Inf‌Envelope‌Code)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3" w:id="2177"/>
          <w:p>
            <w:pPr>
              <w:spacing w:after="20"/>
              <w:ind w:left="20"/>
              <w:jc w:val="both"/>
            </w:pPr>
            <w:r>
              <w:rPr>
                <w:rFonts w:ascii="Times New Roman"/>
                <w:b w:val="false"/>
                <w:i w:val="false"/>
                <w:color w:val="000000"/>
                <w:sz w:val="20"/>
              </w:rPr>
              <w:t>
csdo:‌Inf‌Envelope‌Code‌Type (M.SDT.90004)</w:t>
            </w:r>
          </w:p>
          <w:bookmarkEnd w:id="217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5" w:id="2178"/>
          <w:p>
            <w:pPr>
              <w:spacing w:after="20"/>
              <w:ind w:left="20"/>
              <w:jc w:val="both"/>
            </w:pPr>
            <w:r>
              <w:rPr>
                <w:rFonts w:ascii="Times New Roman"/>
                <w:b w:val="false"/>
                <w:i w:val="false"/>
                <w:color w:val="000000"/>
                <w:sz w:val="20"/>
              </w:rPr>
              <w:t>
1.2. Код электронного документа (сведений)</w:t>
            </w:r>
          </w:p>
          <w:bookmarkEnd w:id="2178"/>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6" w:id="2179"/>
          <w:p>
            <w:pPr>
              <w:spacing w:after="20"/>
              <w:ind w:left="20"/>
              <w:jc w:val="both"/>
            </w:pPr>
            <w:r>
              <w:rPr>
                <w:rFonts w:ascii="Times New Roman"/>
                <w:b w:val="false"/>
                <w:i w:val="false"/>
                <w:color w:val="000000"/>
                <w:sz w:val="20"/>
              </w:rPr>
              <w:t>
csdo:‌EDoc‌Code‌Type (M.SDT.90001)</w:t>
            </w:r>
          </w:p>
          <w:bookmarkEnd w:id="217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8" w:id="2180"/>
          <w:p>
            <w:pPr>
              <w:spacing w:after="20"/>
              <w:ind w:left="20"/>
              <w:jc w:val="both"/>
            </w:pPr>
            <w:r>
              <w:rPr>
                <w:rFonts w:ascii="Times New Roman"/>
                <w:b w:val="false"/>
                <w:i w:val="false"/>
                <w:color w:val="000000"/>
                <w:sz w:val="20"/>
              </w:rPr>
              <w:t>
1.3. Идентификатор электронного документа (сведений)</w:t>
            </w:r>
          </w:p>
          <w:bookmarkEnd w:id="2180"/>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9" w:id="2181"/>
          <w:p>
            <w:pPr>
              <w:spacing w:after="20"/>
              <w:ind w:left="20"/>
              <w:jc w:val="both"/>
            </w:pPr>
            <w:r>
              <w:rPr>
                <w:rFonts w:ascii="Times New Roman"/>
                <w:b w:val="false"/>
                <w:i w:val="false"/>
                <w:color w:val="000000"/>
                <w:sz w:val="20"/>
              </w:rPr>
              <w:t>
csdo:‌Universally‌Unique‌Id‌Type (M.SDT.90003)</w:t>
            </w:r>
          </w:p>
          <w:bookmarkEnd w:id="21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1" w:id="2182"/>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182"/>
          <w:p>
            <w:pPr>
              <w:spacing w:after="20"/>
              <w:ind w:left="20"/>
              <w:jc w:val="both"/>
            </w:pPr>
            <w:r>
              <w:rPr>
                <w:rFonts w:ascii="Times New Roman"/>
                <w:b w:val="false"/>
                <w:i w:val="false"/>
                <w:color w:val="000000"/>
                <w:sz w:val="20"/>
              </w:rPr>
              <w:t>
(csdo:‌EDoc‌Ref‌Id)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2" w:id="2183"/>
          <w:p>
            <w:pPr>
              <w:spacing w:after="20"/>
              <w:ind w:left="20"/>
              <w:jc w:val="both"/>
            </w:pPr>
            <w:r>
              <w:rPr>
                <w:rFonts w:ascii="Times New Roman"/>
                <w:b w:val="false"/>
                <w:i w:val="false"/>
                <w:color w:val="000000"/>
                <w:sz w:val="20"/>
              </w:rPr>
              <w:t>
csdo:‌Universally‌Unique‌Id‌Type (M.SDT.90003)</w:t>
            </w:r>
          </w:p>
          <w:bookmarkEnd w:id="21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4" w:id="2184"/>
          <w:p>
            <w:pPr>
              <w:spacing w:after="20"/>
              <w:ind w:left="20"/>
              <w:jc w:val="both"/>
            </w:pPr>
            <w:r>
              <w:rPr>
                <w:rFonts w:ascii="Times New Roman"/>
                <w:b w:val="false"/>
                <w:i w:val="false"/>
                <w:color w:val="000000"/>
                <w:sz w:val="20"/>
              </w:rPr>
              <w:t>
1.5. Дата и время электронного документа (сведений)</w:t>
            </w:r>
          </w:p>
          <w:bookmarkEnd w:id="2184"/>
          <w:p>
            <w:pPr>
              <w:spacing w:after="20"/>
              <w:ind w:left="20"/>
              <w:jc w:val="both"/>
            </w:pPr>
            <w:r>
              <w:rPr>
                <w:rFonts w:ascii="Times New Roman"/>
                <w:b w:val="false"/>
                <w:i w:val="false"/>
                <w:color w:val="000000"/>
                <w:sz w:val="20"/>
              </w:rPr>
              <w:t>
(csdo:‌EDoc‌Date‌Time)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5" w:id="2185"/>
          <w:p>
            <w:pPr>
              <w:spacing w:after="20"/>
              <w:ind w:left="20"/>
              <w:jc w:val="both"/>
            </w:pPr>
            <w:r>
              <w:rPr>
                <w:rFonts w:ascii="Times New Roman"/>
                <w:b w:val="false"/>
                <w:i w:val="false"/>
                <w:color w:val="000000"/>
                <w:sz w:val="20"/>
              </w:rPr>
              <w:t>
bdt:‌Date‌Time‌Type (M.BDT.00006)</w:t>
            </w:r>
          </w:p>
          <w:bookmarkEnd w:id="2185"/>
          <w:p>
            <w:pPr>
              <w:spacing w:after="20"/>
              <w:ind w:left="20"/>
              <w:jc w:val="both"/>
            </w:pPr>
            <w:r>
              <w:rPr>
                <w:rFonts w:ascii="Times New Roman"/>
                <w:b w:val="false"/>
                <w:i w:val="false"/>
                <w:color w:val="000000"/>
                <w:sz w:val="20"/>
              </w:rPr>
              <w:t>
Обозначение даты и времени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6" w:id="2186"/>
          <w:p>
            <w:pPr>
              <w:spacing w:after="20"/>
              <w:ind w:left="20"/>
              <w:jc w:val="both"/>
            </w:pPr>
            <w:r>
              <w:rPr>
                <w:rFonts w:ascii="Times New Roman"/>
                <w:b w:val="false"/>
                <w:i w:val="false"/>
                <w:color w:val="000000"/>
                <w:sz w:val="20"/>
              </w:rPr>
              <w:t>
1.6. Код языка</w:t>
            </w:r>
          </w:p>
          <w:bookmarkEnd w:id="2186"/>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7" w:id="2187"/>
          <w:p>
            <w:pPr>
              <w:spacing w:after="20"/>
              <w:ind w:left="20"/>
              <w:jc w:val="both"/>
            </w:pPr>
            <w:r>
              <w:rPr>
                <w:rFonts w:ascii="Times New Roman"/>
                <w:b w:val="false"/>
                <w:i w:val="false"/>
                <w:color w:val="000000"/>
                <w:sz w:val="20"/>
              </w:rPr>
              <w:t>
csdo:‌Language‌Code‌Type (M.SDT.00051)</w:t>
            </w:r>
          </w:p>
          <w:bookmarkEnd w:id="2187"/>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9" w:id="2188"/>
          <w:p>
            <w:pPr>
              <w:spacing w:after="20"/>
              <w:ind w:left="20"/>
              <w:jc w:val="both"/>
            </w:pPr>
            <w:r>
              <w:rPr>
                <w:rFonts w:ascii="Times New Roman"/>
                <w:b w:val="false"/>
                <w:i w:val="false"/>
                <w:color w:val="000000"/>
                <w:sz w:val="20"/>
              </w:rPr>
              <w:t>
2. Год</w:t>
            </w:r>
          </w:p>
          <w:bookmarkEnd w:id="2188"/>
          <w:p>
            <w:pPr>
              <w:spacing w:after="20"/>
              <w:ind w:left="20"/>
              <w:jc w:val="both"/>
            </w:pPr>
            <w:r>
              <w:rPr>
                <w:rFonts w:ascii="Times New Roman"/>
                <w:b w:val="false"/>
                <w:i w:val="false"/>
                <w:color w:val="000000"/>
                <w:sz w:val="20"/>
              </w:rPr>
              <w:t>
(csdo:‌Event‌Year)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отчетный год, за который представляются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0" w:id="2189"/>
          <w:p>
            <w:pPr>
              <w:spacing w:after="20"/>
              <w:ind w:left="20"/>
              <w:jc w:val="both"/>
            </w:pPr>
            <w:r>
              <w:rPr>
                <w:rFonts w:ascii="Times New Roman"/>
                <w:b w:val="false"/>
                <w:i w:val="false"/>
                <w:color w:val="000000"/>
                <w:sz w:val="20"/>
              </w:rPr>
              <w:t>
bdt:‌Year‌Type (M.BDT.00025)</w:t>
            </w:r>
          </w:p>
          <w:bookmarkEnd w:id="2189"/>
          <w:p>
            <w:pPr>
              <w:spacing w:after="20"/>
              <w:ind w:left="20"/>
              <w:jc w:val="both"/>
            </w:pPr>
            <w:r>
              <w:rPr>
                <w:rFonts w:ascii="Times New Roman"/>
                <w:b w:val="false"/>
                <w:i w:val="false"/>
                <w:color w:val="000000"/>
                <w:sz w:val="20"/>
              </w:rPr>
              <w:t>
Обозначение года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1" w:id="2190"/>
          <w:p>
            <w:pPr>
              <w:spacing w:after="20"/>
              <w:ind w:left="20"/>
              <w:jc w:val="both"/>
            </w:pPr>
            <w:r>
              <w:rPr>
                <w:rFonts w:ascii="Times New Roman"/>
                <w:b w:val="false"/>
                <w:i w:val="false"/>
                <w:color w:val="000000"/>
                <w:sz w:val="20"/>
              </w:rPr>
              <w:t>
3. Уполномоченный и (или) компетентный орган</w:t>
            </w:r>
          </w:p>
          <w:bookmarkEnd w:id="2190"/>
          <w:p>
            <w:pPr>
              <w:spacing w:after="20"/>
              <w:ind w:left="20"/>
              <w:jc w:val="both"/>
            </w:pPr>
            <w:r>
              <w:rPr>
                <w:rFonts w:ascii="Times New Roman"/>
                <w:b w:val="false"/>
                <w:i w:val="false"/>
                <w:color w:val="000000"/>
                <w:sz w:val="20"/>
              </w:rPr>
              <w:t>
(spcdo:‌Unified‌Pension‌Authority‌Details)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уполномоченном (компетентном) органе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2" w:id="2191"/>
          <w:p>
            <w:pPr>
              <w:spacing w:after="20"/>
              <w:ind w:left="20"/>
              <w:jc w:val="both"/>
            </w:pPr>
            <w:r>
              <w:rPr>
                <w:rFonts w:ascii="Times New Roman"/>
                <w:b w:val="false"/>
                <w:i w:val="false"/>
                <w:color w:val="000000"/>
                <w:sz w:val="20"/>
              </w:rPr>
              <w:t>
ccdo:‌Unified‌Authority‌Unit‌Details‌Type (M.CDT.00312)</w:t>
            </w:r>
          </w:p>
          <w:bookmarkEnd w:id="219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3" w:id="2192"/>
          <w:p>
            <w:pPr>
              <w:spacing w:after="20"/>
              <w:ind w:left="20"/>
              <w:jc w:val="both"/>
            </w:pPr>
            <w:r>
              <w:rPr>
                <w:rFonts w:ascii="Times New Roman"/>
                <w:b w:val="false"/>
                <w:i w:val="false"/>
                <w:color w:val="000000"/>
                <w:sz w:val="20"/>
              </w:rPr>
              <w:t>
3.1. Код страны</w:t>
            </w:r>
          </w:p>
          <w:bookmarkEnd w:id="2192"/>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4" w:id="2193"/>
          <w:p>
            <w:pPr>
              <w:spacing w:after="20"/>
              <w:ind w:left="20"/>
              <w:jc w:val="both"/>
            </w:pPr>
            <w:r>
              <w:rPr>
                <w:rFonts w:ascii="Times New Roman"/>
                <w:b w:val="false"/>
                <w:i w:val="false"/>
                <w:color w:val="000000"/>
                <w:sz w:val="20"/>
              </w:rPr>
              <w:t>
csdo:‌Unified‌Country‌Code‌Type (M.SDT.00112)</w:t>
            </w:r>
          </w:p>
          <w:bookmarkEnd w:id="219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6" w:id="2194"/>
          <w:p>
            <w:pPr>
              <w:spacing w:after="20"/>
              <w:ind w:left="20"/>
              <w:jc w:val="both"/>
            </w:pPr>
            <w:r>
              <w:rPr>
                <w:rFonts w:ascii="Times New Roman"/>
                <w:b w:val="false"/>
                <w:i w:val="false"/>
                <w:color w:val="000000"/>
                <w:sz w:val="20"/>
              </w:rPr>
              <w:t>
а) идентификатор справочника (классификатора)</w:t>
            </w:r>
          </w:p>
          <w:bookmarkEnd w:id="2194"/>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7" w:id="2195"/>
          <w:p>
            <w:pPr>
              <w:spacing w:after="20"/>
              <w:ind w:left="20"/>
              <w:jc w:val="both"/>
            </w:pPr>
            <w:r>
              <w:rPr>
                <w:rFonts w:ascii="Times New Roman"/>
                <w:b w:val="false"/>
                <w:i w:val="false"/>
                <w:color w:val="000000"/>
                <w:sz w:val="20"/>
              </w:rPr>
              <w:t>
csdo:‌Reference‌Data‌Id‌Type (M.SDT.00091)</w:t>
            </w:r>
          </w:p>
          <w:bookmarkEnd w:id="21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0" w:id="2196"/>
          <w:p>
            <w:pPr>
              <w:spacing w:after="20"/>
              <w:ind w:left="20"/>
              <w:jc w:val="both"/>
            </w:pPr>
            <w:r>
              <w:rPr>
                <w:rFonts w:ascii="Times New Roman"/>
                <w:b w:val="false"/>
                <w:i w:val="false"/>
                <w:color w:val="000000"/>
                <w:sz w:val="20"/>
              </w:rPr>
              <w:t>
3.2. Идентификатор уполномоченного органа</w:t>
            </w:r>
          </w:p>
          <w:bookmarkEnd w:id="2196"/>
          <w:p>
            <w:pPr>
              <w:spacing w:after="20"/>
              <w:ind w:left="20"/>
              <w:jc w:val="both"/>
            </w:pPr>
            <w:r>
              <w:rPr>
                <w:rFonts w:ascii="Times New Roman"/>
                <w:b w:val="false"/>
                <w:i w:val="false"/>
                <w:color w:val="000000"/>
                <w:sz w:val="20"/>
              </w:rPr>
              <w:t>
(csdo:‌Authority‌Id)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1" w:id="2197"/>
          <w:p>
            <w:pPr>
              <w:spacing w:after="20"/>
              <w:ind w:left="20"/>
              <w:jc w:val="both"/>
            </w:pPr>
            <w:r>
              <w:rPr>
                <w:rFonts w:ascii="Times New Roman"/>
                <w:b w:val="false"/>
                <w:i w:val="false"/>
                <w:color w:val="000000"/>
                <w:sz w:val="20"/>
              </w:rPr>
              <w:t>
csdo:‌Id20‌Type (M.SDT.00092)</w:t>
            </w:r>
          </w:p>
          <w:bookmarkEnd w:id="21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4" w:id="2198"/>
          <w:p>
            <w:pPr>
              <w:spacing w:after="20"/>
              <w:ind w:left="20"/>
              <w:jc w:val="both"/>
            </w:pPr>
            <w:r>
              <w:rPr>
                <w:rFonts w:ascii="Times New Roman"/>
                <w:b w:val="false"/>
                <w:i w:val="false"/>
                <w:color w:val="000000"/>
                <w:sz w:val="20"/>
              </w:rPr>
              <w:t>
3.3. Наименование уполномоченного органа</w:t>
            </w:r>
          </w:p>
          <w:bookmarkEnd w:id="2198"/>
          <w:p>
            <w:pPr>
              <w:spacing w:after="20"/>
              <w:ind w:left="20"/>
              <w:jc w:val="both"/>
            </w:pPr>
            <w:r>
              <w:rPr>
                <w:rFonts w:ascii="Times New Roman"/>
                <w:b w:val="false"/>
                <w:i w:val="false"/>
                <w:color w:val="000000"/>
                <w:sz w:val="20"/>
              </w:rPr>
              <w:t>
(csdo:‌Authority‌Name)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5" w:id="2199"/>
          <w:p>
            <w:pPr>
              <w:spacing w:after="20"/>
              <w:ind w:left="20"/>
              <w:jc w:val="both"/>
            </w:pPr>
            <w:r>
              <w:rPr>
                <w:rFonts w:ascii="Times New Roman"/>
                <w:b w:val="false"/>
                <w:i w:val="false"/>
                <w:color w:val="000000"/>
                <w:sz w:val="20"/>
              </w:rPr>
              <w:t>
csdo:‌Name300‌Type (M.SDT.00056)</w:t>
            </w:r>
          </w:p>
          <w:bookmarkEnd w:id="21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8" w:id="2200"/>
          <w:p>
            <w:pPr>
              <w:spacing w:after="20"/>
              <w:ind w:left="20"/>
              <w:jc w:val="both"/>
            </w:pPr>
            <w:r>
              <w:rPr>
                <w:rFonts w:ascii="Times New Roman"/>
                <w:b w:val="false"/>
                <w:i w:val="false"/>
                <w:color w:val="000000"/>
                <w:sz w:val="20"/>
              </w:rPr>
              <w:t>
3.4. Краткое наименование уполномоченного органа</w:t>
            </w:r>
          </w:p>
          <w:bookmarkEnd w:id="2200"/>
          <w:p>
            <w:pPr>
              <w:spacing w:after="20"/>
              <w:ind w:left="20"/>
              <w:jc w:val="both"/>
            </w:pPr>
            <w:r>
              <w:rPr>
                <w:rFonts w:ascii="Times New Roman"/>
                <w:b w:val="false"/>
                <w:i w:val="false"/>
                <w:color w:val="000000"/>
                <w:sz w:val="20"/>
              </w:rPr>
              <w:t>
(csdo:‌Authority‌Brief‌Name)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9" w:id="2201"/>
          <w:p>
            <w:pPr>
              <w:spacing w:after="20"/>
              <w:ind w:left="20"/>
              <w:jc w:val="both"/>
            </w:pPr>
            <w:r>
              <w:rPr>
                <w:rFonts w:ascii="Times New Roman"/>
                <w:b w:val="false"/>
                <w:i w:val="false"/>
                <w:color w:val="000000"/>
                <w:sz w:val="20"/>
              </w:rPr>
              <w:t>
csdo:‌Name120‌Type (M.SDT.00055)</w:t>
            </w:r>
          </w:p>
          <w:bookmarkEnd w:id="22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2" w:id="2202"/>
          <w:p>
            <w:pPr>
              <w:spacing w:after="20"/>
              <w:ind w:left="20"/>
              <w:jc w:val="both"/>
            </w:pPr>
            <w:r>
              <w:rPr>
                <w:rFonts w:ascii="Times New Roman"/>
                <w:b w:val="false"/>
                <w:i w:val="false"/>
                <w:color w:val="000000"/>
                <w:sz w:val="20"/>
              </w:rPr>
              <w:t>
3.5. Адрес</w:t>
            </w:r>
          </w:p>
          <w:bookmarkEnd w:id="2202"/>
          <w:p>
            <w:pPr>
              <w:spacing w:after="20"/>
              <w:ind w:left="20"/>
              <w:jc w:val="both"/>
            </w:pPr>
            <w:r>
              <w:rPr>
                <w:rFonts w:ascii="Times New Roman"/>
                <w:b w:val="false"/>
                <w:i w:val="false"/>
                <w:color w:val="000000"/>
                <w:sz w:val="20"/>
              </w:rPr>
              <w:t>
(ccdo:‌Subject‌Address‌Details)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уполномоченного органа (структурного подразделения уполномоченного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3" w:id="2203"/>
          <w:p>
            <w:pPr>
              <w:spacing w:after="20"/>
              <w:ind w:left="20"/>
              <w:jc w:val="both"/>
            </w:pPr>
            <w:r>
              <w:rPr>
                <w:rFonts w:ascii="Times New Roman"/>
                <w:b w:val="false"/>
                <w:i w:val="false"/>
                <w:color w:val="000000"/>
                <w:sz w:val="20"/>
              </w:rPr>
              <w:t>
ccdo:‌Subject‌Address‌Details‌Type (M.CDT.00064)</w:t>
            </w:r>
          </w:p>
          <w:bookmarkEnd w:id="220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4" w:id="2204"/>
          <w:p>
            <w:pPr>
              <w:spacing w:after="20"/>
              <w:ind w:left="20"/>
              <w:jc w:val="both"/>
            </w:pPr>
            <w:r>
              <w:rPr>
                <w:rFonts w:ascii="Times New Roman"/>
                <w:b w:val="false"/>
                <w:i w:val="false"/>
                <w:color w:val="000000"/>
                <w:sz w:val="20"/>
              </w:rPr>
              <w:t>
3.5.1. Код вида адреса</w:t>
            </w:r>
          </w:p>
          <w:bookmarkEnd w:id="2204"/>
          <w:p>
            <w:pPr>
              <w:spacing w:after="20"/>
              <w:ind w:left="20"/>
              <w:jc w:val="both"/>
            </w:pPr>
            <w:r>
              <w:rPr>
                <w:rFonts w:ascii="Times New Roman"/>
                <w:b w:val="false"/>
                <w:i w:val="false"/>
                <w:color w:val="000000"/>
                <w:sz w:val="20"/>
              </w:rPr>
              <w:t>
(csdo:‌Address‌Kind‌Code)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5" w:id="2205"/>
          <w:p>
            <w:pPr>
              <w:spacing w:after="20"/>
              <w:ind w:left="20"/>
              <w:jc w:val="both"/>
            </w:pPr>
            <w:r>
              <w:rPr>
                <w:rFonts w:ascii="Times New Roman"/>
                <w:b w:val="false"/>
                <w:i w:val="false"/>
                <w:color w:val="000000"/>
                <w:sz w:val="20"/>
              </w:rPr>
              <w:t>
csdo:‌Address‌Kind‌Code‌Type (M.SDT.00162)</w:t>
            </w:r>
          </w:p>
          <w:bookmarkEnd w:id="220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8" w:id="2206"/>
          <w:p>
            <w:pPr>
              <w:spacing w:after="20"/>
              <w:ind w:left="20"/>
              <w:jc w:val="both"/>
            </w:pPr>
            <w:r>
              <w:rPr>
                <w:rFonts w:ascii="Times New Roman"/>
                <w:b w:val="false"/>
                <w:i w:val="false"/>
                <w:color w:val="000000"/>
                <w:sz w:val="20"/>
              </w:rPr>
              <w:t>
3.5.2. Код страны</w:t>
            </w:r>
          </w:p>
          <w:bookmarkEnd w:id="2206"/>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9" w:id="2207"/>
          <w:p>
            <w:pPr>
              <w:spacing w:after="20"/>
              <w:ind w:left="20"/>
              <w:jc w:val="both"/>
            </w:pPr>
            <w:r>
              <w:rPr>
                <w:rFonts w:ascii="Times New Roman"/>
                <w:b w:val="false"/>
                <w:i w:val="false"/>
                <w:color w:val="000000"/>
                <w:sz w:val="20"/>
              </w:rPr>
              <w:t>
csdo:‌Unified‌Country‌Code‌Type (M.SDT.00112)</w:t>
            </w:r>
          </w:p>
          <w:bookmarkEnd w:id="220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1" w:id="2208"/>
          <w:p>
            <w:pPr>
              <w:spacing w:after="20"/>
              <w:ind w:left="20"/>
              <w:jc w:val="both"/>
            </w:pPr>
            <w:r>
              <w:rPr>
                <w:rFonts w:ascii="Times New Roman"/>
                <w:b w:val="false"/>
                <w:i w:val="false"/>
                <w:color w:val="000000"/>
                <w:sz w:val="20"/>
              </w:rPr>
              <w:t>
а) идентификатор справочника (классификатора)</w:t>
            </w:r>
          </w:p>
          <w:bookmarkEnd w:id="2208"/>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2" w:id="2209"/>
          <w:p>
            <w:pPr>
              <w:spacing w:after="20"/>
              <w:ind w:left="20"/>
              <w:jc w:val="both"/>
            </w:pPr>
            <w:r>
              <w:rPr>
                <w:rFonts w:ascii="Times New Roman"/>
                <w:b w:val="false"/>
                <w:i w:val="false"/>
                <w:color w:val="000000"/>
                <w:sz w:val="20"/>
              </w:rPr>
              <w:t>
csdo:‌Reference‌Data‌Id‌Type (M.SDT.00091)</w:t>
            </w:r>
          </w:p>
          <w:bookmarkEnd w:id="22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5" w:id="2210"/>
          <w:p>
            <w:pPr>
              <w:spacing w:after="20"/>
              <w:ind w:left="20"/>
              <w:jc w:val="both"/>
            </w:pPr>
            <w:r>
              <w:rPr>
                <w:rFonts w:ascii="Times New Roman"/>
                <w:b w:val="false"/>
                <w:i w:val="false"/>
                <w:color w:val="000000"/>
                <w:sz w:val="20"/>
              </w:rPr>
              <w:t>
3.5.3. Код территории</w:t>
            </w:r>
          </w:p>
          <w:bookmarkEnd w:id="2210"/>
          <w:p>
            <w:pPr>
              <w:spacing w:after="20"/>
              <w:ind w:left="20"/>
              <w:jc w:val="both"/>
            </w:pPr>
            <w:r>
              <w:rPr>
                <w:rFonts w:ascii="Times New Roman"/>
                <w:b w:val="false"/>
                <w:i w:val="false"/>
                <w:color w:val="000000"/>
                <w:sz w:val="20"/>
              </w:rPr>
              <w:t>
(csdo:‌Territory‌Code)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6" w:id="2211"/>
          <w:p>
            <w:pPr>
              <w:spacing w:after="20"/>
              <w:ind w:left="20"/>
              <w:jc w:val="both"/>
            </w:pPr>
            <w:r>
              <w:rPr>
                <w:rFonts w:ascii="Times New Roman"/>
                <w:b w:val="false"/>
                <w:i w:val="false"/>
                <w:color w:val="000000"/>
                <w:sz w:val="20"/>
              </w:rPr>
              <w:t>
csdo:‌Territory‌Code‌Type (M.SDT.00031)</w:t>
            </w:r>
          </w:p>
          <w:bookmarkEnd w:id="22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9" w:id="2212"/>
          <w:p>
            <w:pPr>
              <w:spacing w:after="20"/>
              <w:ind w:left="20"/>
              <w:jc w:val="both"/>
            </w:pPr>
            <w:r>
              <w:rPr>
                <w:rFonts w:ascii="Times New Roman"/>
                <w:b w:val="false"/>
                <w:i w:val="false"/>
                <w:color w:val="000000"/>
                <w:sz w:val="20"/>
              </w:rPr>
              <w:t>
3.5.4. Регион</w:t>
            </w:r>
          </w:p>
          <w:bookmarkEnd w:id="2212"/>
          <w:p>
            <w:pPr>
              <w:spacing w:after="20"/>
              <w:ind w:left="20"/>
              <w:jc w:val="both"/>
            </w:pPr>
            <w:r>
              <w:rPr>
                <w:rFonts w:ascii="Times New Roman"/>
                <w:b w:val="false"/>
                <w:i w:val="false"/>
                <w:color w:val="000000"/>
                <w:sz w:val="20"/>
              </w:rPr>
              <w:t>
(csdo:‌Region‌Name)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0" w:id="2213"/>
          <w:p>
            <w:pPr>
              <w:spacing w:after="20"/>
              <w:ind w:left="20"/>
              <w:jc w:val="both"/>
            </w:pPr>
            <w:r>
              <w:rPr>
                <w:rFonts w:ascii="Times New Roman"/>
                <w:b w:val="false"/>
                <w:i w:val="false"/>
                <w:color w:val="000000"/>
                <w:sz w:val="20"/>
              </w:rPr>
              <w:t>
csdo:‌Name120‌Type (M.SDT.00055)</w:t>
            </w:r>
          </w:p>
          <w:bookmarkEnd w:id="22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3" w:id="2214"/>
          <w:p>
            <w:pPr>
              <w:spacing w:after="20"/>
              <w:ind w:left="20"/>
              <w:jc w:val="both"/>
            </w:pPr>
            <w:r>
              <w:rPr>
                <w:rFonts w:ascii="Times New Roman"/>
                <w:b w:val="false"/>
                <w:i w:val="false"/>
                <w:color w:val="000000"/>
                <w:sz w:val="20"/>
              </w:rPr>
              <w:t>
3.5.5. Район</w:t>
            </w:r>
          </w:p>
          <w:bookmarkEnd w:id="2214"/>
          <w:p>
            <w:pPr>
              <w:spacing w:after="20"/>
              <w:ind w:left="20"/>
              <w:jc w:val="both"/>
            </w:pPr>
            <w:r>
              <w:rPr>
                <w:rFonts w:ascii="Times New Roman"/>
                <w:b w:val="false"/>
                <w:i w:val="false"/>
                <w:color w:val="000000"/>
                <w:sz w:val="20"/>
              </w:rPr>
              <w:t>
(csdo:‌District‌Name)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4" w:id="2215"/>
          <w:p>
            <w:pPr>
              <w:spacing w:after="20"/>
              <w:ind w:left="20"/>
              <w:jc w:val="both"/>
            </w:pPr>
            <w:r>
              <w:rPr>
                <w:rFonts w:ascii="Times New Roman"/>
                <w:b w:val="false"/>
                <w:i w:val="false"/>
                <w:color w:val="000000"/>
                <w:sz w:val="20"/>
              </w:rPr>
              <w:t>
csdo:‌Name120‌Type (M.SDT.00055)</w:t>
            </w:r>
          </w:p>
          <w:bookmarkEnd w:id="22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7" w:id="2216"/>
          <w:p>
            <w:pPr>
              <w:spacing w:after="20"/>
              <w:ind w:left="20"/>
              <w:jc w:val="both"/>
            </w:pPr>
            <w:r>
              <w:rPr>
                <w:rFonts w:ascii="Times New Roman"/>
                <w:b w:val="false"/>
                <w:i w:val="false"/>
                <w:color w:val="000000"/>
                <w:sz w:val="20"/>
              </w:rPr>
              <w:t>
3.5.6. Город</w:t>
            </w:r>
          </w:p>
          <w:bookmarkEnd w:id="2216"/>
          <w:p>
            <w:pPr>
              <w:spacing w:after="20"/>
              <w:ind w:left="20"/>
              <w:jc w:val="both"/>
            </w:pPr>
            <w:r>
              <w:rPr>
                <w:rFonts w:ascii="Times New Roman"/>
                <w:b w:val="false"/>
                <w:i w:val="false"/>
                <w:color w:val="000000"/>
                <w:sz w:val="20"/>
              </w:rPr>
              <w:t>
(csdo:‌City‌Name)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8" w:id="2217"/>
          <w:p>
            <w:pPr>
              <w:spacing w:after="20"/>
              <w:ind w:left="20"/>
              <w:jc w:val="both"/>
            </w:pPr>
            <w:r>
              <w:rPr>
                <w:rFonts w:ascii="Times New Roman"/>
                <w:b w:val="false"/>
                <w:i w:val="false"/>
                <w:color w:val="000000"/>
                <w:sz w:val="20"/>
              </w:rPr>
              <w:t>
csdo:‌Name120‌Type (M.SDT.00055)</w:t>
            </w:r>
          </w:p>
          <w:bookmarkEnd w:id="22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1" w:id="2218"/>
          <w:p>
            <w:pPr>
              <w:spacing w:after="20"/>
              <w:ind w:left="20"/>
              <w:jc w:val="both"/>
            </w:pPr>
            <w:r>
              <w:rPr>
                <w:rFonts w:ascii="Times New Roman"/>
                <w:b w:val="false"/>
                <w:i w:val="false"/>
                <w:color w:val="000000"/>
                <w:sz w:val="20"/>
              </w:rPr>
              <w:t>
3.5.7. Населенный пункт</w:t>
            </w:r>
          </w:p>
          <w:bookmarkEnd w:id="2218"/>
          <w:p>
            <w:pPr>
              <w:spacing w:after="20"/>
              <w:ind w:left="20"/>
              <w:jc w:val="both"/>
            </w:pPr>
            <w:r>
              <w:rPr>
                <w:rFonts w:ascii="Times New Roman"/>
                <w:b w:val="false"/>
                <w:i w:val="false"/>
                <w:color w:val="000000"/>
                <w:sz w:val="20"/>
              </w:rPr>
              <w:t>
(csdo:‌Settlement‌Name)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2" w:id="2219"/>
          <w:p>
            <w:pPr>
              <w:spacing w:after="20"/>
              <w:ind w:left="20"/>
              <w:jc w:val="both"/>
            </w:pPr>
            <w:r>
              <w:rPr>
                <w:rFonts w:ascii="Times New Roman"/>
                <w:b w:val="false"/>
                <w:i w:val="false"/>
                <w:color w:val="000000"/>
                <w:sz w:val="20"/>
              </w:rPr>
              <w:t>
csdo:‌Name120‌Type (M.SDT.00055)</w:t>
            </w:r>
          </w:p>
          <w:bookmarkEnd w:id="22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5" w:id="2220"/>
          <w:p>
            <w:pPr>
              <w:spacing w:after="20"/>
              <w:ind w:left="20"/>
              <w:jc w:val="both"/>
            </w:pPr>
            <w:r>
              <w:rPr>
                <w:rFonts w:ascii="Times New Roman"/>
                <w:b w:val="false"/>
                <w:i w:val="false"/>
                <w:color w:val="000000"/>
                <w:sz w:val="20"/>
              </w:rPr>
              <w:t>
3.5.8. Улица</w:t>
            </w:r>
          </w:p>
          <w:bookmarkEnd w:id="2220"/>
          <w:p>
            <w:pPr>
              <w:spacing w:after="20"/>
              <w:ind w:left="20"/>
              <w:jc w:val="both"/>
            </w:pPr>
            <w:r>
              <w:rPr>
                <w:rFonts w:ascii="Times New Roman"/>
                <w:b w:val="false"/>
                <w:i w:val="false"/>
                <w:color w:val="000000"/>
                <w:sz w:val="20"/>
              </w:rPr>
              <w:t>
(csdo:‌Street‌Name)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6" w:id="2221"/>
          <w:p>
            <w:pPr>
              <w:spacing w:after="20"/>
              <w:ind w:left="20"/>
              <w:jc w:val="both"/>
            </w:pPr>
            <w:r>
              <w:rPr>
                <w:rFonts w:ascii="Times New Roman"/>
                <w:b w:val="false"/>
                <w:i w:val="false"/>
                <w:color w:val="000000"/>
                <w:sz w:val="20"/>
              </w:rPr>
              <w:t>
csdo:‌Name120‌Type (M.SDT.00055)</w:t>
            </w:r>
          </w:p>
          <w:bookmarkEnd w:id="22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9" w:id="2222"/>
          <w:p>
            <w:pPr>
              <w:spacing w:after="20"/>
              <w:ind w:left="20"/>
              <w:jc w:val="both"/>
            </w:pPr>
            <w:r>
              <w:rPr>
                <w:rFonts w:ascii="Times New Roman"/>
                <w:b w:val="false"/>
                <w:i w:val="false"/>
                <w:color w:val="000000"/>
                <w:sz w:val="20"/>
              </w:rPr>
              <w:t>
3.5.9. Номер дома</w:t>
            </w:r>
          </w:p>
          <w:bookmarkEnd w:id="2222"/>
          <w:p>
            <w:pPr>
              <w:spacing w:after="20"/>
              <w:ind w:left="20"/>
              <w:jc w:val="both"/>
            </w:pPr>
            <w:r>
              <w:rPr>
                <w:rFonts w:ascii="Times New Roman"/>
                <w:b w:val="false"/>
                <w:i w:val="false"/>
                <w:color w:val="000000"/>
                <w:sz w:val="20"/>
              </w:rPr>
              <w:t>
(csdo:‌Building‌Number‌Id)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0" w:id="2223"/>
          <w:p>
            <w:pPr>
              <w:spacing w:after="20"/>
              <w:ind w:left="20"/>
              <w:jc w:val="both"/>
            </w:pPr>
            <w:r>
              <w:rPr>
                <w:rFonts w:ascii="Times New Roman"/>
                <w:b w:val="false"/>
                <w:i w:val="false"/>
                <w:color w:val="000000"/>
                <w:sz w:val="20"/>
              </w:rPr>
              <w:t>
csdo:‌Id50‌Type (M.SDT.00093)</w:t>
            </w:r>
          </w:p>
          <w:bookmarkEnd w:id="22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3" w:id="2224"/>
          <w:p>
            <w:pPr>
              <w:spacing w:after="20"/>
              <w:ind w:left="20"/>
              <w:jc w:val="both"/>
            </w:pPr>
            <w:r>
              <w:rPr>
                <w:rFonts w:ascii="Times New Roman"/>
                <w:b w:val="false"/>
                <w:i w:val="false"/>
                <w:color w:val="000000"/>
                <w:sz w:val="20"/>
              </w:rPr>
              <w:t>
3.5.10. Номер помещения</w:t>
            </w:r>
          </w:p>
          <w:bookmarkEnd w:id="2224"/>
          <w:p>
            <w:pPr>
              <w:spacing w:after="20"/>
              <w:ind w:left="20"/>
              <w:jc w:val="both"/>
            </w:pPr>
            <w:r>
              <w:rPr>
                <w:rFonts w:ascii="Times New Roman"/>
                <w:b w:val="false"/>
                <w:i w:val="false"/>
                <w:color w:val="000000"/>
                <w:sz w:val="20"/>
              </w:rPr>
              <w:t>
(csdo:‌Room‌Number‌Id)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4" w:id="2225"/>
          <w:p>
            <w:pPr>
              <w:spacing w:after="20"/>
              <w:ind w:left="20"/>
              <w:jc w:val="both"/>
            </w:pPr>
            <w:r>
              <w:rPr>
                <w:rFonts w:ascii="Times New Roman"/>
                <w:b w:val="false"/>
                <w:i w:val="false"/>
                <w:color w:val="000000"/>
                <w:sz w:val="20"/>
              </w:rPr>
              <w:t>
csdo:‌Id20‌Type (M.SDT.00092)</w:t>
            </w:r>
          </w:p>
          <w:bookmarkEnd w:id="22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7" w:id="2226"/>
          <w:p>
            <w:pPr>
              <w:spacing w:after="20"/>
              <w:ind w:left="20"/>
              <w:jc w:val="both"/>
            </w:pPr>
            <w:r>
              <w:rPr>
                <w:rFonts w:ascii="Times New Roman"/>
                <w:b w:val="false"/>
                <w:i w:val="false"/>
                <w:color w:val="000000"/>
                <w:sz w:val="20"/>
              </w:rPr>
              <w:t>
3.5.11. Почтовый индекс</w:t>
            </w:r>
          </w:p>
          <w:bookmarkEnd w:id="2226"/>
          <w:p>
            <w:pPr>
              <w:spacing w:after="20"/>
              <w:ind w:left="20"/>
              <w:jc w:val="both"/>
            </w:pPr>
            <w:r>
              <w:rPr>
                <w:rFonts w:ascii="Times New Roman"/>
                <w:b w:val="false"/>
                <w:i w:val="false"/>
                <w:color w:val="000000"/>
                <w:sz w:val="20"/>
              </w:rPr>
              <w:t>
(csdo:‌Post‌Code)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8" w:id="2227"/>
          <w:p>
            <w:pPr>
              <w:spacing w:after="20"/>
              <w:ind w:left="20"/>
              <w:jc w:val="both"/>
            </w:pPr>
            <w:r>
              <w:rPr>
                <w:rFonts w:ascii="Times New Roman"/>
                <w:b w:val="false"/>
                <w:i w:val="false"/>
                <w:color w:val="000000"/>
                <w:sz w:val="20"/>
              </w:rPr>
              <w:t>
csdo:‌Post‌Code‌Type (M.SDT.00006)</w:t>
            </w:r>
          </w:p>
          <w:bookmarkEnd w:id="22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0" w:id="2228"/>
          <w:p>
            <w:pPr>
              <w:spacing w:after="20"/>
              <w:ind w:left="20"/>
              <w:jc w:val="both"/>
            </w:pPr>
            <w:r>
              <w:rPr>
                <w:rFonts w:ascii="Times New Roman"/>
                <w:b w:val="false"/>
                <w:i w:val="false"/>
                <w:color w:val="000000"/>
                <w:sz w:val="20"/>
              </w:rPr>
              <w:t>
3.5.12. Номер абонентского ящика</w:t>
            </w:r>
          </w:p>
          <w:bookmarkEnd w:id="2228"/>
          <w:p>
            <w:pPr>
              <w:spacing w:after="20"/>
              <w:ind w:left="20"/>
              <w:jc w:val="both"/>
            </w:pPr>
            <w:r>
              <w:rPr>
                <w:rFonts w:ascii="Times New Roman"/>
                <w:b w:val="false"/>
                <w:i w:val="false"/>
                <w:color w:val="000000"/>
                <w:sz w:val="20"/>
              </w:rPr>
              <w:t>
(csdo:‌Post‌Office‌Box‌Id)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1" w:id="2229"/>
          <w:p>
            <w:pPr>
              <w:spacing w:after="20"/>
              <w:ind w:left="20"/>
              <w:jc w:val="both"/>
            </w:pPr>
            <w:r>
              <w:rPr>
                <w:rFonts w:ascii="Times New Roman"/>
                <w:b w:val="false"/>
                <w:i w:val="false"/>
                <w:color w:val="000000"/>
                <w:sz w:val="20"/>
              </w:rPr>
              <w:t>
csdo:‌Id20‌Type (M.SDT.00092)</w:t>
            </w:r>
          </w:p>
          <w:bookmarkEnd w:id="22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4" w:id="2230"/>
          <w:p>
            <w:pPr>
              <w:spacing w:after="20"/>
              <w:ind w:left="20"/>
              <w:jc w:val="both"/>
            </w:pPr>
            <w:r>
              <w:rPr>
                <w:rFonts w:ascii="Times New Roman"/>
                <w:b w:val="false"/>
                <w:i w:val="false"/>
                <w:color w:val="000000"/>
                <w:sz w:val="20"/>
              </w:rPr>
              <w:t>
3.6. Контактный реквизит</w:t>
            </w:r>
          </w:p>
          <w:bookmarkEnd w:id="2230"/>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контактное данные уполномоченного органа (структурного подразделения уполномоченного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5" w:id="2231"/>
          <w:p>
            <w:pPr>
              <w:spacing w:after="20"/>
              <w:ind w:left="20"/>
              <w:jc w:val="both"/>
            </w:pPr>
            <w:r>
              <w:rPr>
                <w:rFonts w:ascii="Times New Roman"/>
                <w:b w:val="false"/>
                <w:i w:val="false"/>
                <w:color w:val="000000"/>
                <w:sz w:val="20"/>
              </w:rPr>
              <w:t>
ccdo:‌Communication‌Details‌Type (M.CDT.00003)</w:t>
            </w:r>
          </w:p>
          <w:bookmarkEnd w:id="223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6" w:id="2232"/>
          <w:p>
            <w:pPr>
              <w:spacing w:after="20"/>
              <w:ind w:left="20"/>
              <w:jc w:val="both"/>
            </w:pPr>
            <w:r>
              <w:rPr>
                <w:rFonts w:ascii="Times New Roman"/>
                <w:b w:val="false"/>
                <w:i w:val="false"/>
                <w:color w:val="000000"/>
                <w:sz w:val="20"/>
              </w:rPr>
              <w:t>
3.6.1. Код вида связи</w:t>
            </w:r>
          </w:p>
          <w:bookmarkEnd w:id="2232"/>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7" w:id="2233"/>
          <w:p>
            <w:pPr>
              <w:spacing w:after="20"/>
              <w:ind w:left="20"/>
              <w:jc w:val="both"/>
            </w:pPr>
            <w:r>
              <w:rPr>
                <w:rFonts w:ascii="Times New Roman"/>
                <w:b w:val="false"/>
                <w:i w:val="false"/>
                <w:color w:val="000000"/>
                <w:sz w:val="20"/>
              </w:rPr>
              <w:t>
csdo:‌Communication‌Channel‌Code‌V2‌Type (M.SDT.00163)</w:t>
            </w:r>
          </w:p>
          <w:bookmarkEnd w:id="223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0" w:id="2234"/>
          <w:p>
            <w:pPr>
              <w:spacing w:after="20"/>
              <w:ind w:left="20"/>
              <w:jc w:val="both"/>
            </w:pPr>
            <w:r>
              <w:rPr>
                <w:rFonts w:ascii="Times New Roman"/>
                <w:b w:val="false"/>
                <w:i w:val="false"/>
                <w:color w:val="000000"/>
                <w:sz w:val="20"/>
              </w:rPr>
              <w:t>
3.6.2. Наименование вида связи</w:t>
            </w:r>
          </w:p>
          <w:bookmarkEnd w:id="2234"/>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1" w:id="2235"/>
          <w:p>
            <w:pPr>
              <w:spacing w:after="20"/>
              <w:ind w:left="20"/>
              <w:jc w:val="both"/>
            </w:pPr>
            <w:r>
              <w:rPr>
                <w:rFonts w:ascii="Times New Roman"/>
                <w:b w:val="false"/>
                <w:i w:val="false"/>
                <w:color w:val="000000"/>
                <w:sz w:val="20"/>
              </w:rPr>
              <w:t>
csdo:‌Name120‌Type (M.SDT.00055)</w:t>
            </w:r>
          </w:p>
          <w:bookmarkEnd w:id="22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4" w:id="2236"/>
          <w:p>
            <w:pPr>
              <w:spacing w:after="20"/>
              <w:ind w:left="20"/>
              <w:jc w:val="both"/>
            </w:pPr>
            <w:r>
              <w:rPr>
                <w:rFonts w:ascii="Times New Roman"/>
                <w:b w:val="false"/>
                <w:i w:val="false"/>
                <w:color w:val="000000"/>
                <w:sz w:val="20"/>
              </w:rPr>
              <w:t>
3.6.3. Идентификатор канала связи</w:t>
            </w:r>
          </w:p>
          <w:bookmarkEnd w:id="2236"/>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5" w:id="2237"/>
          <w:p>
            <w:pPr>
              <w:spacing w:after="20"/>
              <w:ind w:left="20"/>
              <w:jc w:val="both"/>
            </w:pPr>
            <w:r>
              <w:rPr>
                <w:rFonts w:ascii="Times New Roman"/>
                <w:b w:val="false"/>
                <w:i w:val="false"/>
                <w:color w:val="000000"/>
                <w:sz w:val="20"/>
              </w:rPr>
              <w:t>
csdo:‌Communication‌Channel‌Id‌Type (M.SDT.00015)</w:t>
            </w:r>
          </w:p>
          <w:bookmarkEnd w:id="22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8" w:id="2238"/>
          <w:p>
            <w:pPr>
              <w:spacing w:after="20"/>
              <w:ind w:left="20"/>
              <w:jc w:val="both"/>
            </w:pPr>
            <w:r>
              <w:rPr>
                <w:rFonts w:ascii="Times New Roman"/>
                <w:b w:val="false"/>
                <w:i w:val="false"/>
                <w:color w:val="000000"/>
                <w:sz w:val="20"/>
              </w:rPr>
              <w:t>
4. Обобщенные сведения</w:t>
            </w:r>
          </w:p>
          <w:bookmarkEnd w:id="2238"/>
          <w:p>
            <w:pPr>
              <w:spacing w:after="20"/>
              <w:ind w:left="20"/>
              <w:jc w:val="both"/>
            </w:pPr>
            <w:r>
              <w:rPr>
                <w:rFonts w:ascii="Times New Roman"/>
                <w:b w:val="false"/>
                <w:i w:val="false"/>
                <w:color w:val="000000"/>
                <w:sz w:val="20"/>
              </w:rPr>
              <w:t>
(spcdo:‌Summary‌Pension‌Information‌Details)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в сфере пенсионного обеспечения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9" w:id="2239"/>
          <w:p>
            <w:pPr>
              <w:spacing w:after="20"/>
              <w:ind w:left="20"/>
              <w:jc w:val="both"/>
            </w:pPr>
            <w:r>
              <w:rPr>
                <w:rFonts w:ascii="Times New Roman"/>
                <w:b w:val="false"/>
                <w:i w:val="false"/>
                <w:color w:val="000000"/>
                <w:sz w:val="20"/>
              </w:rPr>
              <w:t>
spcdo:‌Summary‌Pension‌Information‌Details‌Type (M.SP.CDT.00046)</w:t>
            </w:r>
          </w:p>
          <w:bookmarkEnd w:id="223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0" w:id="2240"/>
          <w:p>
            <w:pPr>
              <w:spacing w:after="20"/>
              <w:ind w:left="20"/>
              <w:jc w:val="both"/>
            </w:pPr>
            <w:r>
              <w:rPr>
                <w:rFonts w:ascii="Times New Roman"/>
                <w:b w:val="false"/>
                <w:i w:val="false"/>
                <w:color w:val="000000"/>
                <w:sz w:val="20"/>
              </w:rPr>
              <w:t>
4.1. Сведения о численности получателей пенсии</w:t>
            </w:r>
          </w:p>
          <w:bookmarkEnd w:id="2240"/>
          <w:p>
            <w:pPr>
              <w:spacing w:after="20"/>
              <w:ind w:left="20"/>
              <w:jc w:val="both"/>
            </w:pPr>
            <w:r>
              <w:rPr>
                <w:rFonts w:ascii="Times New Roman"/>
                <w:b w:val="false"/>
                <w:i w:val="false"/>
                <w:color w:val="000000"/>
                <w:sz w:val="20"/>
              </w:rPr>
              <w:t>
(spcdo:‌Number‌Recipients‌Pension‌Details)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численности получателей пенсии (в разрезе видов пенсий), назначенных в соответствии с Соглашением о пенсионном обеспечении трудящихся государств – членов Евразийского экономического союза от 20 декабря 2019 года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1" w:id="2241"/>
          <w:p>
            <w:pPr>
              <w:spacing w:after="20"/>
              <w:ind w:left="20"/>
              <w:jc w:val="both"/>
            </w:pPr>
            <w:r>
              <w:rPr>
                <w:rFonts w:ascii="Times New Roman"/>
                <w:b w:val="false"/>
                <w:i w:val="false"/>
                <w:color w:val="000000"/>
                <w:sz w:val="20"/>
              </w:rPr>
              <w:t>
spcdo:‌Number‌Recipients‌Pension‌Details‌Type (M.SP.CDT.00050)</w:t>
            </w:r>
          </w:p>
          <w:bookmarkEnd w:id="224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2" w:id="2242"/>
          <w:p>
            <w:pPr>
              <w:spacing w:after="20"/>
              <w:ind w:left="20"/>
              <w:jc w:val="both"/>
            </w:pPr>
            <w:r>
              <w:rPr>
                <w:rFonts w:ascii="Times New Roman"/>
                <w:b w:val="false"/>
                <w:i w:val="false"/>
                <w:color w:val="000000"/>
                <w:sz w:val="20"/>
              </w:rPr>
              <w:t>
4.1.1. Количество получателей пенсии</w:t>
            </w:r>
          </w:p>
          <w:bookmarkEnd w:id="2242"/>
          <w:p>
            <w:pPr>
              <w:spacing w:after="20"/>
              <w:ind w:left="20"/>
              <w:jc w:val="both"/>
            </w:pPr>
            <w:r>
              <w:rPr>
                <w:rFonts w:ascii="Times New Roman"/>
                <w:b w:val="false"/>
                <w:i w:val="false"/>
                <w:color w:val="000000"/>
                <w:sz w:val="20"/>
              </w:rPr>
              <w:t>
(spsdo:‌Pension‌Recipients‌Quantity)</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получателей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3" w:id="2243"/>
          <w:p>
            <w:pPr>
              <w:spacing w:after="20"/>
              <w:ind w:left="20"/>
              <w:jc w:val="both"/>
            </w:pPr>
            <w:r>
              <w:rPr>
                <w:rFonts w:ascii="Times New Roman"/>
                <w:b w:val="false"/>
                <w:i w:val="false"/>
                <w:color w:val="000000"/>
                <w:sz w:val="20"/>
              </w:rPr>
              <w:t>
csdo:‌Quantity8‌Type (M.SDT.00156)</w:t>
            </w:r>
          </w:p>
          <w:bookmarkEnd w:id="2243"/>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5" w:id="2244"/>
          <w:p>
            <w:pPr>
              <w:spacing w:after="20"/>
              <w:ind w:left="20"/>
              <w:jc w:val="both"/>
            </w:pPr>
            <w:r>
              <w:rPr>
                <w:rFonts w:ascii="Times New Roman"/>
                <w:b w:val="false"/>
                <w:i w:val="false"/>
                <w:color w:val="000000"/>
                <w:sz w:val="20"/>
              </w:rPr>
              <w:t>
4.1.2. Код вида пенсии</w:t>
            </w:r>
          </w:p>
          <w:bookmarkEnd w:id="2244"/>
          <w:p>
            <w:pPr>
              <w:spacing w:after="20"/>
              <w:ind w:left="20"/>
              <w:jc w:val="both"/>
            </w:pPr>
            <w:r>
              <w:rPr>
                <w:rFonts w:ascii="Times New Roman"/>
                <w:b w:val="false"/>
                <w:i w:val="false"/>
                <w:color w:val="000000"/>
                <w:sz w:val="20"/>
              </w:rPr>
              <w:t>
(spsdo:‌Pension‌Kind‌Code)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пенсии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6" w:id="2245"/>
          <w:p>
            <w:pPr>
              <w:spacing w:after="20"/>
              <w:ind w:left="20"/>
              <w:jc w:val="both"/>
            </w:pPr>
            <w:r>
              <w:rPr>
                <w:rFonts w:ascii="Times New Roman"/>
                <w:b w:val="false"/>
                <w:i w:val="false"/>
                <w:color w:val="000000"/>
                <w:sz w:val="20"/>
              </w:rPr>
              <w:t>
csdo:‌Unified‌Code20‌Type (M.SDT.00140)</w:t>
            </w:r>
          </w:p>
          <w:bookmarkEnd w:id="224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9" w:id="2246"/>
          <w:p>
            <w:pPr>
              <w:spacing w:after="20"/>
              <w:ind w:left="20"/>
              <w:jc w:val="both"/>
            </w:pPr>
            <w:r>
              <w:rPr>
                <w:rFonts w:ascii="Times New Roman"/>
                <w:b w:val="false"/>
                <w:i w:val="false"/>
                <w:color w:val="000000"/>
                <w:sz w:val="20"/>
              </w:rPr>
              <w:t>
а) идентификатор справочника (классификатора)</w:t>
            </w:r>
          </w:p>
          <w:bookmarkEnd w:id="2246"/>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0" w:id="2247"/>
          <w:p>
            <w:pPr>
              <w:spacing w:after="20"/>
              <w:ind w:left="20"/>
              <w:jc w:val="both"/>
            </w:pPr>
            <w:r>
              <w:rPr>
                <w:rFonts w:ascii="Times New Roman"/>
                <w:b w:val="false"/>
                <w:i w:val="false"/>
                <w:color w:val="000000"/>
                <w:sz w:val="20"/>
              </w:rPr>
              <w:t>
csdo:‌Reference‌Data‌Id‌Type (M.SDT.00091)</w:t>
            </w:r>
          </w:p>
          <w:bookmarkEnd w:id="22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3" w:id="2248"/>
          <w:p>
            <w:pPr>
              <w:spacing w:after="20"/>
              <w:ind w:left="20"/>
              <w:jc w:val="both"/>
            </w:pPr>
            <w:r>
              <w:rPr>
                <w:rFonts w:ascii="Times New Roman"/>
                <w:b w:val="false"/>
                <w:i w:val="false"/>
                <w:color w:val="000000"/>
                <w:sz w:val="20"/>
              </w:rPr>
              <w:t>
4.2. Сведения об объеме израсходованных средств</w:t>
            </w:r>
          </w:p>
          <w:bookmarkEnd w:id="2248"/>
          <w:p>
            <w:pPr>
              <w:spacing w:after="20"/>
              <w:ind w:left="20"/>
              <w:jc w:val="both"/>
            </w:pPr>
            <w:r>
              <w:rPr>
                <w:rFonts w:ascii="Times New Roman"/>
                <w:b w:val="false"/>
                <w:i w:val="false"/>
                <w:color w:val="000000"/>
                <w:sz w:val="20"/>
              </w:rPr>
              <w:t>
(spcdo:‌Expended‌Funds‌Details)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объеме израсходованных средств на выплату пенсий, экспортируемых на территории других государств-членов (в разрезе государств-членов)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4" w:id="2249"/>
          <w:p>
            <w:pPr>
              <w:spacing w:after="20"/>
              <w:ind w:left="20"/>
              <w:jc w:val="both"/>
            </w:pPr>
            <w:r>
              <w:rPr>
                <w:rFonts w:ascii="Times New Roman"/>
                <w:b w:val="false"/>
                <w:i w:val="false"/>
                <w:color w:val="000000"/>
                <w:sz w:val="20"/>
              </w:rPr>
              <w:t>
spcdo:‌Expended‌Funds‌Details‌Type (M.SP.CDT.00084)</w:t>
            </w:r>
          </w:p>
          <w:bookmarkEnd w:id="224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5" w:id="2250"/>
          <w:p>
            <w:pPr>
              <w:spacing w:after="20"/>
              <w:ind w:left="20"/>
              <w:jc w:val="both"/>
            </w:pPr>
            <w:r>
              <w:rPr>
                <w:rFonts w:ascii="Times New Roman"/>
                <w:b w:val="false"/>
                <w:i w:val="false"/>
                <w:color w:val="000000"/>
                <w:sz w:val="20"/>
              </w:rPr>
              <w:t>
4.2.1. Объем израсходованных средств</w:t>
            </w:r>
          </w:p>
          <w:bookmarkEnd w:id="2250"/>
          <w:p>
            <w:pPr>
              <w:spacing w:after="20"/>
              <w:ind w:left="20"/>
              <w:jc w:val="both"/>
            </w:pPr>
            <w:r>
              <w:rPr>
                <w:rFonts w:ascii="Times New Roman"/>
                <w:b w:val="false"/>
                <w:i w:val="false"/>
                <w:color w:val="000000"/>
                <w:sz w:val="20"/>
              </w:rPr>
              <w:t>
(spsdo:‌Expended‌Funds‌Amount)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израсходованных средств на выплату пенсий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6" w:id="2251"/>
          <w:p>
            <w:pPr>
              <w:spacing w:after="20"/>
              <w:ind w:left="20"/>
              <w:jc w:val="both"/>
            </w:pPr>
            <w:r>
              <w:rPr>
                <w:rFonts w:ascii="Times New Roman"/>
                <w:b w:val="false"/>
                <w:i w:val="false"/>
                <w:color w:val="000000"/>
                <w:sz w:val="20"/>
              </w:rPr>
              <w:t>
csdo:‌Amount‌With‌Numeric‌Currency‌Type (M.SDT.00099)</w:t>
            </w:r>
          </w:p>
          <w:bookmarkEnd w:id="2251"/>
          <w:p>
            <w:pPr>
              <w:spacing w:after="20"/>
              <w:ind w:left="20"/>
              <w:jc w:val="both"/>
            </w:pPr>
            <w:r>
              <w:rPr>
                <w:rFonts w:ascii="Times New Roman"/>
                <w:b w:val="false"/>
                <w:i w:val="false"/>
                <w:color w:val="000000"/>
                <w:sz w:val="20"/>
              </w:rPr>
              <w:t>
Число в десятичной системе счисления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7" w:id="2252"/>
          <w:p>
            <w:pPr>
              <w:spacing w:after="20"/>
              <w:ind w:left="20"/>
              <w:jc w:val="both"/>
            </w:pPr>
            <w:r>
              <w:rPr>
                <w:rFonts w:ascii="Times New Roman"/>
                <w:b w:val="false"/>
                <w:i w:val="false"/>
                <w:color w:val="000000"/>
                <w:sz w:val="20"/>
              </w:rPr>
              <w:t>
а) код валюты</w:t>
            </w:r>
          </w:p>
          <w:bookmarkEnd w:id="2252"/>
          <w:p>
            <w:pPr>
              <w:spacing w:after="20"/>
              <w:ind w:left="20"/>
              <w:jc w:val="both"/>
            </w:pPr>
            <w:r>
              <w:rPr>
                <w:rFonts w:ascii="Times New Roman"/>
                <w:b w:val="false"/>
                <w:i w:val="false"/>
                <w:color w:val="000000"/>
                <w:sz w:val="20"/>
              </w:rPr>
              <w:t>
(атрибут currency‌Code)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валюты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8" w:id="2253"/>
          <w:p>
            <w:pPr>
              <w:spacing w:after="20"/>
              <w:ind w:left="20"/>
              <w:jc w:val="both"/>
            </w:pPr>
            <w:r>
              <w:rPr>
                <w:rFonts w:ascii="Times New Roman"/>
                <w:b w:val="false"/>
                <w:i w:val="false"/>
                <w:color w:val="000000"/>
                <w:sz w:val="20"/>
              </w:rPr>
              <w:t>
csdo:‌Currency‌N3‌Code‌Type (M.SDT.00073)</w:t>
            </w:r>
          </w:p>
          <w:bookmarkEnd w:id="225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цифрового кода в соответствии с классификатором валют,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0" w:id="2254"/>
          <w:p>
            <w:pPr>
              <w:spacing w:after="20"/>
              <w:ind w:left="20"/>
              <w:jc w:val="both"/>
            </w:pPr>
            <w:r>
              <w:rPr>
                <w:rFonts w:ascii="Times New Roman"/>
                <w:b w:val="false"/>
                <w:i w:val="false"/>
                <w:color w:val="000000"/>
                <w:sz w:val="20"/>
              </w:rPr>
              <w:t>
б) масштаб</w:t>
            </w:r>
          </w:p>
          <w:bookmarkEnd w:id="2254"/>
          <w:p>
            <w:pPr>
              <w:spacing w:after="20"/>
              <w:ind w:left="20"/>
              <w:jc w:val="both"/>
            </w:pPr>
            <w:r>
              <w:rPr>
                <w:rFonts w:ascii="Times New Roman"/>
                <w:b w:val="false"/>
                <w:i w:val="false"/>
                <w:color w:val="000000"/>
                <w:sz w:val="20"/>
              </w:rPr>
              <w:t>
(атрибут scale‌Number)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денежной суммы в десятичной системе счисления, представленный в виде показателя степени числа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1" w:id="2255"/>
          <w:p>
            <w:pPr>
              <w:spacing w:after="20"/>
              <w:ind w:left="20"/>
              <w:jc w:val="both"/>
            </w:pPr>
            <w:r>
              <w:rPr>
                <w:rFonts w:ascii="Times New Roman"/>
                <w:b w:val="false"/>
                <w:i w:val="false"/>
                <w:color w:val="000000"/>
                <w:sz w:val="20"/>
              </w:rPr>
              <w:t>
csdo:‌Number2‌Type (M.SDT.00096)</w:t>
            </w:r>
          </w:p>
          <w:bookmarkEnd w:id="2255"/>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дроб. цифр: 0.</w:t>
            </w:r>
          </w:p>
          <w:p>
            <w:pPr>
              <w:spacing w:after="20"/>
              <w:ind w:left="20"/>
              <w:jc w:val="both"/>
            </w:pPr>
            <w:r>
              <w:rPr>
                <w:rFonts w:ascii="Times New Roman"/>
                <w:b w:val="false"/>
                <w:i w:val="false"/>
                <w:color w:val="000000"/>
                <w:sz w:val="20"/>
              </w:rPr>
              <w:t>
Значение по умолчанию: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5" w:id="2256"/>
          <w:p>
            <w:pPr>
              <w:spacing w:after="20"/>
              <w:ind w:left="20"/>
              <w:jc w:val="both"/>
            </w:pPr>
            <w:r>
              <w:rPr>
                <w:rFonts w:ascii="Times New Roman"/>
                <w:b w:val="false"/>
                <w:i w:val="false"/>
                <w:color w:val="000000"/>
                <w:sz w:val="20"/>
              </w:rPr>
              <w:t>
4.2.2. Код страны</w:t>
            </w:r>
          </w:p>
          <w:bookmarkEnd w:id="2256"/>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государства-члена, на территорию которого экспортируются израсходованные средства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6" w:id="2257"/>
          <w:p>
            <w:pPr>
              <w:spacing w:after="20"/>
              <w:ind w:left="20"/>
              <w:jc w:val="both"/>
            </w:pPr>
            <w:r>
              <w:rPr>
                <w:rFonts w:ascii="Times New Roman"/>
                <w:b w:val="false"/>
                <w:i w:val="false"/>
                <w:color w:val="000000"/>
                <w:sz w:val="20"/>
              </w:rPr>
              <w:t>
csdo:‌Unified‌Country‌Code‌Type (M.SDT.00112)</w:t>
            </w:r>
          </w:p>
          <w:bookmarkEnd w:id="225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8" w:id="2258"/>
          <w:p>
            <w:pPr>
              <w:spacing w:after="20"/>
              <w:ind w:left="20"/>
              <w:jc w:val="both"/>
            </w:pPr>
            <w:r>
              <w:rPr>
                <w:rFonts w:ascii="Times New Roman"/>
                <w:b w:val="false"/>
                <w:i w:val="false"/>
                <w:color w:val="000000"/>
                <w:sz w:val="20"/>
              </w:rPr>
              <w:t>
а) идентификатор справочника (классификатора)</w:t>
            </w:r>
          </w:p>
          <w:bookmarkEnd w:id="2258"/>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9" w:id="2259"/>
          <w:p>
            <w:pPr>
              <w:spacing w:after="20"/>
              <w:ind w:left="20"/>
              <w:jc w:val="both"/>
            </w:pPr>
            <w:r>
              <w:rPr>
                <w:rFonts w:ascii="Times New Roman"/>
                <w:b w:val="false"/>
                <w:i w:val="false"/>
                <w:color w:val="000000"/>
                <w:sz w:val="20"/>
              </w:rPr>
              <w:t>
csdo:‌Reference‌Data‌Id‌Type (M.SDT.00091)</w:t>
            </w:r>
          </w:p>
          <w:bookmarkEnd w:id="22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2" w:id="2260"/>
          <w:p>
            <w:pPr>
              <w:spacing w:after="20"/>
              <w:ind w:left="20"/>
              <w:jc w:val="both"/>
            </w:pPr>
            <w:r>
              <w:rPr>
                <w:rFonts w:ascii="Times New Roman"/>
                <w:b w:val="false"/>
                <w:i w:val="false"/>
                <w:color w:val="000000"/>
                <w:sz w:val="20"/>
              </w:rPr>
              <w:t>
5. Описание запроса</w:t>
            </w:r>
          </w:p>
          <w:bookmarkEnd w:id="2260"/>
          <w:p>
            <w:pPr>
              <w:spacing w:after="20"/>
              <w:ind w:left="20"/>
              <w:jc w:val="both"/>
            </w:pPr>
            <w:r>
              <w:rPr>
                <w:rFonts w:ascii="Times New Roman"/>
                <w:b w:val="false"/>
                <w:i w:val="false"/>
                <w:color w:val="000000"/>
                <w:sz w:val="20"/>
              </w:rPr>
              <w:t>
(spcdo:‌Authority‌Request‌Details)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запрашиваемой информации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3" w:id="2261"/>
          <w:p>
            <w:pPr>
              <w:spacing w:after="20"/>
              <w:ind w:left="20"/>
              <w:jc w:val="both"/>
            </w:pPr>
            <w:r>
              <w:rPr>
                <w:rFonts w:ascii="Times New Roman"/>
                <w:b w:val="false"/>
                <w:i w:val="false"/>
                <w:color w:val="000000"/>
                <w:sz w:val="20"/>
              </w:rPr>
              <w:t>
spcdo:‌Authority‌Request‌Details‌Type (M.SP.CDT.00085)</w:t>
            </w:r>
          </w:p>
          <w:bookmarkEnd w:id="226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4" w:id="2262"/>
          <w:p>
            <w:pPr>
              <w:spacing w:after="20"/>
              <w:ind w:left="20"/>
              <w:jc w:val="both"/>
            </w:pPr>
            <w:r>
              <w:rPr>
                <w:rFonts w:ascii="Times New Roman"/>
                <w:b w:val="false"/>
                <w:i w:val="false"/>
                <w:color w:val="000000"/>
                <w:sz w:val="20"/>
              </w:rPr>
              <w:t>
5.1. Содержание запроса</w:t>
            </w:r>
          </w:p>
          <w:bookmarkEnd w:id="2262"/>
          <w:p>
            <w:pPr>
              <w:spacing w:after="20"/>
              <w:ind w:left="20"/>
              <w:jc w:val="both"/>
            </w:pPr>
            <w:r>
              <w:rPr>
                <w:rFonts w:ascii="Times New Roman"/>
                <w:b w:val="false"/>
                <w:i w:val="false"/>
                <w:color w:val="000000"/>
                <w:sz w:val="20"/>
              </w:rPr>
              <w:t>
(spsdo:‌Requested‌Information‌Text)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содержания запроса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M.SP.SDE.00048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5" w:id="2263"/>
          <w:p>
            <w:pPr>
              <w:spacing w:after="20"/>
              <w:ind w:left="20"/>
              <w:jc w:val="both"/>
            </w:pPr>
            <w:r>
              <w:rPr>
                <w:rFonts w:ascii="Times New Roman"/>
                <w:b w:val="false"/>
                <w:i w:val="false"/>
                <w:color w:val="000000"/>
                <w:sz w:val="20"/>
              </w:rPr>
              <w:t>
csdo:‌Text4000‌Type (M.SDT.00088)</w:t>
            </w:r>
          </w:p>
          <w:bookmarkEnd w:id="226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8" w:id="2264"/>
          <w:p>
            <w:pPr>
              <w:spacing w:after="20"/>
              <w:ind w:left="20"/>
              <w:jc w:val="both"/>
            </w:pPr>
            <w:r>
              <w:rPr>
                <w:rFonts w:ascii="Times New Roman"/>
                <w:b w:val="false"/>
                <w:i w:val="false"/>
                <w:color w:val="000000"/>
                <w:sz w:val="20"/>
              </w:rPr>
              <w:t>
5.2. Причина формирования запроса</w:t>
            </w:r>
          </w:p>
          <w:bookmarkEnd w:id="2264"/>
          <w:p>
            <w:pPr>
              <w:spacing w:after="20"/>
              <w:ind w:left="20"/>
              <w:jc w:val="both"/>
            </w:pPr>
            <w:r>
              <w:rPr>
                <w:rFonts w:ascii="Times New Roman"/>
                <w:b w:val="false"/>
                <w:i w:val="false"/>
                <w:color w:val="000000"/>
                <w:sz w:val="20"/>
              </w:rPr>
              <w:t>
(spsdo:‌Request‌Reason‌Text)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причины формирования запроса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9" w:id="2265"/>
          <w:p>
            <w:pPr>
              <w:spacing w:after="20"/>
              <w:ind w:left="20"/>
              <w:jc w:val="both"/>
            </w:pPr>
            <w:r>
              <w:rPr>
                <w:rFonts w:ascii="Times New Roman"/>
                <w:b w:val="false"/>
                <w:i w:val="false"/>
                <w:color w:val="000000"/>
                <w:sz w:val="20"/>
              </w:rPr>
              <w:t>
csdo:‌Text1000‌Type (M.SDT.00071)</w:t>
            </w:r>
          </w:p>
          <w:bookmarkEnd w:id="226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2" w:id="2266"/>
          <w:p>
            <w:pPr>
              <w:spacing w:after="20"/>
              <w:ind w:left="20"/>
              <w:jc w:val="both"/>
            </w:pPr>
            <w:r>
              <w:rPr>
                <w:rFonts w:ascii="Times New Roman"/>
                <w:b w:val="false"/>
                <w:i w:val="false"/>
                <w:color w:val="000000"/>
                <w:sz w:val="20"/>
              </w:rPr>
              <w:t>
5.3. Сведения об акте</w:t>
            </w:r>
          </w:p>
          <w:bookmarkEnd w:id="2266"/>
          <w:p>
            <w:pPr>
              <w:spacing w:after="20"/>
              <w:ind w:left="20"/>
              <w:jc w:val="both"/>
            </w:pPr>
            <w:r>
              <w:rPr>
                <w:rFonts w:ascii="Times New Roman"/>
                <w:b w:val="false"/>
                <w:i w:val="false"/>
                <w:color w:val="000000"/>
                <w:sz w:val="20"/>
              </w:rPr>
              <w:t>
(ccdo:‌Legal‌Act‌Details)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3" w:id="2267"/>
          <w:p>
            <w:pPr>
              <w:spacing w:after="20"/>
              <w:ind w:left="20"/>
              <w:jc w:val="both"/>
            </w:pPr>
            <w:r>
              <w:rPr>
                <w:rFonts w:ascii="Times New Roman"/>
                <w:b w:val="false"/>
                <w:i w:val="false"/>
                <w:color w:val="000000"/>
                <w:sz w:val="20"/>
              </w:rPr>
              <w:t>
ccdo:‌Legal‌Act‌Reference‌Details‌Type (M.CDT.00091)</w:t>
            </w:r>
          </w:p>
          <w:bookmarkEnd w:id="226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4" w:id="2268"/>
          <w:p>
            <w:pPr>
              <w:spacing w:after="20"/>
              <w:ind w:left="20"/>
              <w:jc w:val="both"/>
            </w:pPr>
            <w:r>
              <w:rPr>
                <w:rFonts w:ascii="Times New Roman"/>
                <w:b w:val="false"/>
                <w:i w:val="false"/>
                <w:color w:val="000000"/>
                <w:sz w:val="20"/>
              </w:rPr>
              <w:t>
5.3.1. Код вида акта</w:t>
            </w:r>
          </w:p>
          <w:bookmarkEnd w:id="2268"/>
          <w:p>
            <w:pPr>
              <w:spacing w:after="20"/>
              <w:ind w:left="20"/>
              <w:jc w:val="both"/>
            </w:pPr>
            <w:r>
              <w:rPr>
                <w:rFonts w:ascii="Times New Roman"/>
                <w:b w:val="false"/>
                <w:i w:val="false"/>
                <w:color w:val="000000"/>
                <w:sz w:val="20"/>
              </w:rPr>
              <w:t>
(csdo:‌Legal‌Act‌Kind‌Code)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нормативного правового акта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5" w:id="2269"/>
          <w:p>
            <w:pPr>
              <w:spacing w:after="20"/>
              <w:ind w:left="20"/>
              <w:jc w:val="both"/>
            </w:pPr>
            <w:r>
              <w:rPr>
                <w:rFonts w:ascii="Times New Roman"/>
                <w:b w:val="false"/>
                <w:i w:val="false"/>
                <w:color w:val="000000"/>
                <w:sz w:val="20"/>
              </w:rPr>
              <w:t>
csdo:‌Legal‌Act‌Kind‌Code‌Type (M.SDT.00172)</w:t>
            </w:r>
          </w:p>
          <w:bookmarkEnd w:id="226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нормативных правовых актов международного права.</w:t>
            </w:r>
          </w:p>
          <w:p>
            <w:pPr>
              <w:spacing w:after="20"/>
              <w:ind w:left="20"/>
              <w:jc w:val="both"/>
            </w:pPr>
            <w:r>
              <w:rPr>
                <w:rFonts w:ascii="Times New Roman"/>
                <w:b w:val="false"/>
                <w:i w:val="false"/>
                <w:color w:val="000000"/>
                <w:sz w:val="20"/>
              </w:rPr>
              <w:t>
Шаблон: \d{5}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7" w:id="2270"/>
          <w:p>
            <w:pPr>
              <w:spacing w:after="20"/>
              <w:ind w:left="20"/>
              <w:jc w:val="both"/>
            </w:pPr>
            <w:r>
              <w:rPr>
                <w:rFonts w:ascii="Times New Roman"/>
                <w:b w:val="false"/>
                <w:i w:val="false"/>
                <w:color w:val="000000"/>
                <w:sz w:val="20"/>
              </w:rPr>
              <w:t>
5.3.2. Наименование вида акта</w:t>
            </w:r>
          </w:p>
          <w:bookmarkEnd w:id="2270"/>
          <w:p>
            <w:pPr>
              <w:spacing w:after="20"/>
              <w:ind w:left="20"/>
              <w:jc w:val="both"/>
            </w:pPr>
            <w:r>
              <w:rPr>
                <w:rFonts w:ascii="Times New Roman"/>
                <w:b w:val="false"/>
                <w:i w:val="false"/>
                <w:color w:val="000000"/>
                <w:sz w:val="20"/>
              </w:rPr>
              <w:t>
(csdo:‌Legal‌Act‌Kind‌Name)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нормативного правового акта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8" w:id="2271"/>
          <w:p>
            <w:pPr>
              <w:spacing w:after="20"/>
              <w:ind w:left="20"/>
              <w:jc w:val="both"/>
            </w:pPr>
            <w:r>
              <w:rPr>
                <w:rFonts w:ascii="Times New Roman"/>
                <w:b w:val="false"/>
                <w:i w:val="false"/>
                <w:color w:val="000000"/>
                <w:sz w:val="20"/>
              </w:rPr>
              <w:t>
csdo:‌Name500‌Type (M.SDT.00134)</w:t>
            </w:r>
          </w:p>
          <w:bookmarkEnd w:id="22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1" w:id="2272"/>
          <w:p>
            <w:pPr>
              <w:spacing w:after="20"/>
              <w:ind w:left="20"/>
              <w:jc w:val="both"/>
            </w:pPr>
            <w:r>
              <w:rPr>
                <w:rFonts w:ascii="Times New Roman"/>
                <w:b w:val="false"/>
                <w:i w:val="false"/>
                <w:color w:val="000000"/>
                <w:sz w:val="20"/>
              </w:rPr>
              <w:t>
5.3.3. Наименование акта</w:t>
            </w:r>
          </w:p>
          <w:bookmarkEnd w:id="2272"/>
          <w:p>
            <w:pPr>
              <w:spacing w:after="20"/>
              <w:ind w:left="20"/>
              <w:jc w:val="both"/>
            </w:pPr>
            <w:r>
              <w:rPr>
                <w:rFonts w:ascii="Times New Roman"/>
                <w:b w:val="false"/>
                <w:i w:val="false"/>
                <w:color w:val="000000"/>
                <w:sz w:val="20"/>
              </w:rPr>
              <w:t>
(csdo:‌Legal‌Act‌Name)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нормативного правового акта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2" w:id="2273"/>
          <w:p>
            <w:pPr>
              <w:spacing w:after="20"/>
              <w:ind w:left="20"/>
              <w:jc w:val="both"/>
            </w:pPr>
            <w:r>
              <w:rPr>
                <w:rFonts w:ascii="Times New Roman"/>
                <w:b w:val="false"/>
                <w:i w:val="false"/>
                <w:color w:val="000000"/>
                <w:sz w:val="20"/>
              </w:rPr>
              <w:t>
csdo:‌Name500‌Type (M.SDT.00134)</w:t>
            </w:r>
          </w:p>
          <w:bookmarkEnd w:id="22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5" w:id="2274"/>
          <w:p>
            <w:pPr>
              <w:spacing w:after="20"/>
              <w:ind w:left="20"/>
              <w:jc w:val="both"/>
            </w:pPr>
            <w:r>
              <w:rPr>
                <w:rFonts w:ascii="Times New Roman"/>
                <w:b w:val="false"/>
                <w:i w:val="false"/>
                <w:color w:val="000000"/>
                <w:sz w:val="20"/>
              </w:rPr>
              <w:t>
5.3.4. Номер акта</w:t>
            </w:r>
          </w:p>
          <w:bookmarkEnd w:id="2274"/>
          <w:p>
            <w:pPr>
              <w:spacing w:after="20"/>
              <w:ind w:left="20"/>
              <w:jc w:val="both"/>
            </w:pPr>
            <w:r>
              <w:rPr>
                <w:rFonts w:ascii="Times New Roman"/>
                <w:b w:val="false"/>
                <w:i w:val="false"/>
                <w:color w:val="000000"/>
                <w:sz w:val="20"/>
              </w:rPr>
              <w:t>
(csdo:‌Legal‌Act‌Id)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нормативному правовому акту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6" w:id="2275"/>
          <w:p>
            <w:pPr>
              <w:spacing w:after="20"/>
              <w:ind w:left="20"/>
              <w:jc w:val="both"/>
            </w:pPr>
            <w:r>
              <w:rPr>
                <w:rFonts w:ascii="Times New Roman"/>
                <w:b w:val="false"/>
                <w:i w:val="false"/>
                <w:color w:val="000000"/>
                <w:sz w:val="20"/>
              </w:rPr>
              <w:t>
csdo:‌Id50‌Type (M.SDT.00093)</w:t>
            </w:r>
          </w:p>
          <w:bookmarkEnd w:id="22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9" w:id="2276"/>
          <w:p>
            <w:pPr>
              <w:spacing w:after="20"/>
              <w:ind w:left="20"/>
              <w:jc w:val="both"/>
            </w:pPr>
            <w:r>
              <w:rPr>
                <w:rFonts w:ascii="Times New Roman"/>
                <w:b w:val="false"/>
                <w:i w:val="false"/>
                <w:color w:val="000000"/>
                <w:sz w:val="20"/>
              </w:rPr>
              <w:t>
5.3.5. Дата акта</w:t>
            </w:r>
          </w:p>
          <w:bookmarkEnd w:id="2276"/>
          <w:p>
            <w:pPr>
              <w:spacing w:after="20"/>
              <w:ind w:left="20"/>
              <w:jc w:val="both"/>
            </w:pPr>
            <w:r>
              <w:rPr>
                <w:rFonts w:ascii="Times New Roman"/>
                <w:b w:val="false"/>
                <w:i w:val="false"/>
                <w:color w:val="000000"/>
                <w:sz w:val="20"/>
              </w:rPr>
              <w:t>
(csdo:‌Legal‌Act‌Creation‌Date)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принятия нормативного правового акта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0" w:id="2277"/>
          <w:p>
            <w:pPr>
              <w:spacing w:after="20"/>
              <w:ind w:left="20"/>
              <w:jc w:val="both"/>
            </w:pPr>
            <w:r>
              <w:rPr>
                <w:rFonts w:ascii="Times New Roman"/>
                <w:b w:val="false"/>
                <w:i w:val="false"/>
                <w:color w:val="000000"/>
                <w:sz w:val="20"/>
              </w:rPr>
              <w:t>
bdt:‌Date‌Type (M.BDT.00005)</w:t>
            </w:r>
          </w:p>
          <w:bookmarkEnd w:id="2277"/>
          <w:p>
            <w:pPr>
              <w:spacing w:after="20"/>
              <w:ind w:left="20"/>
              <w:jc w:val="both"/>
            </w:pPr>
            <w:r>
              <w:rPr>
                <w:rFonts w:ascii="Times New Roman"/>
                <w:b w:val="false"/>
                <w:i w:val="false"/>
                <w:color w:val="000000"/>
                <w:sz w:val="20"/>
              </w:rPr>
              <w:t>
Обозначение даты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1" w:id="2278"/>
          <w:p>
            <w:pPr>
              <w:spacing w:after="20"/>
              <w:ind w:left="20"/>
              <w:jc w:val="both"/>
            </w:pPr>
            <w:r>
              <w:rPr>
                <w:rFonts w:ascii="Times New Roman"/>
                <w:b w:val="false"/>
                <w:i w:val="false"/>
                <w:color w:val="000000"/>
                <w:sz w:val="20"/>
              </w:rPr>
              <w:t>
5.3.6. Идентификатор уполномоченного органа</w:t>
            </w:r>
          </w:p>
          <w:bookmarkEnd w:id="2278"/>
          <w:p>
            <w:pPr>
              <w:spacing w:after="20"/>
              <w:ind w:left="20"/>
              <w:jc w:val="both"/>
            </w:pPr>
            <w:r>
              <w:rPr>
                <w:rFonts w:ascii="Times New Roman"/>
                <w:b w:val="false"/>
                <w:i w:val="false"/>
                <w:color w:val="000000"/>
                <w:sz w:val="20"/>
              </w:rPr>
              <w:t>
(csdo:‌Authority‌Id)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2" w:id="2279"/>
          <w:p>
            <w:pPr>
              <w:spacing w:after="20"/>
              <w:ind w:left="20"/>
              <w:jc w:val="both"/>
            </w:pPr>
            <w:r>
              <w:rPr>
                <w:rFonts w:ascii="Times New Roman"/>
                <w:b w:val="false"/>
                <w:i w:val="false"/>
                <w:color w:val="000000"/>
                <w:sz w:val="20"/>
              </w:rPr>
              <w:t>
csdo:‌Id20‌Type (M.SDT.00092)</w:t>
            </w:r>
          </w:p>
          <w:bookmarkEnd w:id="22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5" w:id="2280"/>
          <w:p>
            <w:pPr>
              <w:spacing w:after="20"/>
              <w:ind w:left="20"/>
              <w:jc w:val="both"/>
            </w:pPr>
            <w:r>
              <w:rPr>
                <w:rFonts w:ascii="Times New Roman"/>
                <w:b w:val="false"/>
                <w:i w:val="false"/>
                <w:color w:val="000000"/>
                <w:sz w:val="20"/>
              </w:rPr>
              <w:t>
5.3.7. Наименование уполномоченного органа</w:t>
            </w:r>
          </w:p>
          <w:bookmarkEnd w:id="2280"/>
          <w:p>
            <w:pPr>
              <w:spacing w:after="20"/>
              <w:ind w:left="20"/>
              <w:jc w:val="both"/>
            </w:pPr>
            <w:r>
              <w:rPr>
                <w:rFonts w:ascii="Times New Roman"/>
                <w:b w:val="false"/>
                <w:i w:val="false"/>
                <w:color w:val="000000"/>
                <w:sz w:val="20"/>
              </w:rPr>
              <w:t>
(csdo:‌Authority‌Name)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6" w:id="2281"/>
          <w:p>
            <w:pPr>
              <w:spacing w:after="20"/>
              <w:ind w:left="20"/>
              <w:jc w:val="both"/>
            </w:pPr>
            <w:r>
              <w:rPr>
                <w:rFonts w:ascii="Times New Roman"/>
                <w:b w:val="false"/>
                <w:i w:val="false"/>
                <w:color w:val="000000"/>
                <w:sz w:val="20"/>
              </w:rPr>
              <w:t>
csdo:‌Name300‌Type (M.SDT.00056)</w:t>
            </w:r>
          </w:p>
          <w:bookmarkEnd w:id="22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9" w:id="2282"/>
          <w:p>
            <w:pPr>
              <w:spacing w:after="20"/>
              <w:ind w:left="20"/>
              <w:jc w:val="both"/>
            </w:pPr>
            <w:r>
              <w:rPr>
                <w:rFonts w:ascii="Times New Roman"/>
                <w:b w:val="false"/>
                <w:i w:val="false"/>
                <w:color w:val="000000"/>
                <w:sz w:val="20"/>
              </w:rPr>
              <w:t>
5.3.8. Идентификатор органа Союза, принявшего акт</w:t>
            </w:r>
          </w:p>
          <w:bookmarkEnd w:id="2282"/>
          <w:p>
            <w:pPr>
              <w:spacing w:after="20"/>
              <w:ind w:left="20"/>
              <w:jc w:val="both"/>
            </w:pPr>
            <w:r>
              <w:rPr>
                <w:rFonts w:ascii="Times New Roman"/>
                <w:b w:val="false"/>
                <w:i w:val="false"/>
                <w:color w:val="000000"/>
                <w:sz w:val="20"/>
              </w:rPr>
              <w:t>
(csdo:‌EAEUDoc‌Issuer‌Id)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органа Союза, принявшего акт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0" w:id="2283"/>
          <w:p>
            <w:pPr>
              <w:spacing w:after="20"/>
              <w:ind w:left="20"/>
              <w:jc w:val="both"/>
            </w:pPr>
            <w:r>
              <w:rPr>
                <w:rFonts w:ascii="Times New Roman"/>
                <w:b w:val="false"/>
                <w:i w:val="false"/>
                <w:color w:val="000000"/>
                <w:sz w:val="20"/>
              </w:rPr>
              <w:t>
csdo:‌EAEUDoc‌Issuer‌Id‌Type (M.SDT.00153)</w:t>
            </w:r>
          </w:p>
          <w:bookmarkEnd w:id="22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органов Евразийского экономического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3" w:id="2284"/>
          <w:p>
            <w:pPr>
              <w:spacing w:after="20"/>
              <w:ind w:left="20"/>
              <w:jc w:val="both"/>
            </w:pPr>
            <w:r>
              <w:rPr>
                <w:rFonts w:ascii="Times New Roman"/>
                <w:b w:val="false"/>
                <w:i w:val="false"/>
                <w:color w:val="000000"/>
                <w:sz w:val="20"/>
              </w:rPr>
              <w:t>
5.3.9. Наименование органа Союза, принявшего акт</w:t>
            </w:r>
          </w:p>
          <w:bookmarkEnd w:id="2284"/>
          <w:p>
            <w:pPr>
              <w:spacing w:after="20"/>
              <w:ind w:left="20"/>
              <w:jc w:val="both"/>
            </w:pPr>
            <w:r>
              <w:rPr>
                <w:rFonts w:ascii="Times New Roman"/>
                <w:b w:val="false"/>
                <w:i w:val="false"/>
                <w:color w:val="000000"/>
                <w:sz w:val="20"/>
              </w:rPr>
              <w:t>
(csdo:‌EAEUDoc‌Issuer‌Name)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Союза, принявшего акт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4" w:id="2285"/>
          <w:p>
            <w:pPr>
              <w:spacing w:after="20"/>
              <w:ind w:left="20"/>
              <w:jc w:val="both"/>
            </w:pPr>
            <w:r>
              <w:rPr>
                <w:rFonts w:ascii="Times New Roman"/>
                <w:b w:val="false"/>
                <w:i w:val="false"/>
                <w:color w:val="000000"/>
                <w:sz w:val="20"/>
              </w:rPr>
              <w:t>
csdo:‌Name300‌Type (M.SDT.00056)</w:t>
            </w:r>
          </w:p>
          <w:bookmarkEnd w:id="22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7" w:id="2286"/>
          <w:p>
            <w:pPr>
              <w:spacing w:after="20"/>
              <w:ind w:left="20"/>
              <w:jc w:val="both"/>
            </w:pPr>
            <w:r>
              <w:rPr>
                <w:rFonts w:ascii="Times New Roman"/>
                <w:b w:val="false"/>
                <w:i w:val="false"/>
                <w:color w:val="000000"/>
                <w:sz w:val="20"/>
              </w:rPr>
              <w:t>
5.4. Дата</w:t>
            </w:r>
          </w:p>
          <w:bookmarkEnd w:id="2286"/>
          <w:p>
            <w:pPr>
              <w:spacing w:after="20"/>
              <w:ind w:left="20"/>
              <w:jc w:val="both"/>
            </w:pPr>
            <w:r>
              <w:rPr>
                <w:rFonts w:ascii="Times New Roman"/>
                <w:b w:val="false"/>
                <w:i w:val="false"/>
                <w:color w:val="000000"/>
                <w:sz w:val="20"/>
              </w:rPr>
              <w:t>
(csdo:‌Event‌Date)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представления информации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8" w:id="2287"/>
          <w:p>
            <w:pPr>
              <w:spacing w:after="20"/>
              <w:ind w:left="20"/>
              <w:jc w:val="both"/>
            </w:pPr>
            <w:r>
              <w:rPr>
                <w:rFonts w:ascii="Times New Roman"/>
                <w:b w:val="false"/>
                <w:i w:val="false"/>
                <w:color w:val="000000"/>
                <w:sz w:val="20"/>
              </w:rPr>
              <w:t>
bdt:‌Date‌Type (M.BDT.00005)</w:t>
            </w:r>
          </w:p>
          <w:bookmarkEnd w:id="2287"/>
          <w:p>
            <w:pPr>
              <w:spacing w:after="20"/>
              <w:ind w:left="20"/>
              <w:jc w:val="both"/>
            </w:pPr>
            <w:r>
              <w:rPr>
                <w:rFonts w:ascii="Times New Roman"/>
                <w:b w:val="false"/>
                <w:i w:val="false"/>
                <w:color w:val="000000"/>
                <w:sz w:val="20"/>
              </w:rPr>
              <w:t>
Обозначение даты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9" w:id="2288"/>
          <w:p>
            <w:pPr>
              <w:spacing w:after="20"/>
              <w:ind w:left="20"/>
              <w:jc w:val="both"/>
            </w:pPr>
            <w:r>
              <w:rPr>
                <w:rFonts w:ascii="Times New Roman"/>
                <w:b w:val="false"/>
                <w:i w:val="false"/>
                <w:color w:val="000000"/>
                <w:sz w:val="20"/>
              </w:rPr>
              <w:t>
6. Содержание ответа</w:t>
            </w:r>
          </w:p>
          <w:bookmarkEnd w:id="2288"/>
          <w:p>
            <w:pPr>
              <w:spacing w:after="20"/>
              <w:ind w:left="20"/>
              <w:jc w:val="both"/>
            </w:pPr>
            <w:r>
              <w:rPr>
                <w:rFonts w:ascii="Times New Roman"/>
                <w:b w:val="false"/>
                <w:i w:val="false"/>
                <w:color w:val="000000"/>
                <w:sz w:val="20"/>
              </w:rPr>
              <w:t>
(spsdo:‌Response‌Text)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содержащаяся в ответе уполномоченного (компетентного)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0" w:id="2289"/>
          <w:p>
            <w:pPr>
              <w:spacing w:after="20"/>
              <w:ind w:left="20"/>
              <w:jc w:val="both"/>
            </w:pPr>
            <w:r>
              <w:rPr>
                <w:rFonts w:ascii="Times New Roman"/>
                <w:b w:val="false"/>
                <w:i w:val="false"/>
                <w:color w:val="000000"/>
                <w:sz w:val="20"/>
              </w:rPr>
              <w:t>
csdo:‌Text4000‌Type (M.SDT.00088)</w:t>
            </w:r>
          </w:p>
          <w:bookmarkEnd w:id="228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3" w:id="2290"/>
          <w:p>
            <w:pPr>
              <w:spacing w:after="20"/>
              <w:ind w:left="20"/>
              <w:jc w:val="both"/>
            </w:pPr>
            <w:r>
              <w:rPr>
                <w:rFonts w:ascii="Times New Roman"/>
                <w:b w:val="false"/>
                <w:i w:val="false"/>
                <w:color w:val="000000"/>
                <w:sz w:val="20"/>
              </w:rPr>
              <w:t>
7. Прилагаемый документ</w:t>
            </w:r>
          </w:p>
          <w:bookmarkEnd w:id="2290"/>
          <w:p>
            <w:pPr>
              <w:spacing w:after="20"/>
              <w:ind w:left="20"/>
              <w:jc w:val="both"/>
            </w:pPr>
            <w:r>
              <w:rPr>
                <w:rFonts w:ascii="Times New Roman"/>
                <w:b w:val="false"/>
                <w:i w:val="false"/>
                <w:color w:val="000000"/>
                <w:sz w:val="20"/>
              </w:rPr>
              <w:t>
(spcdo:‌Attachment‌Documents‌Details)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прилагаемом документе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4" w:id="2291"/>
          <w:p>
            <w:pPr>
              <w:spacing w:after="20"/>
              <w:ind w:left="20"/>
              <w:jc w:val="both"/>
            </w:pPr>
            <w:r>
              <w:rPr>
                <w:rFonts w:ascii="Times New Roman"/>
                <w:b w:val="false"/>
                <w:i w:val="false"/>
                <w:color w:val="000000"/>
                <w:sz w:val="20"/>
              </w:rPr>
              <w:t>
spcdo:‌Attachment‌Document‌Details‌Type (M.SP.CDT.00014)</w:t>
            </w:r>
          </w:p>
          <w:bookmarkEnd w:id="229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5" w:id="2292"/>
          <w:p>
            <w:pPr>
              <w:spacing w:after="20"/>
              <w:ind w:left="20"/>
              <w:jc w:val="both"/>
            </w:pPr>
            <w:r>
              <w:rPr>
                <w:rFonts w:ascii="Times New Roman"/>
                <w:b w:val="false"/>
                <w:i w:val="false"/>
                <w:color w:val="000000"/>
                <w:sz w:val="20"/>
              </w:rPr>
              <w:t>
7.1. Наименование документа</w:t>
            </w:r>
          </w:p>
          <w:bookmarkEnd w:id="2292"/>
          <w:p>
            <w:pPr>
              <w:spacing w:after="20"/>
              <w:ind w:left="20"/>
              <w:jc w:val="both"/>
            </w:pPr>
            <w:r>
              <w:rPr>
                <w:rFonts w:ascii="Times New Roman"/>
                <w:b w:val="false"/>
                <w:i w:val="false"/>
                <w:color w:val="000000"/>
                <w:sz w:val="20"/>
              </w:rPr>
              <w:t>
(csdo:‌Doc‌Name)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файла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6" w:id="2293"/>
          <w:p>
            <w:pPr>
              <w:spacing w:after="20"/>
              <w:ind w:left="20"/>
              <w:jc w:val="both"/>
            </w:pPr>
            <w:r>
              <w:rPr>
                <w:rFonts w:ascii="Times New Roman"/>
                <w:b w:val="false"/>
                <w:i w:val="false"/>
                <w:color w:val="000000"/>
                <w:sz w:val="20"/>
              </w:rPr>
              <w:t>
csdo:‌Name500‌Type (M.SDT.00134)</w:t>
            </w:r>
          </w:p>
          <w:bookmarkEnd w:id="22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9" w:id="2294"/>
          <w:p>
            <w:pPr>
              <w:spacing w:after="20"/>
              <w:ind w:left="20"/>
              <w:jc w:val="both"/>
            </w:pPr>
            <w:r>
              <w:rPr>
                <w:rFonts w:ascii="Times New Roman"/>
                <w:b w:val="false"/>
                <w:i w:val="false"/>
                <w:color w:val="000000"/>
                <w:sz w:val="20"/>
              </w:rPr>
              <w:t>
7.2. Код вида формы документа</w:t>
            </w:r>
          </w:p>
          <w:bookmarkEnd w:id="2294"/>
          <w:p>
            <w:pPr>
              <w:spacing w:after="20"/>
              <w:ind w:left="20"/>
              <w:jc w:val="both"/>
            </w:pPr>
            <w:r>
              <w:rPr>
                <w:rFonts w:ascii="Times New Roman"/>
                <w:b w:val="false"/>
                <w:i w:val="false"/>
                <w:color w:val="000000"/>
                <w:sz w:val="20"/>
              </w:rPr>
              <w:t>
(spsdo:‌Doc‌Form‌Kind‌Code)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формы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0" w:id="2295"/>
          <w:p>
            <w:pPr>
              <w:spacing w:after="20"/>
              <w:ind w:left="20"/>
              <w:jc w:val="both"/>
            </w:pPr>
            <w:r>
              <w:rPr>
                <w:rFonts w:ascii="Times New Roman"/>
                <w:b w:val="false"/>
                <w:i w:val="false"/>
                <w:color w:val="000000"/>
                <w:sz w:val="20"/>
              </w:rPr>
              <w:t>
csdo:‌Unified‌Code20‌Type (M.SDT.00140)</w:t>
            </w:r>
          </w:p>
          <w:bookmarkEnd w:id="22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3" w:id="2296"/>
          <w:p>
            <w:pPr>
              <w:spacing w:after="20"/>
              <w:ind w:left="20"/>
              <w:jc w:val="both"/>
            </w:pPr>
            <w:r>
              <w:rPr>
                <w:rFonts w:ascii="Times New Roman"/>
                <w:b w:val="false"/>
                <w:i w:val="false"/>
                <w:color w:val="000000"/>
                <w:sz w:val="20"/>
              </w:rPr>
              <w:t>
а) идентификатор справочника (классификатора)</w:t>
            </w:r>
          </w:p>
          <w:bookmarkEnd w:id="2296"/>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4" w:id="2297"/>
          <w:p>
            <w:pPr>
              <w:spacing w:after="20"/>
              <w:ind w:left="20"/>
              <w:jc w:val="both"/>
            </w:pPr>
            <w:r>
              <w:rPr>
                <w:rFonts w:ascii="Times New Roman"/>
                <w:b w:val="false"/>
                <w:i w:val="false"/>
                <w:color w:val="000000"/>
                <w:sz w:val="20"/>
              </w:rPr>
              <w:t>
csdo:‌Reference‌Data‌Id‌Type (M.SDT.00091)</w:t>
            </w:r>
          </w:p>
          <w:bookmarkEnd w:id="22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7" w:id="2298"/>
          <w:p>
            <w:pPr>
              <w:spacing w:after="20"/>
              <w:ind w:left="20"/>
              <w:jc w:val="both"/>
            </w:pPr>
            <w:r>
              <w:rPr>
                <w:rFonts w:ascii="Times New Roman"/>
                <w:b w:val="false"/>
                <w:i w:val="false"/>
                <w:color w:val="000000"/>
                <w:sz w:val="20"/>
              </w:rPr>
              <w:t>
7.3. Наименование вида формы документа</w:t>
            </w:r>
          </w:p>
          <w:bookmarkEnd w:id="2298"/>
          <w:p>
            <w:pPr>
              <w:spacing w:after="20"/>
              <w:ind w:left="20"/>
              <w:jc w:val="both"/>
            </w:pPr>
            <w:r>
              <w:rPr>
                <w:rFonts w:ascii="Times New Roman"/>
                <w:b w:val="false"/>
                <w:i w:val="false"/>
                <w:color w:val="000000"/>
                <w:sz w:val="20"/>
              </w:rPr>
              <w:t>
(spsdo:‌Doc‌Form‌Kind‌Name)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формы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8" w:id="2299"/>
          <w:p>
            <w:pPr>
              <w:spacing w:after="20"/>
              <w:ind w:left="20"/>
              <w:jc w:val="both"/>
            </w:pPr>
            <w:r>
              <w:rPr>
                <w:rFonts w:ascii="Times New Roman"/>
                <w:b w:val="false"/>
                <w:i w:val="false"/>
                <w:color w:val="000000"/>
                <w:sz w:val="20"/>
              </w:rPr>
              <w:t>
csdo:‌Name120‌Type (M.SDT.00055)</w:t>
            </w:r>
          </w:p>
          <w:bookmarkEnd w:id="22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1" w:id="2300"/>
          <w:p>
            <w:pPr>
              <w:spacing w:after="20"/>
              <w:ind w:left="20"/>
              <w:jc w:val="both"/>
            </w:pPr>
            <w:r>
              <w:rPr>
                <w:rFonts w:ascii="Times New Roman"/>
                <w:b w:val="false"/>
                <w:i w:val="false"/>
                <w:color w:val="000000"/>
                <w:sz w:val="20"/>
              </w:rPr>
              <w:t>
7.4. Количество листов</w:t>
            </w:r>
          </w:p>
          <w:bookmarkEnd w:id="2300"/>
          <w:p>
            <w:pPr>
              <w:spacing w:after="20"/>
              <w:ind w:left="20"/>
              <w:jc w:val="both"/>
            </w:pPr>
            <w:r>
              <w:rPr>
                <w:rFonts w:ascii="Times New Roman"/>
                <w:b w:val="false"/>
                <w:i w:val="false"/>
                <w:color w:val="000000"/>
                <w:sz w:val="20"/>
              </w:rPr>
              <w:t>
(csdo:‌Page‌Quantity)</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2" w:id="2301"/>
          <w:p>
            <w:pPr>
              <w:spacing w:after="20"/>
              <w:ind w:left="20"/>
              <w:jc w:val="both"/>
            </w:pPr>
            <w:r>
              <w:rPr>
                <w:rFonts w:ascii="Times New Roman"/>
                <w:b w:val="false"/>
                <w:i w:val="false"/>
                <w:color w:val="000000"/>
                <w:sz w:val="20"/>
              </w:rPr>
              <w:t>
csdo:‌Quantity4‌Type (M.SDT.00097)</w:t>
            </w:r>
          </w:p>
          <w:bookmarkEnd w:id="2301"/>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4" w:id="2302"/>
          <w:p>
            <w:pPr>
              <w:spacing w:after="20"/>
              <w:ind w:left="20"/>
              <w:jc w:val="both"/>
            </w:pPr>
            <w:r>
              <w:rPr>
                <w:rFonts w:ascii="Times New Roman"/>
                <w:b w:val="false"/>
                <w:i w:val="false"/>
                <w:color w:val="000000"/>
                <w:sz w:val="20"/>
              </w:rPr>
              <w:t>
7.5. Документ в бинарном формате</w:t>
            </w:r>
          </w:p>
          <w:bookmarkEnd w:id="2302"/>
          <w:p>
            <w:pPr>
              <w:spacing w:after="20"/>
              <w:ind w:left="20"/>
              <w:jc w:val="both"/>
            </w:pPr>
            <w:r>
              <w:rPr>
                <w:rFonts w:ascii="Times New Roman"/>
                <w:b w:val="false"/>
                <w:i w:val="false"/>
                <w:color w:val="000000"/>
                <w:sz w:val="20"/>
              </w:rPr>
              <w:t>
(csdo:‌Doc‌Binary‌Text)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5" w:id="2303"/>
          <w:p>
            <w:pPr>
              <w:spacing w:after="20"/>
              <w:ind w:left="20"/>
              <w:jc w:val="both"/>
            </w:pPr>
            <w:r>
              <w:rPr>
                <w:rFonts w:ascii="Times New Roman"/>
                <w:b w:val="false"/>
                <w:i w:val="false"/>
                <w:color w:val="000000"/>
                <w:sz w:val="20"/>
              </w:rPr>
              <w:t>
csdo:‌Binary‌Text‌Type (M.SDT.00143)</w:t>
            </w:r>
          </w:p>
          <w:bookmarkEnd w:id="2303"/>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6" w:id="2304"/>
          <w:p>
            <w:pPr>
              <w:spacing w:after="20"/>
              <w:ind w:left="20"/>
              <w:jc w:val="both"/>
            </w:pPr>
            <w:r>
              <w:rPr>
                <w:rFonts w:ascii="Times New Roman"/>
                <w:b w:val="false"/>
                <w:i w:val="false"/>
                <w:color w:val="000000"/>
                <w:sz w:val="20"/>
              </w:rPr>
              <w:t>
а) код формата данных</w:t>
            </w:r>
          </w:p>
          <w:bookmarkEnd w:id="2304"/>
          <w:p>
            <w:pPr>
              <w:spacing w:after="20"/>
              <w:ind w:left="20"/>
              <w:jc w:val="both"/>
            </w:pPr>
            <w:r>
              <w:rPr>
                <w:rFonts w:ascii="Times New Roman"/>
                <w:b w:val="false"/>
                <w:i w:val="false"/>
                <w:color w:val="000000"/>
                <w:sz w:val="20"/>
              </w:rPr>
              <w:t>
(атрибут media‌Type‌Code)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7" w:id="2305"/>
          <w:p>
            <w:pPr>
              <w:spacing w:after="20"/>
              <w:ind w:left="20"/>
              <w:jc w:val="both"/>
            </w:pPr>
            <w:r>
              <w:rPr>
                <w:rFonts w:ascii="Times New Roman"/>
                <w:b w:val="false"/>
                <w:i w:val="false"/>
                <w:color w:val="000000"/>
                <w:sz w:val="20"/>
              </w:rPr>
              <w:t>
csdo:‌Media‌Type‌Code‌Type (M.SDT.00147)</w:t>
            </w:r>
          </w:p>
          <w:bookmarkEnd w:id="230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14 марта 2023 г. № 32</w:t>
            </w:r>
          </w:p>
        </w:tc>
      </w:tr>
    </w:tbl>
    <w:bookmarkStart w:name="z3621" w:id="2306"/>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w:t>
      </w:r>
    </w:p>
    <w:bookmarkEnd w:id="2306"/>
    <w:bookmarkStart w:name="z3622" w:id="2307"/>
    <w:p>
      <w:pPr>
        <w:spacing w:after="0"/>
        <w:ind w:left="0"/>
        <w:jc w:val="left"/>
      </w:pPr>
      <w:r>
        <w:rPr>
          <w:rFonts w:ascii="Times New Roman"/>
          <w:b/>
          <w:i w:val="false"/>
          <w:color w:val="000000"/>
        </w:rPr>
        <w:t xml:space="preserve"> I. Общие положения</w:t>
      </w:r>
    </w:p>
    <w:bookmarkEnd w:id="2307"/>
    <w:bookmarkStart w:name="z3623" w:id="2308"/>
    <w:p>
      <w:pPr>
        <w:spacing w:after="0"/>
        <w:ind w:left="0"/>
        <w:jc w:val="both"/>
      </w:pPr>
      <w:r>
        <w:rPr>
          <w:rFonts w:ascii="Times New Roman"/>
          <w:b w:val="false"/>
          <w:i w:val="false"/>
          <w:color w:val="000000"/>
          <w:sz w:val="28"/>
        </w:rPr>
        <w:t>
      1. Настоящий Порядок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2308"/>
    <w:bookmarkStart w:name="z3624" w:id="2309"/>
    <w:p>
      <w:pPr>
        <w:spacing w:after="0"/>
        <w:ind w:left="0"/>
        <w:jc w:val="both"/>
      </w:pPr>
      <w:r>
        <w:rPr>
          <w:rFonts w:ascii="Times New Roman"/>
          <w:b w:val="false"/>
          <w:i w:val="false"/>
          <w:color w:val="000000"/>
          <w:sz w:val="28"/>
        </w:rPr>
        <w:t>
      Договор о Евразийском экономическом союзе от 29 мая 2014 года;</w:t>
      </w:r>
    </w:p>
    <w:bookmarkEnd w:id="2309"/>
    <w:bookmarkStart w:name="z3625" w:id="2310"/>
    <w:p>
      <w:pPr>
        <w:spacing w:after="0"/>
        <w:ind w:left="0"/>
        <w:jc w:val="both"/>
      </w:pPr>
      <w:r>
        <w:rPr>
          <w:rFonts w:ascii="Times New Roman"/>
          <w:b w:val="false"/>
          <w:i w:val="false"/>
          <w:color w:val="000000"/>
          <w:sz w:val="28"/>
        </w:rPr>
        <w:t>
      Соглашение о пенсионном обеспечении трудящихся государств – членов Евразийского экономического союза от 20 декабря 2019 года;</w:t>
      </w:r>
    </w:p>
    <w:bookmarkEnd w:id="2310"/>
    <w:bookmarkStart w:name="z3626" w:id="2311"/>
    <w:p>
      <w:pPr>
        <w:spacing w:after="0"/>
        <w:ind w:left="0"/>
        <w:jc w:val="both"/>
      </w:pPr>
      <w:r>
        <w:rPr>
          <w:rFonts w:ascii="Times New Roman"/>
          <w:b w:val="false"/>
          <w:i w:val="false"/>
          <w:color w:val="000000"/>
          <w:sz w:val="28"/>
        </w:rPr>
        <w:t>
      Решение Совета Евразийской экономической комиссии от 23 декабря 2020 года № 122 "О порядке взаимодействия между уполномоченными органами, компетентными органами государств – членов Евразийского экономического союза и Евразийской экономической комиссией по применению норм Соглашения о пенсионном обеспечении трудящихся государств – членов Евразийского экономического союза от 20 декабря 2019 года";</w:t>
      </w:r>
    </w:p>
    <w:bookmarkEnd w:id="2311"/>
    <w:bookmarkStart w:name="z3627" w:id="2312"/>
    <w:p>
      <w:pPr>
        <w:spacing w:after="0"/>
        <w:ind w:left="0"/>
        <w:jc w:val="both"/>
      </w:pPr>
      <w:r>
        <w:rPr>
          <w:rFonts w:ascii="Times New Roman"/>
          <w:b w:val="false"/>
          <w:i w:val="false"/>
          <w:color w:val="000000"/>
          <w:sz w:val="28"/>
        </w:rPr>
        <w:t>
      Решение Коллегии Евразийской экономической комиссии от 8 февраля 2022 г. № 20 "Об утверждении правил реализации общих процессов в сфере пенсионного обеспечения трудящихся государств – членов Евразийского экономического союза";</w:t>
      </w:r>
    </w:p>
    <w:bookmarkEnd w:id="2312"/>
    <w:bookmarkStart w:name="z3628" w:id="2313"/>
    <w:p>
      <w:pPr>
        <w:spacing w:after="0"/>
        <w:ind w:left="0"/>
        <w:jc w:val="both"/>
      </w:pPr>
      <w:r>
        <w:rPr>
          <w:rFonts w:ascii="Times New Roman"/>
          <w:b w:val="false"/>
          <w:i w:val="false"/>
          <w:color w:val="000000"/>
          <w:sz w:val="28"/>
        </w:rPr>
        <w:t>
      Решение Коллегии Евразийской экономической комиссии от 06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bookmarkEnd w:id="2313"/>
    <w:bookmarkStart w:name="z3629" w:id="2314"/>
    <w:p>
      <w:pPr>
        <w:spacing w:after="0"/>
        <w:ind w:left="0"/>
        <w:jc w:val="both"/>
      </w:pPr>
      <w:r>
        <w:rPr>
          <w:rFonts w:ascii="Times New Roman"/>
          <w:b w:val="false"/>
          <w:i w:val="false"/>
          <w:color w:val="000000"/>
          <w:sz w:val="28"/>
        </w:rPr>
        <w:t>
      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bookmarkEnd w:id="2314"/>
    <w:bookmarkStart w:name="z3630" w:id="2315"/>
    <w:p>
      <w:pPr>
        <w:spacing w:after="0"/>
        <w:ind w:left="0"/>
        <w:jc w:val="both"/>
      </w:pPr>
      <w:r>
        <w:rPr>
          <w:rFonts w:ascii="Times New Roman"/>
          <w:b w:val="false"/>
          <w:i w:val="false"/>
          <w:color w:val="000000"/>
          <w:sz w:val="28"/>
        </w:rPr>
        <w:t>
      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bookmarkEnd w:id="2315"/>
    <w:bookmarkStart w:name="z3631" w:id="2316"/>
    <w:p>
      <w:pPr>
        <w:spacing w:after="0"/>
        <w:ind w:left="0"/>
        <w:jc w:val="both"/>
      </w:pPr>
      <w:r>
        <w:rPr>
          <w:rFonts w:ascii="Times New Roman"/>
          <w:b w:val="false"/>
          <w:i w:val="false"/>
          <w:color w:val="000000"/>
          <w:sz w:val="28"/>
        </w:rPr>
        <w:t>
      Решение Коллегии Евразийской экономической комиссии от 09 июня 2015 г. № 63 "О Методике анализа, оптимизации, гармонизации и описания общих процессов в рамках Евразийского экономического союза";</w:t>
      </w:r>
    </w:p>
    <w:bookmarkEnd w:id="2316"/>
    <w:bookmarkStart w:name="z3632" w:id="2317"/>
    <w:p>
      <w:pPr>
        <w:spacing w:after="0"/>
        <w:ind w:left="0"/>
        <w:jc w:val="both"/>
      </w:pPr>
      <w:r>
        <w:rPr>
          <w:rFonts w:ascii="Times New Roman"/>
          <w:b w:val="false"/>
          <w:i w:val="false"/>
          <w:color w:val="000000"/>
          <w:sz w:val="28"/>
        </w:rPr>
        <w:t>
      Решение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End w:id="2317"/>
    <w:bookmarkStart w:name="z3633" w:id="2318"/>
    <w:p>
      <w:pPr>
        <w:spacing w:after="0"/>
        <w:ind w:left="0"/>
        <w:jc w:val="left"/>
      </w:pPr>
      <w:r>
        <w:rPr>
          <w:rFonts w:ascii="Times New Roman"/>
          <w:b/>
          <w:i w:val="false"/>
          <w:color w:val="000000"/>
        </w:rPr>
        <w:t xml:space="preserve"> II. Область применения</w:t>
      </w:r>
    </w:p>
    <w:bookmarkEnd w:id="2318"/>
    <w:bookmarkStart w:name="z3634" w:id="2319"/>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введения в действие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(P.PP.02) (далее – общий процесс) и присоединения нового участника к общему процессу, а также требования к осуществляемому при их выполнении информационному взаимодействию.</w:t>
      </w:r>
    </w:p>
    <w:bookmarkEnd w:id="2319"/>
    <w:bookmarkStart w:name="z3635" w:id="2320"/>
    <w:p>
      <w:pPr>
        <w:spacing w:after="0"/>
        <w:ind w:left="0"/>
        <w:jc w:val="left"/>
      </w:pPr>
      <w:r>
        <w:rPr>
          <w:rFonts w:ascii="Times New Roman"/>
          <w:b/>
          <w:i w:val="false"/>
          <w:color w:val="000000"/>
        </w:rPr>
        <w:t xml:space="preserve"> III. Основные понятия</w:t>
      </w:r>
    </w:p>
    <w:bookmarkEnd w:id="2320"/>
    <w:bookmarkStart w:name="z3636" w:id="2321"/>
    <w:p>
      <w:pPr>
        <w:spacing w:after="0"/>
        <w:ind w:left="0"/>
        <w:jc w:val="both"/>
      </w:pPr>
      <w:r>
        <w:rPr>
          <w:rFonts w:ascii="Times New Roman"/>
          <w:b w:val="false"/>
          <w:i w:val="false"/>
          <w:color w:val="000000"/>
          <w:sz w:val="28"/>
        </w:rPr>
        <w:t>
      3. Для целей настоящего Порядка используются понятия, которые означают следующее:</w:t>
      </w:r>
    </w:p>
    <w:bookmarkEnd w:id="2321"/>
    <w:bookmarkStart w:name="z3637" w:id="2322"/>
    <w:p>
      <w:pPr>
        <w:spacing w:after="0"/>
        <w:ind w:left="0"/>
        <w:jc w:val="both"/>
      </w:pPr>
      <w:r>
        <w:rPr>
          <w:rFonts w:ascii="Times New Roman"/>
          <w:b w:val="false"/>
          <w:i w:val="false"/>
          <w:color w:val="000000"/>
          <w:sz w:val="28"/>
        </w:rPr>
        <w:t>
      "документы, применяемые при обеспечении функционирования интегрированной информационной системы"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пунктом 30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2322"/>
    <w:bookmarkStart w:name="z3638" w:id="2323"/>
    <w:p>
      <w:pPr>
        <w:spacing w:after="0"/>
        <w:ind w:left="0"/>
        <w:jc w:val="both"/>
      </w:pPr>
      <w:r>
        <w:rPr>
          <w:rFonts w:ascii="Times New Roman"/>
          <w:b w:val="false"/>
          <w:i w:val="false"/>
          <w:color w:val="000000"/>
          <w:sz w:val="28"/>
        </w:rPr>
        <w:t>
      "технологические документы" – документы, включенные в типовой перечень технологических документов, указанный в пункте 1 Решения Коллегии Евразийской экономической комиссии от 6 ноября 2014 г. № 200.</w:t>
      </w:r>
    </w:p>
    <w:bookmarkEnd w:id="2323"/>
    <w:bookmarkStart w:name="z3639" w:id="2324"/>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утвержденных Решением Коллегии Евразийской экономической комиссии от 14 марта 2023 г. № 32 (далее – Правила информационного взаимодействия).</w:t>
      </w:r>
    </w:p>
    <w:bookmarkEnd w:id="2324"/>
    <w:bookmarkStart w:name="z3640" w:id="2325"/>
    <w:p>
      <w:pPr>
        <w:spacing w:after="0"/>
        <w:ind w:left="0"/>
        <w:jc w:val="left"/>
      </w:pPr>
      <w:r>
        <w:rPr>
          <w:rFonts w:ascii="Times New Roman"/>
          <w:b/>
          <w:i w:val="false"/>
          <w:color w:val="000000"/>
        </w:rPr>
        <w:t xml:space="preserve"> IV. Участники взаимодействия</w:t>
      </w:r>
    </w:p>
    <w:bookmarkEnd w:id="2325"/>
    <w:bookmarkStart w:name="z3641" w:id="2326"/>
    <w:p>
      <w:pPr>
        <w:spacing w:after="0"/>
        <w:ind w:left="0"/>
        <w:jc w:val="both"/>
      </w:pPr>
      <w:r>
        <w:rPr>
          <w:rFonts w:ascii="Times New Roman"/>
          <w:b w:val="false"/>
          <w:i w:val="false"/>
          <w:color w:val="000000"/>
          <w:sz w:val="28"/>
        </w:rPr>
        <w:t>
      4. Роли участников взаимодействия при выполнении ими процедур присоединения к общему процессу приведены в таблице 1.</w:t>
      </w:r>
    </w:p>
    <w:bookmarkEnd w:id="23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3643" w:id="2327"/>
    <w:p>
      <w:pPr>
        <w:spacing w:after="0"/>
        <w:ind w:left="0"/>
        <w:jc w:val="left"/>
      </w:pPr>
      <w:r>
        <w:rPr>
          <w:rFonts w:ascii="Times New Roman"/>
          <w:b/>
          <w:i w:val="false"/>
          <w:color w:val="000000"/>
        </w:rPr>
        <w:t xml:space="preserve"> Роли участников взаимодействия</w:t>
      </w:r>
    </w:p>
    <w:bookmarkEnd w:id="23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w:t>
            </w:r>
          </w:p>
          <w:p>
            <w:pPr>
              <w:spacing w:after="20"/>
              <w:ind w:left="20"/>
              <w:jc w:val="both"/>
            </w:pPr>
            <w:r>
              <w:rPr>
                <w:rFonts w:ascii="Times New Roman"/>
                <w:b w:val="false"/>
                <w:i w:val="false"/>
                <w:color w:val="000000"/>
                <w:sz w:val="20"/>
              </w:rPr>
              <w:t>и (или) компетентный орган государства – члена Союза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взаимодействие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технологическими документами и участвует в тестировании информационного взаимодействия с присоединяющимся участником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w:t>
            </w:r>
          </w:p>
          <w:p>
            <w:pPr>
              <w:spacing w:after="20"/>
              <w:ind w:left="20"/>
              <w:jc w:val="both"/>
            </w:pPr>
            <w:r>
              <w:rPr>
                <w:rFonts w:ascii="Times New Roman"/>
                <w:b w:val="false"/>
                <w:i w:val="false"/>
                <w:color w:val="000000"/>
                <w:sz w:val="20"/>
              </w:rPr>
              <w:t>и (или) компетентный орган государства – члена Союза, Евразийская экономическая комиссия</w:t>
            </w:r>
          </w:p>
        </w:tc>
      </w:tr>
    </w:tbl>
    <w:bookmarkStart w:name="z3644" w:id="2328"/>
    <w:p>
      <w:pPr>
        <w:spacing w:after="0"/>
        <w:ind w:left="0"/>
        <w:jc w:val="left"/>
      </w:pPr>
      <w:r>
        <w:rPr>
          <w:rFonts w:ascii="Times New Roman"/>
          <w:b/>
          <w:i w:val="false"/>
          <w:color w:val="000000"/>
        </w:rPr>
        <w:t xml:space="preserve"> V. Введение общего процесса в действие</w:t>
      </w:r>
    </w:p>
    <w:bookmarkEnd w:id="2328"/>
    <w:bookmarkStart w:name="z3645" w:id="2329"/>
    <w:p>
      <w:pPr>
        <w:spacing w:after="0"/>
        <w:ind w:left="0"/>
        <w:jc w:val="both"/>
      </w:pPr>
      <w:r>
        <w:rPr>
          <w:rFonts w:ascii="Times New Roman"/>
          <w:b w:val="false"/>
          <w:i w:val="false"/>
          <w:color w:val="000000"/>
          <w:sz w:val="28"/>
        </w:rPr>
        <w:t>
      5. С даты вступления в силу Решения Коллегии Евразийской экономической комиссии от 14 марта 2023 г. № 32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государства – члены Союза (далее – государства-члены) при координации Евразийской экономической комиссии (далее – Комиссия) приступают к выполнению процедуры введения в действие общего процесса.</w:t>
      </w:r>
    </w:p>
    <w:bookmarkEnd w:id="2329"/>
    <w:bookmarkStart w:name="z3646" w:id="2330"/>
    <w:p>
      <w:pPr>
        <w:spacing w:after="0"/>
        <w:ind w:left="0"/>
        <w:jc w:val="both"/>
      </w:pPr>
      <w:r>
        <w:rPr>
          <w:rFonts w:ascii="Times New Roman"/>
          <w:b w:val="false"/>
          <w:i w:val="false"/>
          <w:color w:val="000000"/>
          <w:sz w:val="28"/>
        </w:rPr>
        <w:t>
      6. Для введения в действие общего процесса государствами-членами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w:t>
      </w:r>
    </w:p>
    <w:bookmarkEnd w:id="2330"/>
    <w:bookmarkStart w:name="z3647" w:id="2331"/>
    <w:p>
      <w:pPr>
        <w:spacing w:after="0"/>
        <w:ind w:left="0"/>
        <w:jc w:val="both"/>
      </w:pPr>
      <w:r>
        <w:rPr>
          <w:rFonts w:ascii="Times New Roman"/>
          <w:b w:val="false"/>
          <w:i w:val="false"/>
          <w:color w:val="000000"/>
          <w:sz w:val="28"/>
        </w:rPr>
        <w:t>
      7.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p>
    <w:bookmarkEnd w:id="2331"/>
    <w:bookmarkStart w:name="z3648" w:id="2332"/>
    <w:p>
      <w:pPr>
        <w:spacing w:after="0"/>
        <w:ind w:left="0"/>
        <w:jc w:val="both"/>
      </w:pPr>
      <w:r>
        <w:rPr>
          <w:rFonts w:ascii="Times New Roman"/>
          <w:b w:val="false"/>
          <w:i w:val="false"/>
          <w:color w:val="000000"/>
          <w:sz w:val="28"/>
        </w:rPr>
        <w:t>
      8.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являются результаты тестирования информационного взаимодействия между информационными системами как минимум двух государств-членов и Комиссии.</w:t>
      </w:r>
    </w:p>
    <w:bookmarkEnd w:id="2332"/>
    <w:bookmarkStart w:name="z3649" w:id="2333"/>
    <w:p>
      <w:pPr>
        <w:spacing w:after="0"/>
        <w:ind w:left="0"/>
        <w:jc w:val="left"/>
      </w:pPr>
      <w:r>
        <w:rPr>
          <w:rFonts w:ascii="Times New Roman"/>
          <w:b/>
          <w:i w:val="false"/>
          <w:color w:val="000000"/>
        </w:rPr>
        <w:t xml:space="preserve"> VI. Описание процедуры присоединения</w:t>
      </w:r>
    </w:p>
    <w:bookmarkEnd w:id="2333"/>
    <w:bookmarkStart w:name="z3650" w:id="2334"/>
    <w:p>
      <w:pPr>
        <w:spacing w:after="0"/>
        <w:ind w:left="0"/>
        <w:jc w:val="both"/>
      </w:pPr>
      <w:r>
        <w:rPr>
          <w:rFonts w:ascii="Times New Roman"/>
          <w:b w:val="false"/>
          <w:i w:val="false"/>
          <w:color w:val="000000"/>
          <w:sz w:val="28"/>
        </w:rPr>
        <w:t>
      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bookmarkEnd w:id="2334"/>
    <w:bookmarkStart w:name="z3651" w:id="2335"/>
    <w:p>
      <w:pPr>
        <w:spacing w:after="0"/>
        <w:ind w:left="0"/>
        <w:jc w:val="both"/>
      </w:pPr>
      <w:r>
        <w:rPr>
          <w:rFonts w:ascii="Times New Roman"/>
          <w:b w:val="false"/>
          <w:i w:val="false"/>
          <w:color w:val="000000"/>
          <w:sz w:val="28"/>
        </w:rPr>
        <w:t>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информационной системы,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w:t>
      </w:r>
    </w:p>
    <w:bookmarkEnd w:id="2335"/>
    <w:bookmarkStart w:name="z3652" w:id="2336"/>
    <w:p>
      <w:pPr>
        <w:spacing w:after="0"/>
        <w:ind w:left="0"/>
        <w:jc w:val="both"/>
      </w:pPr>
      <w:r>
        <w:rPr>
          <w:rFonts w:ascii="Times New Roman"/>
          <w:b w:val="false"/>
          <w:i w:val="false"/>
          <w:color w:val="000000"/>
          <w:sz w:val="28"/>
        </w:rPr>
        <w:t>
      11. Выполнение процедуры присоединения нового участника к общему процессу включает в себя:</w:t>
      </w:r>
    </w:p>
    <w:bookmarkEnd w:id="2336"/>
    <w:bookmarkStart w:name="z3653" w:id="2337"/>
    <w:p>
      <w:pPr>
        <w:spacing w:after="0"/>
        <w:ind w:left="0"/>
        <w:jc w:val="both"/>
      </w:pPr>
      <w:r>
        <w:rPr>
          <w:rFonts w:ascii="Times New Roman"/>
          <w:b w:val="false"/>
          <w:i w:val="false"/>
          <w:color w:val="000000"/>
          <w:sz w:val="28"/>
        </w:rPr>
        <w:t>
      а) информирование государством-членом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w:t>
      </w:r>
    </w:p>
    <w:bookmarkEnd w:id="2337"/>
    <w:bookmarkStart w:name="z3654" w:id="2338"/>
    <w:p>
      <w:pPr>
        <w:spacing w:after="0"/>
        <w:ind w:left="0"/>
        <w:jc w:val="both"/>
      </w:pPr>
      <w:r>
        <w:rPr>
          <w:rFonts w:ascii="Times New Roman"/>
          <w:b w:val="false"/>
          <w:i w:val="false"/>
          <w:color w:val="000000"/>
          <w:sz w:val="28"/>
        </w:rPr>
        <w:t>
      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2338"/>
    <w:bookmarkStart w:name="z3655" w:id="2339"/>
    <w:p>
      <w:pPr>
        <w:spacing w:after="0"/>
        <w:ind w:left="0"/>
        <w:jc w:val="both"/>
      </w:pP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том числе в части применения средств электронной цифровой подписи (электронной подписи), совместимых с сервисами доверенной третьей стороны национального сегмента государства-члена (в течение 8 месяцев с даты начала выполнения процедуры присоединения);</w:t>
      </w:r>
    </w:p>
    <w:bookmarkEnd w:id="2339"/>
    <w:bookmarkStart w:name="z3656" w:id="2340"/>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8 месяцев с даты начала выполнения процедуры присоединения);</w:t>
      </w:r>
    </w:p>
    <w:bookmarkEnd w:id="2340"/>
    <w:bookmarkStart w:name="z3657" w:id="2341"/>
    <w:p>
      <w:pPr>
        <w:spacing w:after="0"/>
        <w:ind w:left="0"/>
        <w:jc w:val="both"/>
      </w:pPr>
      <w:r>
        <w:rPr>
          <w:rFonts w:ascii="Times New Roman"/>
          <w:b w:val="false"/>
          <w:i w:val="false"/>
          <w:color w:val="000000"/>
          <w:sz w:val="28"/>
        </w:rPr>
        <w:t>
      д) получение присоединяющимся участником общего процесса распространяемых администратором справочников и классификаторов, указанных в Правилах информационного взаимодействия;</w:t>
      </w:r>
    </w:p>
    <w:bookmarkEnd w:id="2341"/>
    <w:bookmarkStart w:name="z3658" w:id="2342"/>
    <w:p>
      <w:pPr>
        <w:spacing w:after="0"/>
        <w:ind w:left="0"/>
        <w:jc w:val="both"/>
      </w:pPr>
      <w:r>
        <w:rPr>
          <w:rFonts w:ascii="Times New Roman"/>
          <w:b w:val="false"/>
          <w:i w:val="false"/>
          <w:color w:val="000000"/>
          <w:sz w:val="28"/>
        </w:rPr>
        <w:t>
      е) 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на соответствие требованиям технологических документов (в течение 12 месяцев с даты начала выполнения процедуры присоединения).</w:t>
      </w:r>
    </w:p>
    <w:bookmarkEnd w:id="2342"/>
    <w:bookmarkStart w:name="z3659" w:id="2343"/>
    <w:p>
      <w:pPr>
        <w:spacing w:after="0"/>
        <w:ind w:left="0"/>
        <w:jc w:val="both"/>
      </w:pPr>
      <w:r>
        <w:rPr>
          <w:rFonts w:ascii="Times New Roman"/>
          <w:b w:val="false"/>
          <w:i w:val="false"/>
          <w:color w:val="000000"/>
          <w:sz w:val="28"/>
        </w:rPr>
        <w:t>
      12. Присоединяющийся участник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должен выполнить процедуру присоединения в соответствии с пунктом 11 настоящего Порядка.</w:t>
      </w:r>
    </w:p>
    <w:bookmarkEnd w:id="2343"/>
    <w:bookmarkStart w:name="z3660" w:id="2344"/>
    <w:p>
      <w:pPr>
        <w:spacing w:after="0"/>
        <w:ind w:left="0"/>
        <w:jc w:val="both"/>
      </w:pPr>
      <w:r>
        <w:rPr>
          <w:rFonts w:ascii="Times New Roman"/>
          <w:b w:val="false"/>
          <w:i w:val="false"/>
          <w:color w:val="000000"/>
          <w:sz w:val="28"/>
        </w:rPr>
        <w:t>
      13. При условии соблюдения требований и успешном выполнении действий в соответствии с пунктом 11 или 12 настоящего Порядка последующий обмен сведениями между присоединяющимся участниками общего процесса, осуществляется в соответствии с технологическими документами, регламентирующими информационное взаимодействие при реализации общего процесса "Обеспечение обмена электронными документами и (или) сведениями между компетентными органами государств – членов Евразийского экономического союза в целях выплаты пенсий трудящимся (членам их семей)", утвержденными Решением Коллегии Евразийской экономической комиссии от 14 марта 2023 г. № 32.</w:t>
      </w:r>
    </w:p>
    <w:bookmarkEnd w:id="2344"/>
    <w:bookmarkStart w:name="z3661" w:id="2345"/>
    <w:p>
      <w:pPr>
        <w:spacing w:after="0"/>
        <w:ind w:left="0"/>
        <w:jc w:val="both"/>
      </w:pPr>
      <w:r>
        <w:rPr>
          <w:rFonts w:ascii="Times New Roman"/>
          <w:b w:val="false"/>
          <w:i w:val="false"/>
          <w:color w:val="000000"/>
          <w:sz w:val="28"/>
        </w:rPr>
        <w:t>
      14. В случае наличия нескольких действующих версий технологических документов общего процесса присоединяющийся участник общего процесса обеспечивает присоединение к самой поздней версии.</w:t>
      </w:r>
    </w:p>
    <w:bookmarkEnd w:id="234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