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4928" w14:textId="5884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августа 2022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Республики Казахстан - Султанова Бахыта Турлыхановича.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