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6be6e" w14:textId="376be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представлении Высшему Евразийскому экономическому совету кандидатуры члена Совета Евразийской экономической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Евразийского Межправительственного Совета от 25 февраля 2022 года № 6.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Представить Высшему Евразийскому экономическому совету кандидатуру члена Совета Евразийской экономической комиссии от Республики Казахстан – Султанова Бахыта Турлыхановича – Заместителя Премьер-Министра – Министра торговли и интеграции Республики Казахстан.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 Настоящее распоряжение вступает в силу с даты его опубликования на официальном сайте Евразийского экономического союза.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Евразийского межправительственного совета: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 xml:space="preserve"> 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