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98cc1" w14:textId="5598c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Правила проведения исследований (испытаний) с целью оценки биологического действия медицинских изделий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17 марта 2022 года № 26.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п.3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статьи 31 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года, пунктами 4 и 5 статьи 4 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единых принципах и правилах обращения медицинских изделий (изделий медицинского назначения и медицинской техники) в рамках Евразийского экономического союза от 23 декабря 2014 года, </w:t>
      </w:r>
      <w:r>
        <w:rPr>
          <w:rFonts w:ascii="Times New Roman"/>
          <w:b w:val="false"/>
          <w:i w:val="false"/>
          <w:color w:val="000000"/>
          <w:sz w:val="28"/>
        </w:rPr>
        <w:t>пунктами 105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1 к Регламенту работы Евразийской экономической комиссии, утвержденному Решением Высшего Евразийского экономического совета от 23 декабря 2014 г. № 98,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исследований (испытаний) с целью оценки биологического действия медицинских изделий, утвержденные Решением Совета Евразийской экономической комиссии от 16 мая 2016 г. № 38 (далее – Правила), изменения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исследований (испытаний) с целью оценки биологического действия медицинских изделий в соответствии с гражданско-правовым договором, заключенным с уполномоченной организацией, имеющей право проводить такие исследования (испытания), до дня вступления настоящего Решения в силу,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редакции, действовавшей на момент заключения этого договора;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протоколы исследований (испытаний) с целью оценки биологического действия медицинских изделий, выданные по форме, предусмотренной приложением к Правилам в редакции, действовавшей на момент заключения гражданско-правового договора, принимаются для регистрации медицинских изделий в рамках Евразийского экономического союза.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по истечении 180 календарных дней с даты его официального опубликования.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Совета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Евразийской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экономической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комиссии: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М. Григорян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И. Петришенко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Б. Султанов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Кожошев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Оверчук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17 марта 2022 г. № 26 </w:t>
            </w:r>
          </w:p>
        </w:tc>
      </w:tr>
    </w:tbl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</w:t>
      </w:r>
      <w:r>
        <w:br/>
      </w:r>
      <w:r>
        <w:rPr>
          <w:rFonts w:ascii="Times New Roman"/>
          <w:b/>
          <w:i w:val="false"/>
          <w:color w:val="000000"/>
        </w:rPr>
        <w:t>вносимые в Правила проведения исследований (испытаний) с целью оценки биологического действия медицинских изделий</w:t>
      </w:r>
    </w:p>
    <w:bookmarkEnd w:id="7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Решением Совета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мая 2016 г. № 38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(в редакции Решения Совета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марта 2022 г. № 26)</w:t>
            </w:r>
          </w:p>
        </w:tc>
      </w:tr>
    </w:tbl>
    <w:bookmarkStart w:name="z2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проведения исследований (испытаний) с целью оценки биологического действия медицинских изделий</w:t>
      </w:r>
    </w:p>
    <w:bookmarkEnd w:id="8"/>
    <w:bookmarkStart w:name="z2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I. Общие положения</w:t>
      </w:r>
    </w:p>
    <w:bookmarkEnd w:id="9"/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устанавливают в рамках Евразийского экономического союза (далее – Союз) порядок проведения исследований (испытаний) с целью оценки биологического действия медицинских изделий для регистрации (далее – исследования (испытания)), включая требования к уполномоченным организациям, имеющим право проводить исследования (испытания) (далее – уполномоченные организации).</w:t>
      </w:r>
    </w:p>
    <w:bookmarkEnd w:id="10"/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Для целей настоящих Правил используются понятия, которые означают следующее:</w:t>
      </w:r>
    </w:p>
    <w:bookmarkEnd w:id="11"/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"категория медицинского изделия" – классификационный признак медицинского изделия, определяемый при выборе методов оценки биологического действия медицинского изделия в зависимости от группы, вида и продолжительности контакта медицинского изделия;</w:t>
      </w:r>
    </w:p>
    <w:bookmarkEnd w:id="12"/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"материал" – синтетический или природный полимер, металл, сплав, керамика или другой нежизнеспособный материал, включая нежизнеспособную биологическую ткань (не имеющую потенциала для метаболизма или размножения), применяемые в качестве медицинского изделия или его части;</w:t>
      </w:r>
    </w:p>
    <w:bookmarkEnd w:id="13"/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"образец медицинского изделия" – изделие или его репрезентативная часть, непосредственно подвергаемые исследованию (испытанию);</w:t>
      </w:r>
    </w:p>
    <w:bookmarkEnd w:id="14"/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"типовой образец медицинского изделия" – образец, выбранный из группы медицинских изделий, относящихся к одной категории, произведенных одним производителем по единой технической документации и имеющих одинаковые состав (материал), область и условия применения. При этом выборка типовых образцов по составу медицинских изделий должна отражать всю совокупность группы однородных медицинских изделий с учетом различий в свойствах медицинских изделий отдельных моделей (марок) в данной группе.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понятия, используемые в настоящих Правилах, применяются в значениях, определенных актами органов Союза в сфере обращения медицинских изделий.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Исследования (испытания) проводятся в целях установления соответствия медицинского изделия </w:t>
      </w:r>
      <w:r>
        <w:rPr>
          <w:rFonts w:ascii="Times New Roman"/>
          <w:b w:val="false"/>
          <w:i w:val="false"/>
          <w:color w:val="000000"/>
          <w:sz w:val="28"/>
        </w:rPr>
        <w:t>Общим требованиям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безопасности и эффективности медицинских изделий, требованиям к их маркировке и эксплуатационной документации на них, утвержденным Решением Совета Евразийской экономической комиссии от 12 февраля 2016 г. № 27 (далее – Общие требования).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 проведении исследований (испытаний) применяются требования стандартов, включенных в перечень стандартов, в результате применения которых на добровольной основе полностью или частично обеспечивается соблюдение соответствия медицинских изделий Общим требованиям, а также методы (методики) исследований (испытаний), аттестованные (валидированные) и утвержденные в соответствии с законодательством государства – члена Союза (далее – государство-член).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Исследования (испытания) проводятся в выбранных заявителем испытательных лабораториях (центрах), сведения о которых включены в единый реестр уполномоченных организаций, имеющих право проводить исследования (испытания) медицинских изделий в целях их регистрации (далее – реестр уполномоченных организаций). 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Формирование и ведение реестра уполномоченных организаций осуществляются Евразийской экономической комиссией (далее – Комиссия)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Порядком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и ведения информационной системы в сфере обращения медицинских изделий, утвержденным Решением Совета Евразийской экономической комиссии от 12 февраля 2016 г. № 30, на основе сведений, представляемых органами государственной власти государств-членов, уполномоченными на осуществление и (или) координацию деятельности в сфере обращения медицинских изделий (далее – уполномоченные органы), с использованием средств интегрированной информационной системы Союза.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Исследования (испытания) проводятся в отношении медицинских изделий и (или) принадлежностей к ним, прямо или опосредованно контактирующих с поверхностью тела человека, его слизистыми оболочками, внутренними средами организма, для которых указанное взаимодействие (контакт) является необходимым для выполнения их функции.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Результаты исследований (испытаний) считаются отрицательными в случае, если представленные образцы (образец) медицинского изделия не соответствуют требованиям безопасности. 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Уполномоченная организация, которая проводит исследования (испытания), а также специалисты этой организации, проводящие исследования (испытания), не могут находиться с производителем медицинского изделия, его уполномоченным представителем или другими заинтересованными в результатах исследований (испытаний) лицами в отношениях, влияющих на их беспристрастность.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Коммерческое, финансовое или иное давление, ставящее беспристрастность уполномоченной организации, проводящей исследования (испытания), под угрозу, не допускается.</w:t>
      </w:r>
    </w:p>
    <w:bookmarkEnd w:id="24"/>
    <w:bookmarkStart w:name="z37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II. Порядок проведения исследований (испытаний)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Исследования (испытания) включают в себя: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определение санитарно-химических показателей;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оценку биологического действия в условиях in vitro и in vivo. Оценке подлежат виды биологического действия исходя из категории медицинского изделия;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микробиологические исследования (испытания).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Для проведения исследований (испытаний) заявитель подает в уполномоченную организацию заявку, содержащую следующую информацию:</w:t>
      </w:r>
    </w:p>
    <w:bookmarkEnd w:id="30"/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наименование медицинского изделия;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наименование заявителя, его место нахождения (адрес юридического лица) – для юридического лица или фамилия, имя, отчество (при наличии), место жительства – для физического лица, зарегистрированного в качестве индивидуального предпринимателя, сведения о государственной регистрации юридического лица или физического лица в качестве индивидуального предпринимателя, а также контактные данные заявителя (номер телефона, адрес электронной почты);</w:t>
      </w:r>
    </w:p>
    <w:bookmarkEnd w:id="32"/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наименование производителя, его место нахождения (адрес юридического лица) – для юридического лица или фамилия, имя, отчество (при наличии), место жительства – для физического лица, зарегистрированного в качестве индивидуального предпринимателя;</w:t>
      </w:r>
    </w:p>
    <w:bookmarkEnd w:id="33"/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г) сведения о производственной площадке (производственных площадках) – наименование юридического лица или фамилия, имя, отчество (при наличии) физического лица, зарегистрированного в качестве индивидуального предпринимателя, а также адрес места осуществления деятельности; </w:t>
      </w:r>
    </w:p>
    <w:bookmarkEnd w:id="34"/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 идентификационные признаки образца медицинского изделия (марка, модель, масса, объем, дата производства (изготовления), срок годности (срок службы), каталожный номер, заводской (серийный) номер (номер серии, партии (лота)) и др. (если применимо));</w:t>
      </w:r>
    </w:p>
    <w:bookmarkEnd w:id="35"/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е) класс потенциального риска применения медицинского изделия, определяемый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классификации медицинских изделий в зависимости от потенциального риска применения, утвержденными Решением Коллегии Евразийской экономической комиссии от 22 декабря 2015 г. № 173;</w:t>
      </w:r>
    </w:p>
    <w:bookmarkEnd w:id="36"/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ж) назначение и область применения медицинского изделия.</w:t>
      </w:r>
    </w:p>
    <w:bookmarkEnd w:id="37"/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 заявке прилагаются следующие документы:</w:t>
      </w:r>
    </w:p>
    <w:bookmarkEnd w:id="38"/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эксплуатационная документация и техническая документация (технический файл) на медицинское изделие, в том числе рабочие чертежи, таблицы и схемы, необходимые для проведения исследований (испытаний). </w:t>
      </w:r>
      <w:r>
        <w:rPr>
          <w:rFonts w:ascii="Times New Roman"/>
          <w:b w:val="false"/>
          <w:i w:val="false"/>
          <w:color w:val="000000"/>
          <w:sz w:val="28"/>
        </w:rPr>
        <w:t>Требования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содержанию технического файла на медицинское изделие установлены приложением № 3 к Правилам проведения клинических и клинико-лабораторных испытаний (исследований) медицинских изделий, утвержденным Решением Совета Евразийской экономической комиссии от 12 февраля 2016 г. № 29, на медицинское изделие для диагностики in vitro – </w:t>
      </w:r>
      <w:r>
        <w:rPr>
          <w:rFonts w:ascii="Times New Roman"/>
          <w:b w:val="false"/>
          <w:i w:val="false"/>
          <w:color w:val="000000"/>
          <w:sz w:val="28"/>
        </w:rPr>
        <w:t>приложением №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Требованиям к внедрению, поддержанию и оценке системы менеджмента качества медицинских изделий в зависимости от потенциального риска их применения, утвержденным Решением Совета Евразийской экономической комиссии от 10 ноября 2017 г. № 106;</w:t>
      </w:r>
    </w:p>
    <w:bookmarkEnd w:id="39"/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документы, содержащие данные о маркировке и упаковке медицинского изделия (полноцветные макеты упаковок и этикеток);</w:t>
      </w:r>
    </w:p>
    <w:bookmarkEnd w:id="40"/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стандартов, которым соответствует медицинское изделие, а также методов (методик) исследований (испытаний), аттестованных (валидированных) и утвержденных в соответствии с законодательством государства-члена;</w:t>
      </w:r>
    </w:p>
    <w:bookmarkEnd w:id="41"/>
    <w:bookmarkStart w:name="z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копии протоколов исследований (испытаний) медицинского изделия и (или) материалов, из которых изготовлены медицинское изделие и (или) принадлежности к нему, проведенных в иных уполномоченных организациях и подтверждающих соответствие медицинского изделия Общим требованиям, и (или) протоколов собственных исследований (испытаний) медицинского изделия (при наличии);</w:t>
      </w:r>
    </w:p>
    <w:bookmarkEnd w:id="42"/>
    <w:bookmarkStart w:name="z5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документы, содержащие сведения о лекарственных средствах в составе медицинского изделия, их составе, количестве, о совместимости лекарственного средства с медицинским изделием (при наличии в составе медицинского изделия лекарственных средств);</w:t>
      </w:r>
    </w:p>
    <w:bookmarkEnd w:id="43"/>
    <w:bookmarkStart w:name="z5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документы, содержащие сведения о материалах (в том числе о составе, марках и производителях материалов, наличии дезинфектантов, биологически активных веществ, биоклеточных продуктов, наноматериалов), из которых изготовлены медицинское изделие и (или) принадлежности к нему, а также документы, подтверждающие их соответствие заявленным характеристикам;</w:t>
      </w:r>
    </w:p>
    <w:bookmarkEnd w:id="44"/>
    <w:bookmarkStart w:name="z5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документы, подтверждающие соответствие медицинского изделия Общим требованиям (при наличии).</w:t>
      </w:r>
    </w:p>
    <w:bookmarkEnd w:id="45"/>
    <w:bookmarkStart w:name="z5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если документы составлены на иностранном языке, к ним прилагается перевод на русский язык, заверенный в порядке, установленном законодательством государства-члена, на территории которого проводятся исследования (испытания). </w:t>
      </w:r>
    </w:p>
    <w:bookmarkEnd w:id="46"/>
    <w:bookmarkStart w:name="z5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Уполномоченная организация в течение 10 рабочих дней с даты подачи заявки, указанной в пункте 10 настоящих Правил, проводит анализ этой заявки и прилагаемых к ней документов и принимает решение о возможности (невозможности) проведения исследований (испытаний).</w:t>
      </w:r>
    </w:p>
    <w:bookmarkEnd w:id="47"/>
    <w:bookmarkStart w:name="z6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случае принятия решения о возможности проведения исследований (испытаний) уполномоченная организация заключает с заявителем соответствующий договор.</w:t>
      </w:r>
    </w:p>
    <w:bookmarkEnd w:id="48"/>
    <w:bookmarkStart w:name="z6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случае принятия решения о невозможности проведения исследований (испытаний) уполномоченная организация уведомляет в письменной форме заявителя об отказе в проведении исследований (испытаний) (с указанием причин), а также возвращает заявителю оригиналы документов, прилагаемые к заявке.</w:t>
      </w:r>
    </w:p>
    <w:bookmarkEnd w:id="49"/>
    <w:bookmarkStart w:name="z6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ходе проведения исследований (испытаний) уполномоченная организация сотрудничает с заявителем в связи с выполняемой работой.</w:t>
      </w:r>
    </w:p>
    <w:bookmarkEnd w:id="50"/>
    <w:bookmarkStart w:name="z6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При заключении договора на проведение исследований (испытаний): </w:t>
      </w:r>
    </w:p>
    <w:bookmarkEnd w:id="51"/>
    <w:bookmarkStart w:name="z6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определяется категория медицинского изделия;</w:t>
      </w:r>
    </w:p>
    <w:bookmarkEnd w:id="52"/>
    <w:bookmarkStart w:name="z6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разрабатывается уполномоченной организацией совместно с заявителем программа исследований (испытаний);</w:t>
      </w:r>
    </w:p>
    <w:bookmarkEnd w:id="53"/>
    <w:bookmarkStart w:name="z6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согласуется с заявителем и утверждается руководителем уполномоченной организации программа исследований (испытаний).</w:t>
      </w:r>
    </w:p>
    <w:bookmarkEnd w:id="54"/>
    <w:bookmarkStart w:name="z6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Исследования (испытания) проводятся на образцах медицинского изделия, представленных заявителем в соответствии с программой исследований (испытаний).</w:t>
      </w:r>
    </w:p>
    <w:bookmarkEnd w:id="55"/>
    <w:bookmarkStart w:name="z6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Отбор образцов медицинского изделия для проведения исследований (испытаний) осуществляется в соответствии с правилами, определенными стандартами или аттестованными (валидированными) методами (методиками) исследований (испытаний). </w:t>
      </w:r>
    </w:p>
    <w:bookmarkEnd w:id="56"/>
    <w:bookmarkStart w:name="z6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Отбор образцов медицинского изделия осуществляется заявителем или по его поручению уполномоченной организацией в присутствии заявителя.</w:t>
      </w:r>
    </w:p>
    <w:bookmarkEnd w:id="57"/>
    <w:bookmarkStart w:name="z7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отбор образцов медицинского изделия осуществляется заявителем, результаты отбора оформляются актом приема-передачи образцов медицинского изделия.</w:t>
      </w:r>
    </w:p>
    <w:bookmarkEnd w:id="58"/>
    <w:bookmarkStart w:name="z7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если отбор образцов медицинского изделия осуществляется уполномоченной организацией по поручению заявителя, результаты отбора оформляются актом отбора образцов медицинского изделия. </w:t>
      </w:r>
    </w:p>
    <w:bookmarkEnd w:id="59"/>
    <w:bookmarkStart w:name="z7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На всех этапах хранения, транспортирования и подготовки к исследованиям (испытаниям) отобранных образцов медицинского изделия должны соблюдаться требования, установленные в эксплуатационных документах на медицинское изделие.</w:t>
      </w:r>
    </w:p>
    <w:bookmarkEnd w:id="60"/>
    <w:bookmarkStart w:name="z7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При наличии группы однородных медицинских изделий, указанных в программе исследований (испытаний), допускается проведение исследований (испытаний) на типовых образцах медицинских изделий.</w:t>
      </w:r>
    </w:p>
    <w:bookmarkEnd w:id="61"/>
    <w:bookmarkStart w:name="z7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проведения исследований (испытаний) на типовых образцах в протоколе исследований (испытаний) делается соответствующая запись.</w:t>
      </w:r>
    </w:p>
    <w:bookmarkEnd w:id="62"/>
    <w:bookmarkStart w:name="z7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Исследования (испытания) включают в себя следующие этапы:</w:t>
      </w:r>
    </w:p>
    <w:bookmarkEnd w:id="63"/>
    <w:bookmarkStart w:name="z7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анализ документов, указанных в пункте 11 настоящих Правил;</w:t>
      </w:r>
    </w:p>
    <w:bookmarkEnd w:id="64"/>
    <w:bookmarkStart w:name="z7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корректировка программы исследований (испытаний) (при необходимости);</w:t>
      </w:r>
    </w:p>
    <w:bookmarkEnd w:id="65"/>
    <w:bookmarkStart w:name="z7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получение стандартных образцов (при необходимости);</w:t>
      </w:r>
    </w:p>
    <w:bookmarkEnd w:id="66"/>
    <w:bookmarkStart w:name="z7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отбор или получение образцов медицинского изделия и их идентификация на основе представленных заявителем данных;</w:t>
      </w:r>
    </w:p>
    <w:bookmarkEnd w:id="67"/>
    <w:bookmarkStart w:name="z8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 проведение исследований (испытаний) медицинского изделия, предусмотренных программой исследований (испытаний);</w:t>
      </w:r>
    </w:p>
    <w:bookmarkEnd w:id="68"/>
    <w:bookmarkStart w:name="z8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 оформление и выдача заявителю протокола исследований (испытаний) по форме согласно приложению и программы исследований (испытаний).</w:t>
      </w:r>
    </w:p>
    <w:bookmarkEnd w:id="69"/>
    <w:bookmarkStart w:name="z8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Исследования (испытания) проводятся уполномоченной организацией в течение 30 рабочих дней с даты поступления образцов медицинских изделий в уполномоченную организацию в соответствии с программой исследований (испытаний) при условии оплаты заявителем работ, выполняемых уполномоченной организацией в соответствии с заключенным договором. Срок проведения исследований (испытаний) может быть продлен в случаях, когда более продолжительный срок предусмотрен методом (методикой) исследований (испытаний). </w:t>
      </w:r>
    </w:p>
    <w:bookmarkEnd w:id="70"/>
    <w:bookmarkStart w:name="z8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Результаты каждого исследования (испытания) или серии исследований (испытаний), проведенных уполномоченной организацией, должны быть сформулированы точно, четко, недвусмысленно и объективно.</w:t>
      </w:r>
    </w:p>
    <w:bookmarkEnd w:id="71"/>
    <w:bookmarkStart w:name="z8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 протоколе исследований (испытаний) приводятся сведения о методах (методиках) исследований (испытаний) для каждого определяемого показателя с указанием реквизитов соответствующих документов (для методов (методик) исследований (испытаний), описанных в стандартах, указываются соответствующие пункты стандартов).</w:t>
      </w:r>
    </w:p>
    <w:bookmarkEnd w:id="72"/>
    <w:bookmarkStart w:name="z8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Документы, касающиеся проведения исследований (испытаний), хранятся уполномоченной организацией в систематизированном виде в течение срока, установленного законодательством государства-члена.</w:t>
      </w:r>
    </w:p>
    <w:bookmarkEnd w:id="73"/>
    <w:bookmarkStart w:name="z86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III. Требования к уполномоченным организациям и порядок оценки их соответствия указанным требованиям</w:t>
      </w:r>
    </w:p>
    <w:bookmarkEnd w:id="74"/>
    <w:bookmarkStart w:name="z8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Включение испытательной лаборатории (центра) в реестр уполномоченных организаций осуществляется при ее соответствии следующим критериям:</w:t>
      </w:r>
    </w:p>
    <w:bookmarkEnd w:id="75"/>
    <w:bookmarkStart w:name="z8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наличие регистрации испытательной лаборатории (центра) или организации, в состав которой входит испытательная лаборатория (центр), в качестве юридического лица на территории государства-члена в соответствии с его законодательством;</w:t>
      </w:r>
    </w:p>
    <w:bookmarkEnd w:id="76"/>
    <w:bookmarkStart w:name="z8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наличие действующей аккредитации испытательной лаборатории (центра) в национальной системе аккредитации государства-члена;</w:t>
      </w:r>
    </w:p>
    <w:bookmarkEnd w:id="77"/>
    <w:bookmarkStart w:name="z9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наличие в области аккредитации испытательной лаборатории (центра) медицинских изделий и (или) групп однородных медицинских изделий, а также видов и методов исследований (испытаний);</w:t>
      </w:r>
    </w:p>
    <w:bookmarkEnd w:id="78"/>
    <w:bookmarkStart w:name="z9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наличие системы менеджмента качества и соблюдение испытательной лабораторией (центром) требований системы менеджмента качества, установленных в руководстве по качеству испытательной лаборатории (центра);</w:t>
      </w:r>
    </w:p>
    <w:bookmarkEnd w:id="79"/>
    <w:bookmarkStart w:name="z9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 наличие нормативных правовых актов, документов в области стандартизации, правил и методов (методик) исследований (испытаний) и измерений, в том числе правил отбора образцов (проб), и иных документов в области аккредитации испытательной лаборатории (центра), а также соблюдение испытательной лабораторией (центром) требований данных документов;</w:t>
      </w:r>
    </w:p>
    <w:bookmarkEnd w:id="80"/>
    <w:bookmarkStart w:name="z9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 наличие у специалиста (специалистов) испытательной лаборатории (центра), непосредственно выполняющего работы по исследованиям (испытаниям):</w:t>
      </w:r>
    </w:p>
    <w:bookmarkEnd w:id="81"/>
    <w:bookmarkStart w:name="z9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высшего образования, либо среднего профессионального образования, либо дополнительного профессионального образования по профилю, соответствующему области аккредитации;</w:t>
      </w:r>
    </w:p>
    <w:bookmarkEnd w:id="82"/>
    <w:bookmarkStart w:name="z9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опыта работы, связанной с исследованиями (испытаниями), измерениями в области аккредитации, указанной в реестре аккредитованных лиц, не менее 2 лет.</w:t>
      </w:r>
    </w:p>
    <w:bookmarkEnd w:id="83"/>
    <w:bookmarkStart w:name="z9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Испытательная лаборатория (центр) подает в уполномоченный орган заявку о включении в реестр уполномоченных организаций.</w:t>
      </w:r>
    </w:p>
    <w:bookmarkEnd w:id="84"/>
    <w:bookmarkStart w:name="z9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заявке прилагаются документы, подтверждающие соответствие испытательной лаборатории (центра) критериям, указанным в пункте 26 настоящих Правил.</w:t>
      </w:r>
    </w:p>
    <w:bookmarkEnd w:id="85"/>
    <w:bookmarkStart w:name="z9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заявке указывается информация о медицинских изделиях и (или) однородных группах медицинских изделий, а также о видах и методах исследований (испытаний), которые включены в область ее аккредитации и в отношении которых испытательная лаборатория (центр) подает заявку.</w:t>
      </w:r>
    </w:p>
    <w:bookmarkEnd w:id="86"/>
    <w:bookmarkStart w:name="z9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Уполномоченный орган в течение 10 рабочих дней с даты получения от испытательной лаборатории (центра) заявки о включении в реестр уполномоченных организаций рассматривает указанную заявку и сообщает испытательной лаборатории (центру) о принятом решении в письменной форме путем передачи уведомления лично под роспись ее представителю, либо направляет его заказным почтовым отправлением с уведомлением о вручении, либо передает его в электронном виде по</w:t>
      </w:r>
    </w:p>
    <w:bookmarkEnd w:id="87"/>
    <w:bookmarkStart w:name="z10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телекоммуникационным каналам связи или в форме электронного документа, подписанного электронной цифровой подписью.</w:t>
      </w:r>
    </w:p>
    <w:bookmarkEnd w:id="88"/>
    <w:bookmarkStart w:name="z10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В случае принятия уполномоченным органом решения о включении испытательной лаборатории (центра) в реестр уполномоченных организаций сведения об испытательной лаборатории (центре) направляются в Комиссию с использованием средств интегрированной информационной системы Союза для внесения в реестр уполномоченных организаций, а также могут размещаться на официальном сайте уполномоченного органа в информационно-телекоммуникационной сети "Интернет".</w:t>
      </w:r>
    </w:p>
    <w:bookmarkEnd w:id="89"/>
    <w:bookmarkStart w:name="z10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В случае несоответствия испытательной лаборатории (центра) одному из критериев, указанных в пункте 26 настоящих Правил, и принятия решения об отказе во включении испытательной лаборатории (центра) в реестр уполномоченных организаций уполномоченный орган уведомляет испытательную лабораторию (центр) о причинах отказа в письменной форме путем передачи уведомления лично под роспись ее представителю, либо направляет его заказным почтовым отправлением с уведомлением о вручении, либо передает его в электронном виде по телекоммуникационным каналам связи или в форме электронного документа, подписанного электронной цифровой подписью.</w:t>
      </w:r>
    </w:p>
    <w:bookmarkEnd w:id="90"/>
    <w:bookmarkStart w:name="z10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Обжалование решения уполномоченного органа осуществляется в соответствии с законодательством государства-члена.</w:t>
      </w:r>
    </w:p>
    <w:bookmarkEnd w:id="91"/>
    <w:bookmarkStart w:name="z10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Хранение, систематизация и изменение информации об уполномоченных организациях, а также защита от несанкционированного доступа к ней обеспечиваются уполномоченными органами.</w:t>
      </w:r>
    </w:p>
    <w:bookmarkEnd w:id="92"/>
    <w:bookmarkStart w:name="z10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Реестр уполномоченных организаций публикуется на информационном портале Союза. </w:t>
      </w:r>
    </w:p>
    <w:bookmarkEnd w:id="93"/>
    <w:bookmarkStart w:name="z10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В случае изменения сведений, содержащихся в реестре уполномоченных организаций, уполномоченная организация в течение 30 календарных дней (в случае изменения сведений о статусе аккредитации уполномоченной организации в национальной системе аккредитации государства-члена – в течение 15 рабочих дней) представляет в уполномоченный орган заявку о внесении изменений в указанные сведения, а также документы, подтверждающие данные изменения.</w:t>
      </w:r>
    </w:p>
    <w:bookmarkEnd w:id="94"/>
    <w:bookmarkStart w:name="z10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35. Уполномоченный орган в течение 10 рабочих дней с даты представления уполномоченной организацией заявки о внесении изменений в сведения, содержащиеся в реестре уполномоченных организаций: </w:t>
      </w:r>
    </w:p>
    <w:bookmarkEnd w:id="95"/>
    <w:bookmarkStart w:name="z10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рассматривает представленные заявку и документы, указанные в пункте 34 настоящих Правил;</w:t>
      </w:r>
    </w:p>
    <w:bookmarkEnd w:id="96"/>
    <w:bookmarkStart w:name="z10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направляет соответствующую информацию в Комиссию с использованием средств интегрированной информационной системы Союза (в случае принятия уполномоченным органом решения о внесении изменений), а также может размещать ее на своем официальном сайте в информационно-телекоммуникационной сети "Интернет";</w:t>
      </w:r>
    </w:p>
    <w:bookmarkEnd w:id="97"/>
    <w:bookmarkStart w:name="z11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сообщает уполномоченной организации о принятом решении в письменном виде путем передачи уведомления лично под роспись ее представителю, либо направляет его заказным почтовым отправлением с уведомлением о вручении, либо передает его в электронном виде по телекоммуникационным каналам связи или в форме электронного документа, подписанного электронной цифровой подписью.</w:t>
      </w:r>
    </w:p>
    <w:bookmarkEnd w:id="98"/>
    <w:bookmarkStart w:name="z11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Исключение сведений из реестра уполномоченных организаций осуществляется в следующих случаях:</w:t>
      </w:r>
    </w:p>
    <w:bookmarkEnd w:id="99"/>
    <w:bookmarkStart w:name="z11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подача заявления об исключении из реестра уполномоченных организаций, подписанного руководителем уполномоченной организации;</w:t>
      </w:r>
    </w:p>
    <w:bookmarkEnd w:id="100"/>
    <w:bookmarkStart w:name="z11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ликвидация испытательной лаборатории (центра) или организации, в состав которой входит испытательная лаборатория (центр), в качестве юридического лица в соответствии с законодательством государства-члена или прекращение действия аккредитации уполномоченной организации в национальной системе аккредитации государства-члена;</w:t>
      </w:r>
    </w:p>
    <w:bookmarkEnd w:id="101"/>
    <w:bookmarkStart w:name="z11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выявление нарушений порядка проведения исследований (испытаний) органом, уполномоченным в соответствии с законодательством государства-члена, по результатам осуществляемого им государственного контроля (надзора);</w:t>
      </w:r>
    </w:p>
    <w:bookmarkEnd w:id="102"/>
    <w:bookmarkStart w:name="z11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несвоевременное представление или непредставление сведений и документов, предусмотренных пунктом 34 настоящих Правил.</w:t>
      </w:r>
    </w:p>
    <w:bookmarkEnd w:id="103"/>
    <w:bookmarkStart w:name="z11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Уполномоченный орган в течение 3 рабочих дней с даты принятия решения об исключении сведений из реестра уполномоченных организаций обеспечивает представление соответствующей информации в Комиссию с использованием средств интегрированной информационной системы Союза.</w:t>
      </w:r>
    </w:p>
    <w:bookmarkEnd w:id="104"/>
    <w:bookmarkStart w:name="z11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Комиссия в течение 1 рабочего дня с даты получения соответствующей информации обеспечивает актуализацию реестра уполномоченных организаций.</w:t>
      </w:r>
    </w:p>
    <w:bookmarkEnd w:id="105"/>
    <w:bookmarkStart w:name="z11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Предоставление по запросам заинтересованных лиц сведений об уполномоченных организациях осуществляется уполномоченными органами в соответствии с законодательством государств-членов.</w:t>
      </w:r>
    </w:p>
    <w:bookmarkEnd w:id="10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исследований (испытаний)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целью оценки биологического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медицинских изделий</w:t>
            </w:r>
          </w:p>
        </w:tc>
      </w:tr>
    </w:tbl>
    <w:bookmarkStart w:name="z120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</w:t>
      </w:r>
      <w:r>
        <w:br/>
      </w:r>
      <w:r>
        <w:rPr>
          <w:rFonts w:ascii="Times New Roman"/>
          <w:b/>
          <w:i w:val="false"/>
          <w:color w:val="000000"/>
        </w:rPr>
        <w:t>протокола исследований (испытаний) с целью оценки биологического действия медицинского изделия</w:t>
      </w:r>
    </w:p>
    <w:bookmarkEnd w:id="107"/>
    <w:p>
      <w:pPr>
        <w:spacing w:after="0"/>
        <w:ind w:left="0"/>
        <w:jc w:val="both"/>
      </w:pPr>
      <w:bookmarkStart w:name="z121" w:id="108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</w:t>
      </w:r>
    </w:p>
    <w:bookmarkEnd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испытательной лаборатории (центра))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(сведения об аккредитации испытательной лаборатории (центра):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номер, срок действия аккредитации (аттестата аккредитации))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(адрес и номер телефона испытательной лаборатории (центра))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122" w:id="109"/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      УТВЕРЖДАЮ</w:t>
      </w:r>
    </w:p>
    <w:bookmarkEnd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Руководитель испытательной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лаборатории (центра)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________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(подпись) (фамилия,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"__" _______________ 20__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      (дата)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      М.П.</w:t>
      </w:r>
    </w:p>
    <w:bookmarkStart w:name="z123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</w:t>
      </w:r>
      <w:r>
        <w:br/>
      </w:r>
      <w:r>
        <w:rPr>
          <w:rFonts w:ascii="Times New Roman"/>
          <w:b/>
          <w:i w:val="false"/>
          <w:color w:val="000000"/>
        </w:rPr>
        <w:t>исследований (испытаний) с целью оценки биологического действия медицинского изделия № _______</w:t>
      </w:r>
    </w:p>
    <w:bookmarkEnd w:id="110"/>
    <w:p>
      <w:pPr>
        <w:spacing w:after="0"/>
        <w:ind w:left="0"/>
        <w:jc w:val="both"/>
      </w:pPr>
      <w:bookmarkStart w:name="z124" w:id="111"/>
      <w:r>
        <w:rPr>
          <w:rFonts w:ascii="Times New Roman"/>
          <w:b w:val="false"/>
          <w:i w:val="false"/>
          <w:color w:val="000000"/>
          <w:sz w:val="28"/>
        </w:rPr>
        <w:t>
      Сведения о медицинском изделии:</w:t>
      </w:r>
    </w:p>
    <w:bookmarkEnd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(наименование, марка, модель, каталожный номер (при наличии), назначение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область применения)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Материалы медицинского изделия и принадлежностей к нему (при наличии),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контактирующие с организмом человека: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Сведения об образце (образцах) медицинского изделия: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(количество, идентификационные признаки (марка, модель, масса, объем, дата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производства (изготовления), срок годности (срок службы), каталожный номер,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заводской (серийный) номер (номер серии, партии (лота)) и др. (если применимо))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Образец (образцы) медицинского изделия является типовым образцом: ___да ___нет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Сведения о заявителе: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(наименование, место нахождения (адрес юридического лица) – для юридического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лица или фамилия, имя, отчество (при наличии), место жительства – для физического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лица, зарегистрированного в качестве индивидуального предпринимателя)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(контактные данные заявителя (номер телефона, адрес электронной почты))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Сведения о производителе: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(наименование, место нахождения (адрес юридического лица) – для юридического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лица или фамилия, имя, отчество (при наличии), место жительства – для физического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лица, зарегистрированного в качестве индивидуального предпринимателя)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Сведения о производственной площадке (производственных площадках):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– для юридического лица или фамилия, имя, отчество (при наличии) –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для физического лица, зарегистрированного в качестве индивидуального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предпринимателя, адрес места осуществления деятельности)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Основание для проведения исследований (испытаний):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Сведения об отборе образца (образцов) медицинского изделия, дата получения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образца (образцов) медицинского изделия: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Стандарты, на соответствие которым проведены исследования (испытания):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Методы (методики) исследований (испытаний):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Место проведения исследований (испытаний):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Дата начала проведения исследований (испытаний):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"__" __________ 20__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Дата окончания проведения исследований (испытаний):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"__" __________ 20__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Вывод: представленные образцы медицинского изделия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(соответствуют, не соответствуют требованиям – указать нужное)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Представленные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(наименование, копия или подлинник документа – указать нужное, количество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страниц)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Результаты, полученные от заявителя, иных уполномоченных организаций или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внешних поставщиков: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Перечень используемых средств измерения, испытательного оборудования: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Результаты исследований (испытаний):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Таблица № ___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на соответствие которому проведено исследование(испытание) (пункт документа)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показателя и (или) требования документа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исследования (испытания)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исследования (испытания)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проведения исследования (испытания) (если применимо)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Вывод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5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</w:t>
      </w:r>
    </w:p>
    <w:bookmarkEnd w:id="112"/>
    <w:bookmarkStart w:name="z126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С указанием единицы измерения, а также неопределенности измерений (если применимо). Результаты должны однозначно соотноситься с образцом медицинского изделия, для которого они получены.</w:t>
      </w:r>
    </w:p>
    <w:bookmarkEnd w:id="113"/>
    <w:bookmarkStart w:name="z127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Температура, влажность, атмосферное давление и др.</w:t>
      </w:r>
    </w:p>
    <w:bookmarkEnd w:id="114"/>
    <w:p>
      <w:pPr>
        <w:spacing w:after="0"/>
        <w:ind w:left="0"/>
        <w:jc w:val="both"/>
      </w:pPr>
      <w:bookmarkStart w:name="z128" w:id="115"/>
      <w:r>
        <w:rPr>
          <w:rFonts w:ascii="Times New Roman"/>
          <w:b w:val="false"/>
          <w:i w:val="false"/>
          <w:color w:val="000000"/>
          <w:sz w:val="28"/>
        </w:rPr>
        <w:t>
      Специалист испытательной лаборатории (центра)</w:t>
      </w:r>
    </w:p>
    <w:bookmarkEnd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(подпись)             (фамилия, инициалы)</w:t>
      </w:r>
    </w:p>
    <w:bookmarkStart w:name="z129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Приложение. Фотографические изображения общего вида образцов медицинского изделия с принадлежностями, необходимыми для его применения по назначению (при наличии), и их маркировки.</w:t>
      </w:r>
    </w:p>
    <w:bookmarkEnd w:id="116"/>
    <w:bookmarkStart w:name="z130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Примечания: 1. На последнем листе протокола должна быть указана следующая информация: </w:t>
      </w:r>
    </w:p>
    <w:bookmarkEnd w:id="117"/>
    <w:bookmarkStart w:name="z131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"Результаты исследований (испытаний) относятся только к образцам медицинского изделия, прошедшим испытания.</w:t>
      </w:r>
    </w:p>
    <w:bookmarkEnd w:id="118"/>
    <w:bookmarkStart w:name="z132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Полная или частичная перепечатка настоящего протокола без разрешения испытательной лаборатории (центра) запрещается.".</w:t>
      </w:r>
    </w:p>
    <w:bookmarkEnd w:id="119"/>
    <w:bookmarkStart w:name="z133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колонтитуле протокола указывается информация, обеспечивающая уникальную идентификацию протокола, прослеживаемость его составляющих, а также окончание протокола.".</w:t>
      </w:r>
    </w:p>
    <w:bookmarkEnd w:id="12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