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9103" w14:textId="5fe9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миграционной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мая 2022 года № 72.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миграционной политике.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мая 2021 г. № 81 "О составе Консультативного комитета по миграционной политике".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принятия.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г. № 72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Консультативного комитета по миграционной политике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 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Грантович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Консульского департамента Министерства иностранных дел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Аракелян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Рафаел Роландович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контрразведки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Тагуи Арутюновна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международно-правового сотрудничества Министерства юстиции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Вирабян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Евразийского региона Министерства иностранных дел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Мариам Хачиковна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Паспортно-визового управления Полиции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Варшамовна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Миграционной службы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Торосян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Венециковна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Единой социальной службы Министерства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представитель Государственного пограничного комитета Республики Беларусь в Посольстве Республики Беларусь 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Бегун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гражданству и миграции Министерства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Буткевич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Докукина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занятости Министерства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Ляшук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2-го Главного управления Государственного пограничного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Павлюченко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Абулхатин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Махамбетович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труда, социальной защиты и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Оразкызы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Жаумитова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Досымовна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труда Департамента труда и социального партнерства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Сарсембеков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Департамента пограничного контроля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Бектыбекович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пограничного контроля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Тахтанов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Тлеубек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миграционной службы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Маратбаевич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занятости населения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Турсункулов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 Сагындыкович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 Рашидович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Абакова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Белековна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гражданства 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иммиграции Департамента регистрации населения и актов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при Министерстве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Апышев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Мээримбек Бердибекович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защиты прав и интересов граждан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Нурдоолот Сатыбекович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и миграции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Бердибаев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Калыбекович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Службы по противодействию экстремизму и незаконной миграции Министерства внутренних дел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Букалаев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Камчибекович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советник-консул Посольства Кыргызской Республики 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Джумалиев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Нургазы Кайратбекович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Акимовна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пограничного контроля Пограничной службы Государственного комитета национальной безопасности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Кадыралиева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Кымбат Кылычбековна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миграционной политики Управления по вопросам миграции Министерства труда, социального обеспечения и миграции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Керимкулов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Женишбекович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оперуполномоченный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особо важным делам Службы по противодействию экстремизму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незаконной миграции Министерства внутренних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Кудайбердиев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Эсенбекович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внешней миграции при Министерстве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Жыпар Акбаралиевна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вопросам миграции Министерства труда, социального обеспечения и миграции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Рахматулаев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Жалалидин Мамаюсупович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внешней трудовой миграции Главного управления по вопросам миграции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Казьмина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интеграционных проектов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Малькова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Лентошевич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разрешительно-визовой работы Главного управления по вопросам миграции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Седаков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занятости населения и трудовой миграции Министерства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Независимые эксперты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Баштовенко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общественного объединения "Ресурсный центр для пожилых"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Дербишева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Толубаевна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общественного фонда "Инсан-Лейлек"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Коренев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вопросам занятости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Тогизбаева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Айдана Кенбаевна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по вопросам занятости Национальной палаты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Республики Казахстан "Атамекен"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