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7112" w14:textId="5aa7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2022 года №69.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 143: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2. Признать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20 апреля 2021 г. № 64 "Об утверждении состава Консультативного комитета по интеллектуальной собственности".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 69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интеллектуальной собственности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Абгарян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реестра Офиса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Кристине Шаликоевна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о. руководителя Офиса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Мхитарян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Шушик Жораевна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руководителя Офиса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экспертизы изобретений и промышленного дизайна Офиса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Балабуев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 борьбе с экономическими преступлениями криминальной милиции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Гаренкова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Илона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Косовский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Аркадьевич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"Белорусская ассоциация патентных поверенных"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Рябоволов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Гайнанович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Мухитович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Естаевна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Бимаканов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Думанович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Оперативного департамента Агентства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Бапыновна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Шагатаевна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Кезембаев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неторгового оборота Департамента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Автобизнеса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Ассоциации Казахстанского Автобизнеса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Мырзагалиулы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Базарбаевич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криминальной полиции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Ермагамбетович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Еркебуланович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Аблаевич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таможенных операций Департамента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Акжолтоевич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таможенных процедур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Аширходжаев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Эркебек Джумабекович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Нурайым Замирбековна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интеллектуальной собственности Международного делового совета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Майрыков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Сардарбек Токонович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экономики и финансов Международного делового совета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Макилов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Бейшенбекович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и организации следственной деятельности Следственной службы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Мойдинов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 Жанышович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Государственного агентства интеллектуальной собственности и инноваций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Таштанбеков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Бейшенбекович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таможенных процедур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Саодат Калылбековна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интеллектуальной собственности Международного делового совета, директор общества с ограниченной ответственностью "Юридическая фирма "Арте"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малого и среднего предпринимательства "ОПОРА РОССИИ"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инноваций и перспективных исследований Министерства науки и высшего образования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Заурович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Кубышкин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правового регулирования Министерства культуры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корпоративной политики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рекламы и недобросовестной конкуренции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Скрипченко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регулирования Министерства культуры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Независимые эксперты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Евразийского патентного ведомства Евразийской патентной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