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7b37e" w14:textId="487b3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рабочей группы по координации работ по созданию и ведению номенклатуры медицинских изделий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6 декабря 2022 года № 214.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 по координации работ по созданию и ведению номенклатуры медицинских изделий Евразийского экономического союза, утвержденный распоряжением Коллегии Евразийской экономической комиссии от 26 июля 2016 г. № 109,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включить в состав рабочей группы следующих лиц: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Диас Ерболулы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управления развития сотрудничества в сфере предпринимательства Департамента экономической интеграции Министерства торговли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Абалиева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Айнура Имамазановна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лекарственных средств и медицинских изделий при Министерстве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Евразийской экономической комиссии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Малхасян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 Ашотович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информационного обеспечения и унификации электронных документов Департамента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Степаненко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 Геннадьевич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отдела координации работ по созданию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интегрированной информационной системы Департамента информационных технологий;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указать новые должности следующих членов рабочей группы: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Байгазаков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Арстан Асылбекович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специалист управления регистрации медицинских изделий Департамента лекарственных средств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медицинских изделий при Министерстве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Карикеев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 Кенешбекович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сектором по оценке условий производства медицинских изделий Департамента лекарственных средств и медицинских изделий при Министерстве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Маматсаков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Зарыл Маматсакович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сектора по оценке условий производства медицинских изделий Департамента лекарственных средств и медицинских изделий при Министерстве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Шарыпова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Айкерим Мыктыбековна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управления регистрации медицинских изделий Департамента лекарственных средств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медицинских изделий при Министерстве здравоохранения Кыргызской Республики;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исключить из состава рабочей группы Тентимишеву Б.Т. и Шидловскую О.А.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