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23e5" w14:textId="41a2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регулирования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сентября 2022 года № 168.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совершенствованию таможенного регулирования в Евразийском экономическом союзе, утвержденный распоряжением Коллегии Евразийской экономической комиссии от 15 сентября 2020 г. № 125,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Республики Казахстан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Ерикович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Ермухамбет Болатпекович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Султангазиева М.Е. и Сыздыкова М.З.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