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b563" w14:textId="1d3b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определению общих принципов и подходов к установлению ответственности за несоблюдение требований права Евразийского экономического союза в сфере таможенного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 августа 2022 года № 123.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3.1.6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евразийской экономической интеграции до 2025 года, утвержденных Решением Высшего Евразийского экономического совета 11 декабря 2020 г. № 12: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по определению общих принципов и подходов к установлению ответственности за несоблюдение требований права Евразийского экономического союза в сфере таможенного регулирования (далее – рабочая группа) и утвердить ее состав (прилагается).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рабочей группы члена Коллегии (Министра) по таможенному сотрудничеству Евразийской экономической комиссии.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рабочей группы утвердить регламент деятельности рабочей группы.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2022 г. № 123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рабочей группы по определению общих принципов и подходов к установлению ответственности за несоблюдение требований права Евразийского экономического союза в сфере таможенного регулирования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31.01.2023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20.06.2023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23.09.2024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19.08.2025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25.05.2026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Шкляев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Наговицына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Чеславовна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таможенного законодательства и правоприменительной практики Евразийской экономической комиссии (заместитель руководителя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Геворгян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Рафаел Гамлетович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Республики Армения (координатор от Республики Армения)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Агаджанян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Ромео Грайрович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оперуполномоченный Департамента экономической безопасности и противодействия коррупции Службы национальной безопасности Республики Армения</w:t>
            </w:r>
          </w:p>
          <w:bookmarkEnd w:id="10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Арутюнян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Тагуи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международного правового сотрудничества Министерства юстиции Республики Армения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Асеян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Артакович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таможенной политики и законодательного регулирования Евразийского экономического союза Департамента политики доходов и методологии администрирования Министерства финансов Республики Армения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Саргсян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Мурадович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расследованию коррупционных преступлений против интересов государственной службы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Амбарцумян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 Геворгович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третьего управления Главного управления по расследованию экономических преступлений и контрабанды Следственного комитета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Лиана Араратовна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прокурор Управления по преступлениям экономической направленности Генеральной прокуратуры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Шагинян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Асмик Ваграмовна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осуществлению производства относительно нарушений таможенных правил Юридического управления Комитета государственных доходов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Данилович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Григорьевич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таможенного комитета Республики Беларусь (координатор от Республики Беларусь)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Дырман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отдела таможенных расследований Главного управления организации борьбы с контрабандой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Кривошеева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таможенных расследований Главного управления организации борьбы с контрабандой Государственного таможенного комитета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Момотюк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интеграционных процессов Международно-правового управления Государственного таможенного комитета Республики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Статкевич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 Андреевич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начальник отдела интеграционных процессов Международно-правового управления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  <w:bookmarkEnd w:id="19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Каримович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Министерства финансов Республики Казахстан (координатор от Республики Казахстан)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Бимаканов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Думанович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оперуполномоченный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управления Агентства Республики Казахстан по финансовому мониторингу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Миралиева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Мадина Кайратбековна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экспертизы проектов в сфере конкуренции, антимонопольного и таможенного регулирования Департамента экспертизы проектов по международной экономической интеграции Министерства юстиции Республики Казахстан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 Канатович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управления Комитета государственных доходов Министерства финансов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Алимович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следователь по особо важным делам Агентства Республики Казахстан по финансовому мониторингу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Жаниязов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Абибуллаевич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таможенной политики Департамента налоговой и таможенной политики Министерства национальной экономики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Гульсум Танатаровна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Юридического управления Комитета государственных доходов Министерства финансов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Китибаева Алтынай Дынкуаткызы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Департамента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интеграции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Мадияр Алматович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таможенной политики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27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Тыналиев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Кубанычбаевич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таможенной политики Министерства экономики и коммерции Кыргызской Республики (координатор от Кыргызской Республики)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Ыдырысович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прокурор Управления по противодействию коррупции и надзору за исполнением законов Генеральной прокуратуры Кыргызской Республики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Абдылдаев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Берикбай Кооматович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таможенной политики и развития инфраструктуры Министерства экономики и коммерции Кыргызской Республики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Мусаев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Байтик Мусаевич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Следственной службы Министерства внутренних дел Кыргызской Республики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Сабыров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Кубанычбек Сабырович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следственного управления Государственного комитета национальной безопасности Кыргызской Республики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Нази Адилбековна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Управления экономического законодательства Министерства юстиции Кыргызской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Аттокуров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Эркин Жанышевич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оперативно-аналитического отдела Управления по борьбе с контрабандой наркотиков Главного управления по борьбе с контрабандой Государственной таможенной службы при при Кабинете Министров Кыргызской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Тимур Жанарбекович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прокурор Управления по надзору за следствием и оперативно-розыскной деятельностью Генеральной прокуратуры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39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Губайдулин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Галинурович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таможенной службы (координатор от Российской Федерации)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Бормотова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Григорьевна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нормативного обеспечения внешнеэкономической деятельности Департамента развития и регулирования внешнеэкономической деятельности Министерства экономического развития Российской Федерации;</w:t>
            </w:r>
          </w:p>
          <w:bookmarkEnd w:id="43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Доценко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первого департамента СНГ Министерства иностранных дел Российской Федерации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Сухоруков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таможенных расследований и дознания Федеральной таможенной службы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Спицына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таможенного администрирования Департамента таможенной политики и регулирования алкогольного рынка Министерства финансов Российской Федерации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Травин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дознаватель по особо важным делам отдела организации дознания Управления таможенных расследований и дознания Федеральной таможенной службы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Хизева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Андреевна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правового обеспечения международной экономической интеграции Департамента международного права и сотрудничества Министерства юстиции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 Александрович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методологии применения законодательства Управления таможенных расследований и дознания Федеральной таможенной 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Петрович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таможенных расследований и дознания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Ястребова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таможенного законодательства Департамента таможенного законодательства и правоприменительной практики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таможенного законодательства Департамента таможенного законодательства и правоприменительной практики;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