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f32755" w14:textId="ef3275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w:t>
      </w:r>
    </w:p>
    <w:p>
      <w:pPr>
        <w:spacing w:after="0"/>
        <w:ind w:left="0"/>
        <w:jc w:val="both"/>
      </w:pPr>
      <w:r>
        <w:rPr>
          <w:rFonts w:ascii="Times New Roman"/>
          <w:b w:val="false"/>
          <w:i w:val="false"/>
          <w:color w:val="000000"/>
          <w:sz w:val="28"/>
        </w:rPr>
        <w:t>Решение Коллегии Евразийской экономической комиссии от 30 августа 2022 года № 121.</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Решением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w:t>
      </w:r>
      <w:r>
        <w:rPr>
          <w:rFonts w:ascii="Times New Roman"/>
          <w:b/>
          <w:i w:val="false"/>
          <w:color w:val="000000"/>
          <w:sz w:val="28"/>
        </w:rPr>
        <w:t>а:</w:t>
      </w:r>
    </w:p>
    <w:bookmarkEnd w:id="0"/>
    <w:bookmarkStart w:name="z5" w:id="1"/>
    <w:p>
      <w:pPr>
        <w:spacing w:after="0"/>
        <w:ind w:left="0"/>
        <w:jc w:val="both"/>
      </w:pPr>
      <w:r>
        <w:rPr>
          <w:rFonts w:ascii="Times New Roman"/>
          <w:b w:val="false"/>
          <w:i w:val="false"/>
          <w:color w:val="000000"/>
          <w:sz w:val="28"/>
        </w:rPr>
        <w:t>
      1. Утвердить прилагаемые: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"Обеспечение обмена ветеринарными сопроводительными документами (ветеринарными сертификатами), выданными в электронном виде".</w:t>
      </w:r>
    </w:p>
    <w:bookmarkStart w:name="z11" w:id="2"/>
    <w:p>
      <w:pPr>
        <w:spacing w:after="0"/>
        <w:ind w:left="0"/>
        <w:jc w:val="both"/>
      </w:pPr>
      <w:r>
        <w:rPr>
          <w:rFonts w:ascii="Times New Roman"/>
          <w:b w:val="false"/>
          <w:i w:val="false"/>
          <w:color w:val="000000"/>
          <w:sz w:val="28"/>
        </w:rPr>
        <w:t>
      2. Настоящее Решение вступает в силу по истечении 30 календарных дней с даты его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Мясникович</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августа 2022 г. № 121</w:t>
            </w:r>
          </w:p>
        </w:tc>
      </w:tr>
    </w:tbl>
    <w:bookmarkStart w:name="z14" w:id="3"/>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w:t>
      </w:r>
    </w:p>
    <w:bookmarkEnd w:id="3"/>
    <w:p>
      <w:pPr>
        <w:spacing w:after="0"/>
        <w:ind w:left="0"/>
        <w:jc w:val="both"/>
      </w:pPr>
      <w:r>
        <w:rPr>
          <w:rFonts w:ascii="Times New Roman"/>
          <w:b w:val="false"/>
          <w:i w:val="false"/>
          <w:color w:val="ff0000"/>
          <w:sz w:val="28"/>
        </w:rPr>
        <w:t xml:space="preserve">
      Сноска. Правила - в редакции решения Коллегии Евразийской экономической комиссии от 26.11.2025 </w:t>
      </w:r>
      <w:r>
        <w:rPr>
          <w:rFonts w:ascii="Times New Roman"/>
          <w:b w:val="false"/>
          <w:i w:val="false"/>
          <w:color w:val="ff0000"/>
          <w:sz w:val="28"/>
        </w:rPr>
        <w:t>№ 112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3537" w:id="4"/>
    <w:p>
      <w:pPr>
        <w:spacing w:after="0"/>
        <w:ind w:left="0"/>
        <w:jc w:val="left"/>
      </w:pPr>
      <w:r>
        <w:rPr>
          <w:rFonts w:ascii="Times New Roman"/>
          <w:b/>
          <w:i w:val="false"/>
          <w:color w:val="000000"/>
        </w:rPr>
        <w:t xml:space="preserve"> I. Общие положения</w:t>
      </w:r>
    </w:p>
    <w:bookmarkEnd w:id="4"/>
    <w:bookmarkStart w:name="z3538" w:id="5"/>
    <w:p>
      <w:pPr>
        <w:spacing w:after="0"/>
        <w:ind w:left="0"/>
        <w:jc w:val="both"/>
      </w:pPr>
      <w:r>
        <w:rPr>
          <w:rFonts w:ascii="Times New Roman"/>
          <w:b w:val="false"/>
          <w:i w:val="false"/>
          <w:color w:val="000000"/>
          <w:sz w:val="28"/>
        </w:rPr>
        <w:t>
      1. Настоящие Правила разработаны в соответствии со следующими международными договорами и актами, составляющими право Евразийского экономического союза (далее – Союз):</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 (далее – Договор);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17 ноября 2015 г. № 155 "О единой системе нормативно-справочной информации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августа 2019 г. № 131 "Об утверждении Правил реализации общих процессов в сфере информационного обеспечения применения ветеринарно-санитарных мер";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22 апреля 2025 г. № 38 "О единых формах ветеринарных сертификатов".</w:t>
      </w:r>
    </w:p>
    <w:bookmarkStart w:name="z3550" w:id="6"/>
    <w:p>
      <w:pPr>
        <w:spacing w:after="0"/>
        <w:ind w:left="0"/>
        <w:jc w:val="left"/>
      </w:pPr>
      <w:r>
        <w:rPr>
          <w:rFonts w:ascii="Times New Roman"/>
          <w:b/>
          <w:i w:val="false"/>
          <w:color w:val="000000"/>
        </w:rPr>
        <w:t xml:space="preserve"> II. Область применения</w:t>
      </w:r>
    </w:p>
    <w:bookmarkEnd w:id="6"/>
    <w:bookmarkStart w:name="z3551" w:id="7"/>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"Обеспечение обмена ветеринарными сопроводительными документами (ветеринарными сертификатами), выданными в электронном виде" (далее – общий процесс), включая описание процедур, выполняемых в рамках этого общего процесса.</w:t>
      </w:r>
    </w:p>
    <w:bookmarkEnd w:id="7"/>
    <w:bookmarkStart w:name="z3552" w:id="8"/>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8"/>
    <w:bookmarkStart w:name="z3553" w:id="9"/>
    <w:p>
      <w:pPr>
        <w:spacing w:after="0"/>
        <w:ind w:left="0"/>
        <w:jc w:val="left"/>
      </w:pPr>
      <w:r>
        <w:rPr>
          <w:rFonts w:ascii="Times New Roman"/>
          <w:b/>
          <w:i w:val="false"/>
          <w:color w:val="000000"/>
        </w:rPr>
        <w:t xml:space="preserve"> III. Основные понятия</w:t>
      </w:r>
    </w:p>
    <w:bookmarkEnd w:id="9"/>
    <w:bookmarkStart w:name="z3554" w:id="10"/>
    <w:p>
      <w:pPr>
        <w:spacing w:after="0"/>
        <w:ind w:left="0"/>
        <w:jc w:val="both"/>
      </w:pPr>
      <w:r>
        <w:rPr>
          <w:rFonts w:ascii="Times New Roman"/>
          <w:b w:val="false"/>
          <w:i w:val="false"/>
          <w:color w:val="000000"/>
          <w:sz w:val="28"/>
        </w:rPr>
        <w:t>
      4. Для целей настоящих Правил понятие "национальный информационный ресурс" означает информационный ресурс, который формирует и ведет уполномоченный орган государства-члена, содержащий сведения о ветеринарных сертификатах, сопровождающих перемещаемые в государства-члены подконтрольные товары.</w:t>
      </w:r>
    </w:p>
    <w:bookmarkEnd w:id="10"/>
    <w:bookmarkStart w:name="z3555" w:id="11"/>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1"/>
    <w:bookmarkStart w:name="z3556" w:id="12"/>
    <w:p>
      <w:pPr>
        <w:spacing w:after="0"/>
        <w:ind w:left="0"/>
        <w:jc w:val="both"/>
      </w:pPr>
      <w:r>
        <w:rPr>
          <w:rFonts w:ascii="Times New Roman"/>
          <w:b w:val="false"/>
          <w:i w:val="false"/>
          <w:color w:val="000000"/>
          <w:sz w:val="28"/>
        </w:rPr>
        <w:t xml:space="preserve">
      Понятие "реестр нормативно-справочной информации Евразийского экономического союза" (далее – реестр НСИ), используемое в настоящих Правилах, применяется в значении, определенном в </w:t>
      </w:r>
      <w:r>
        <w:rPr>
          <w:rFonts w:ascii="Times New Roman"/>
          <w:b w:val="false"/>
          <w:i w:val="false"/>
          <w:color w:val="000000"/>
          <w:sz w:val="28"/>
        </w:rPr>
        <w:t>Решении</w:t>
      </w:r>
      <w:r>
        <w:rPr>
          <w:rFonts w:ascii="Times New Roman"/>
          <w:b w:val="false"/>
          <w:i w:val="false"/>
          <w:color w:val="000000"/>
          <w:sz w:val="28"/>
        </w:rPr>
        <w:t xml:space="preserve"> Коллегии Евразийской экономической комиссии от 17 ноября 2015 г. № 155 "О единой системе нормативно-справочной информации Евразийского экономического союза".</w:t>
      </w:r>
    </w:p>
    <w:bookmarkEnd w:id="12"/>
    <w:bookmarkStart w:name="z3557" w:id="13"/>
    <w:p>
      <w:pPr>
        <w:spacing w:after="0"/>
        <w:ind w:left="0"/>
        <w:jc w:val="both"/>
      </w:pPr>
      <w:r>
        <w:rPr>
          <w:rFonts w:ascii="Times New Roman"/>
          <w:b w:val="false"/>
          <w:i w:val="false"/>
          <w:color w:val="000000"/>
          <w:sz w:val="28"/>
        </w:rPr>
        <w:t>
      Понятия "государство-член" и "Комиссия", используемые в настоящих Правилах, применяются в значениях, определенных Договором.</w:t>
      </w:r>
    </w:p>
    <w:bookmarkEnd w:id="13"/>
    <w:bookmarkStart w:name="z3558" w:id="14"/>
    <w:p>
      <w:pPr>
        <w:spacing w:after="0"/>
        <w:ind w:left="0"/>
        <w:jc w:val="both"/>
      </w:pPr>
      <w:r>
        <w:rPr>
          <w:rFonts w:ascii="Times New Roman"/>
          <w:b w:val="false"/>
          <w:i w:val="false"/>
          <w:color w:val="000000"/>
          <w:sz w:val="28"/>
        </w:rPr>
        <w:t xml:space="preserve">
      Понятия "уполномоченный орган", "государство места назначения", "государство места отправления", "государство промежуточной транспортировки", "подконтрольные товары" и иные понятия, используемые в настоящих Правилах, применяются в значениях, определенных </w:t>
      </w:r>
      <w:r>
        <w:rPr>
          <w:rFonts w:ascii="Times New Roman"/>
          <w:b w:val="false"/>
          <w:i w:val="false"/>
          <w:color w:val="000000"/>
          <w:sz w:val="28"/>
        </w:rPr>
        <w:t>Решением</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 и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августа 2019 г. № 131 "Об утверждении Правил реализации общих процессов в сфере информационного обеспечения применения ветеринарно-санитарных мер".</w:t>
      </w:r>
    </w:p>
    <w:bookmarkEnd w:id="14"/>
    <w:bookmarkStart w:name="z3559" w:id="15"/>
    <w:p>
      <w:pPr>
        <w:spacing w:after="0"/>
        <w:ind w:left="0"/>
        <w:jc w:val="left"/>
      </w:pPr>
      <w:r>
        <w:rPr>
          <w:rFonts w:ascii="Times New Roman"/>
          <w:b/>
          <w:i w:val="false"/>
          <w:color w:val="000000"/>
        </w:rPr>
        <w:t xml:space="preserve"> IV. Основные сведения об общем процессе</w:t>
      </w:r>
    </w:p>
    <w:bookmarkEnd w:id="15"/>
    <w:bookmarkStart w:name="z3560" w:id="16"/>
    <w:p>
      <w:pPr>
        <w:spacing w:after="0"/>
        <w:ind w:left="0"/>
        <w:jc w:val="both"/>
      </w:pPr>
      <w:r>
        <w:rPr>
          <w:rFonts w:ascii="Times New Roman"/>
          <w:b w:val="false"/>
          <w:i w:val="false"/>
          <w:color w:val="000000"/>
          <w:sz w:val="28"/>
        </w:rPr>
        <w:t>
      5. Полное наименование общего процесса: "Обеспечение обмена ветеринарными сопроводительными документами (ветеринарными сертификатами), выданными в электронном виде".</w:t>
      </w:r>
    </w:p>
    <w:bookmarkEnd w:id="16"/>
    <w:bookmarkStart w:name="z3561" w:id="17"/>
    <w:p>
      <w:pPr>
        <w:spacing w:after="0"/>
        <w:ind w:left="0"/>
        <w:jc w:val="both"/>
      </w:pPr>
      <w:r>
        <w:rPr>
          <w:rFonts w:ascii="Times New Roman"/>
          <w:b w:val="false"/>
          <w:i w:val="false"/>
          <w:color w:val="000000"/>
          <w:sz w:val="28"/>
        </w:rPr>
        <w:t>
      6. Кодовое обозначение общего процесса: P.SS.03, версия 1.1.0.</w:t>
      </w:r>
    </w:p>
    <w:bookmarkEnd w:id="17"/>
    <w:bookmarkStart w:name="z3562" w:id="18"/>
    <w:p>
      <w:pPr>
        <w:spacing w:after="0"/>
        <w:ind w:left="0"/>
        <w:jc w:val="left"/>
      </w:pPr>
      <w:r>
        <w:rPr>
          <w:rFonts w:ascii="Times New Roman"/>
          <w:b/>
          <w:i w:val="false"/>
          <w:color w:val="000000"/>
        </w:rPr>
        <w:t xml:space="preserve"> 1. Цели и задачи общего процесса</w:t>
      </w:r>
    </w:p>
    <w:bookmarkEnd w:id="18"/>
    <w:bookmarkStart w:name="z3563" w:id="19"/>
    <w:p>
      <w:pPr>
        <w:spacing w:after="0"/>
        <w:ind w:left="0"/>
        <w:jc w:val="both"/>
      </w:pPr>
      <w:r>
        <w:rPr>
          <w:rFonts w:ascii="Times New Roman"/>
          <w:b w:val="false"/>
          <w:i w:val="false"/>
          <w:color w:val="000000"/>
          <w:sz w:val="28"/>
        </w:rPr>
        <w:t>
      7. Целями реализации общего процесса являются:</w:t>
      </w:r>
    </w:p>
    <w:bookmarkEnd w:id="19"/>
    <w:bookmarkStart w:name="z3564" w:id="20"/>
    <w:p>
      <w:pPr>
        <w:spacing w:after="0"/>
        <w:ind w:left="0"/>
        <w:jc w:val="both"/>
      </w:pPr>
      <w:r>
        <w:rPr>
          <w:rFonts w:ascii="Times New Roman"/>
          <w:b w:val="false"/>
          <w:i w:val="false"/>
          <w:color w:val="000000"/>
          <w:sz w:val="28"/>
        </w:rPr>
        <w:t>
      1) повышение эффективности проведения ветеринарного контроля (надзора) путем применения мер по недопущению распространения на таможенной территории Союза возбудителей заразных болезней животных, в том числе общих для человека и животных, и товаров (продукции) животного происхождения, не соответствующих единым ветеринарным (ветеринарно-санитарным) требованиям;</w:t>
      </w:r>
    </w:p>
    <w:bookmarkEnd w:id="20"/>
    <w:bookmarkStart w:name="z3565" w:id="21"/>
    <w:p>
      <w:pPr>
        <w:spacing w:after="0"/>
        <w:ind w:left="0"/>
        <w:jc w:val="both"/>
      </w:pPr>
      <w:r>
        <w:rPr>
          <w:rFonts w:ascii="Times New Roman"/>
          <w:b w:val="false"/>
          <w:i w:val="false"/>
          <w:color w:val="000000"/>
          <w:sz w:val="28"/>
        </w:rPr>
        <w:t>
      2) обеспечение транспарентности применения ветеринарно-санитарных мер и прослеживаемости подконтрольных товаров при их производстве, транспортировке, реализации на территории государств-членов.</w:t>
      </w:r>
    </w:p>
    <w:bookmarkEnd w:id="21"/>
    <w:bookmarkStart w:name="z3566" w:id="22"/>
    <w:p>
      <w:pPr>
        <w:spacing w:after="0"/>
        <w:ind w:left="0"/>
        <w:jc w:val="both"/>
      </w:pPr>
      <w:r>
        <w:rPr>
          <w:rFonts w:ascii="Times New Roman"/>
          <w:b w:val="false"/>
          <w:i w:val="false"/>
          <w:color w:val="000000"/>
          <w:sz w:val="28"/>
        </w:rPr>
        <w:t>
      8. Для достижения целей общего процесса необходимо решить следующие задачи:</w:t>
      </w:r>
    </w:p>
    <w:bookmarkEnd w:id="22"/>
    <w:bookmarkStart w:name="z3567" w:id="23"/>
    <w:p>
      <w:pPr>
        <w:spacing w:after="0"/>
        <w:ind w:left="0"/>
        <w:jc w:val="both"/>
      </w:pPr>
      <w:r>
        <w:rPr>
          <w:rFonts w:ascii="Times New Roman"/>
          <w:b w:val="false"/>
          <w:i w:val="false"/>
          <w:color w:val="000000"/>
          <w:sz w:val="28"/>
        </w:rPr>
        <w:t>
      а) обеспечить оперативный информационный обмен между уполномоченными органами:</w:t>
      </w:r>
    </w:p>
    <w:bookmarkEnd w:id="23"/>
    <w:bookmarkStart w:name="z3568" w:id="24"/>
    <w:p>
      <w:pPr>
        <w:spacing w:after="0"/>
        <w:ind w:left="0"/>
        <w:jc w:val="both"/>
      </w:pPr>
      <w:r>
        <w:rPr>
          <w:rFonts w:ascii="Times New Roman"/>
          <w:b w:val="false"/>
          <w:i w:val="false"/>
          <w:color w:val="000000"/>
          <w:sz w:val="28"/>
        </w:rPr>
        <w:t>
      сведениями о выданном (в том числе на замену) ветеринарном сертификате, сопровождающем перемещаемый в государство места назначения подконтрольный товар (далее – сведения о выданном ветеринарном сертификате), и уведомлениями о смене статуса ветеринарного сертификата в случае его аннулирования (далее – уведомление об аннулировании ветеринарного сертификата);</w:t>
      </w:r>
    </w:p>
    <w:bookmarkEnd w:id="24"/>
    <w:bookmarkStart w:name="z3569" w:id="25"/>
    <w:p>
      <w:pPr>
        <w:spacing w:after="0"/>
        <w:ind w:left="0"/>
        <w:jc w:val="both"/>
      </w:pPr>
      <w:r>
        <w:rPr>
          <w:rFonts w:ascii="Times New Roman"/>
          <w:b w:val="false"/>
          <w:i w:val="false"/>
          <w:color w:val="000000"/>
          <w:sz w:val="28"/>
        </w:rPr>
        <w:t>
      уведомлениями об изъятии ветеринарного сертификата в пути следования (далее – уведомление об изъятии ветеринарного сертификата);</w:t>
      </w:r>
    </w:p>
    <w:bookmarkEnd w:id="25"/>
    <w:bookmarkStart w:name="z3570" w:id="26"/>
    <w:p>
      <w:pPr>
        <w:spacing w:after="0"/>
        <w:ind w:left="0"/>
        <w:jc w:val="both"/>
      </w:pPr>
      <w:r>
        <w:rPr>
          <w:rFonts w:ascii="Times New Roman"/>
          <w:b w:val="false"/>
          <w:i w:val="false"/>
          <w:color w:val="000000"/>
          <w:sz w:val="28"/>
        </w:rPr>
        <w:t>
      сведениями о проведении ветеринарного осмотра подконтрольного товара в пути следования (далее – сведения о ветеринарном осмотре);</w:t>
      </w:r>
    </w:p>
    <w:bookmarkEnd w:id="26"/>
    <w:bookmarkStart w:name="z3571" w:id="27"/>
    <w:p>
      <w:pPr>
        <w:spacing w:after="0"/>
        <w:ind w:left="0"/>
        <w:jc w:val="both"/>
      </w:pPr>
      <w:r>
        <w:rPr>
          <w:rFonts w:ascii="Times New Roman"/>
          <w:b w:val="false"/>
          <w:i w:val="false"/>
          <w:color w:val="000000"/>
          <w:sz w:val="28"/>
        </w:rPr>
        <w:t>
      уведомлениями о смене статуса ветеринарного сертификата в случае его погашения на месте назначения (далее – уведомление о погашении ветеринарного сертификата);</w:t>
      </w:r>
    </w:p>
    <w:bookmarkEnd w:id="27"/>
    <w:bookmarkStart w:name="z3572" w:id="28"/>
    <w:p>
      <w:pPr>
        <w:spacing w:after="0"/>
        <w:ind w:left="0"/>
        <w:jc w:val="both"/>
      </w:pPr>
      <w:r>
        <w:rPr>
          <w:rFonts w:ascii="Times New Roman"/>
          <w:b w:val="false"/>
          <w:i w:val="false"/>
          <w:color w:val="000000"/>
          <w:sz w:val="28"/>
        </w:rPr>
        <w:t>
      сведениями о случаях приостановления движения подконтрольного товара в пути следования, их причинах и принятых мерах (далее – сведения о приостановлении движения товара);</w:t>
      </w:r>
    </w:p>
    <w:bookmarkEnd w:id="28"/>
    <w:bookmarkStart w:name="z3573" w:id="29"/>
    <w:p>
      <w:pPr>
        <w:spacing w:after="0"/>
        <w:ind w:left="0"/>
        <w:jc w:val="both"/>
      </w:pPr>
      <w:r>
        <w:rPr>
          <w:rFonts w:ascii="Times New Roman"/>
          <w:b w:val="false"/>
          <w:i w:val="false"/>
          <w:color w:val="000000"/>
          <w:sz w:val="28"/>
        </w:rPr>
        <w:t>
      б) обеспечить представление сведений о ветеринарных сертификатах по запросу от уполномоченного органа другого государства-члена;</w:t>
      </w:r>
    </w:p>
    <w:bookmarkEnd w:id="29"/>
    <w:bookmarkStart w:name="z3574" w:id="30"/>
    <w:p>
      <w:pPr>
        <w:spacing w:after="0"/>
        <w:ind w:left="0"/>
        <w:jc w:val="both"/>
      </w:pPr>
      <w:r>
        <w:rPr>
          <w:rFonts w:ascii="Times New Roman"/>
          <w:b w:val="false"/>
          <w:i w:val="false"/>
          <w:color w:val="000000"/>
          <w:sz w:val="28"/>
        </w:rPr>
        <w:t>
      в) обеспечить представление уполномоченными органами в Комиссию по запросу обобщенных сведений о выданных ветеринарных сертификатах, в том числе о нарушениях, выявленных при проведении ветеринарного контроля (надзора) (далее – обобщенные сведения о ветеринарных сертификатах);</w:t>
      </w:r>
    </w:p>
    <w:bookmarkEnd w:id="30"/>
    <w:bookmarkStart w:name="z3575" w:id="31"/>
    <w:p>
      <w:pPr>
        <w:spacing w:after="0"/>
        <w:ind w:left="0"/>
        <w:jc w:val="both"/>
      </w:pPr>
      <w:r>
        <w:rPr>
          <w:rFonts w:ascii="Times New Roman"/>
          <w:b w:val="false"/>
          <w:i w:val="false"/>
          <w:color w:val="000000"/>
          <w:sz w:val="28"/>
        </w:rPr>
        <w:t>
      г) разработать, гармонизировать и актуализировать перечни, классификаторы и справочники, применяемые в настоящий момент уполномоченными органами и необходимые для обмена сведениями о ветеринарных сертификатах и приостановлении движения товаров, а также разработать их электронные формы.</w:t>
      </w:r>
    </w:p>
    <w:bookmarkEnd w:id="31"/>
    <w:bookmarkStart w:name="z3576" w:id="32"/>
    <w:p>
      <w:pPr>
        <w:spacing w:after="0"/>
        <w:ind w:left="0"/>
        <w:jc w:val="left"/>
      </w:pPr>
      <w:r>
        <w:rPr>
          <w:rFonts w:ascii="Times New Roman"/>
          <w:b/>
          <w:i w:val="false"/>
          <w:color w:val="000000"/>
        </w:rPr>
        <w:t xml:space="preserve"> 2. Участники общего процесса</w:t>
      </w:r>
    </w:p>
    <w:bookmarkEnd w:id="32"/>
    <w:bookmarkStart w:name="z3577" w:id="33"/>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3579" w:id="34"/>
    <w:p>
      <w:pPr>
        <w:spacing w:after="0"/>
        <w:ind w:left="0"/>
        <w:jc w:val="left"/>
      </w:pPr>
      <w:r>
        <w:rPr>
          <w:rFonts w:ascii="Times New Roman"/>
          <w:b/>
          <w:i w:val="false"/>
          <w:color w:val="000000"/>
        </w:rPr>
        <w:t xml:space="preserve"> Перечень участников общего процесса</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0" w:id="35"/>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4" w:id="3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8" w:id="37"/>
          <w:p>
            <w:pPr>
              <w:spacing w:after="20"/>
              <w:ind w:left="20"/>
              <w:jc w:val="both"/>
            </w:pPr>
            <w:r>
              <w:rPr>
                <w:rFonts w:ascii="Times New Roman"/>
                <w:b w:val="false"/>
                <w:i w:val="false"/>
                <w:color w:val="000000"/>
                <w:sz w:val="20"/>
              </w:rPr>
              <w:t>
</w:t>
            </w:r>
            <w:r>
              <w:rPr>
                <w:rFonts w:ascii="Times New Roman"/>
                <w:b w:val="false"/>
                <w:i w:val="false"/>
                <w:color w:val="000000"/>
                <w:sz w:val="20"/>
              </w:rPr>
              <w:t>P.ACT.001</w:t>
            </w:r>
          </w:p>
          <w:bookmarkEnd w:id="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Союза, который осуществляет запрос и получение обобщенных сведений о ветеринарных сертификатах от уполномоченного органа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2" w:id="38"/>
          <w:p>
            <w:pPr>
              <w:spacing w:after="20"/>
              <w:ind w:left="20"/>
              <w:jc w:val="both"/>
            </w:pPr>
            <w:r>
              <w:rPr>
                <w:rFonts w:ascii="Times New Roman"/>
                <w:b w:val="false"/>
                <w:i w:val="false"/>
                <w:color w:val="000000"/>
                <w:sz w:val="20"/>
              </w:rPr>
              <w:t>
</w:t>
            </w:r>
            <w:r>
              <w:rPr>
                <w:rFonts w:ascii="Times New Roman"/>
                <w:b w:val="false"/>
                <w:i w:val="false"/>
                <w:color w:val="000000"/>
                <w:sz w:val="20"/>
              </w:rPr>
              <w:t>P.SS.03.ACT.001</w:t>
            </w:r>
          </w:p>
          <w:bookmarkEnd w:id="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4" w:id="39"/>
          <w:p>
            <w:pPr>
              <w:spacing w:after="20"/>
              <w:ind w:left="20"/>
              <w:jc w:val="both"/>
            </w:pPr>
            <w:r>
              <w:rPr>
                <w:rFonts w:ascii="Times New Roman"/>
                <w:b w:val="false"/>
                <w:i w:val="false"/>
                <w:color w:val="000000"/>
                <w:sz w:val="20"/>
              </w:rPr>
              <w:t xml:space="preserve">
уполномоченный орган, который осуществляет: </w:t>
            </w:r>
          </w:p>
          <w:bookmarkEnd w:id="39"/>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ведение национального информационного ресурса;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представление сведений о выданном ветеринарном сертификате в уполномоченный орган государства места назначения и уполномоченный орган государства промежуточной транспортировки;</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направление уведомления об аннулировании ветеринарного сертификата в уполномоченный орган государства места назначения и уполномоченный орган государства промежуточной транспортировки;</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уведомления об изъятии ветеринарного сертификата от уполномоченного органа государства промежуточной транспортировки;</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сведений о ветеринарном осмотре от уполномоченного органа государства промежуточной транспортировки;</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уведомления о погашении ветеринарного сертификата от уполномоченного органа государства места назначения;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сведений о приостановлении движения товара от уполномоченного органа государства промежуточной транспортировки;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представление сведений о ветеринарных сертификатах в уполномоченный орган государства промежуточной транспортировки и уполномоченный орган государства места назначения по запросу;</w:t>
            </w:r>
          </w:p>
          <w:p>
            <w:pPr>
              <w:spacing w:after="20"/>
              <w:ind w:left="20"/>
              <w:jc w:val="both"/>
            </w:pPr>
            <w:r>
              <w:rPr>
                <w:rFonts w:ascii="Times New Roman"/>
                <w:b w:val="false"/>
                <w:i w:val="false"/>
                <w:color w:val="000000"/>
                <w:sz w:val="20"/>
              </w:rPr>
              <w:t>
представление обобщенных сведений о ветеринарных сертификатах в Комиссию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5" w:id="40"/>
          <w:p>
            <w:pPr>
              <w:spacing w:after="20"/>
              <w:ind w:left="20"/>
              <w:jc w:val="both"/>
            </w:pPr>
            <w:r>
              <w:rPr>
                <w:rFonts w:ascii="Times New Roman"/>
                <w:b w:val="false"/>
                <w:i w:val="false"/>
                <w:color w:val="000000"/>
                <w:sz w:val="20"/>
              </w:rPr>
              <w:t>
</w:t>
            </w:r>
            <w:r>
              <w:rPr>
                <w:rFonts w:ascii="Times New Roman"/>
                <w:b w:val="false"/>
                <w:i w:val="false"/>
                <w:color w:val="000000"/>
                <w:sz w:val="20"/>
              </w:rPr>
              <w:t>P.SS.03.ACT.002</w:t>
            </w:r>
          </w:p>
          <w:bookmarkEnd w:id="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назначения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7" w:id="41"/>
          <w:p>
            <w:pPr>
              <w:spacing w:after="20"/>
              <w:ind w:left="20"/>
              <w:jc w:val="both"/>
            </w:pPr>
            <w:r>
              <w:rPr>
                <w:rFonts w:ascii="Times New Roman"/>
                <w:b w:val="false"/>
                <w:i w:val="false"/>
                <w:color w:val="000000"/>
                <w:sz w:val="20"/>
              </w:rPr>
              <w:t xml:space="preserve">
уполномоченный орган, который осуществляет: </w:t>
            </w:r>
          </w:p>
          <w:bookmarkEnd w:id="41"/>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ведение национального информационного ресурса;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сведений о выданном ветеринарном сертификате от уполномоченного органа государства места отправления;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уведомления об аннулировании ветеринарного сертификата от уполномоченного органа государства места отправления;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уведомления об изъятии ветеринарного сертификата от уполномоченного органа государства промежуточной транспортировки;</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сведений о ветеринарном осмотре от уполномоченного органа государства промежуточной транспортировки;</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направление уведомления о погашении ветеринарного сертификата в уполномоченный орган государства места отправления и уполномоченный орган государства промежуточной транспортировки;</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сведений о приостановлении движения товара от уполномоченного органа государства промежуточной транспортировки;</w:t>
            </w:r>
          </w:p>
          <w:p>
            <w:pPr>
              <w:spacing w:after="20"/>
              <w:ind w:left="20"/>
              <w:jc w:val="both"/>
            </w:pPr>
            <w:r>
              <w:rPr>
                <w:rFonts w:ascii="Times New Roman"/>
                <w:b w:val="false"/>
                <w:i w:val="false"/>
                <w:color w:val="000000"/>
                <w:sz w:val="20"/>
              </w:rPr>
              <w:t>
запрос и получение сведений о ветеринарных сертификатах от уполномоченного органа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7" w:id="42"/>
          <w:p>
            <w:pPr>
              <w:spacing w:after="20"/>
              <w:ind w:left="20"/>
              <w:jc w:val="both"/>
            </w:pPr>
            <w:r>
              <w:rPr>
                <w:rFonts w:ascii="Times New Roman"/>
                <w:b w:val="false"/>
                <w:i w:val="false"/>
                <w:color w:val="000000"/>
                <w:sz w:val="20"/>
              </w:rPr>
              <w:t>
</w:t>
            </w:r>
            <w:r>
              <w:rPr>
                <w:rFonts w:ascii="Times New Roman"/>
                <w:b w:val="false"/>
                <w:i w:val="false"/>
                <w:color w:val="000000"/>
                <w:sz w:val="20"/>
              </w:rPr>
              <w:t>P.SS.03.ACT.003</w:t>
            </w:r>
          </w:p>
          <w:bookmarkEnd w:id="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9" w:id="43"/>
          <w:p>
            <w:pPr>
              <w:spacing w:after="20"/>
              <w:ind w:left="20"/>
              <w:jc w:val="both"/>
            </w:pPr>
            <w:r>
              <w:rPr>
                <w:rFonts w:ascii="Times New Roman"/>
                <w:b w:val="false"/>
                <w:i w:val="false"/>
                <w:color w:val="000000"/>
                <w:sz w:val="20"/>
              </w:rPr>
              <w:t xml:space="preserve">
уполномоченный орган, который осуществляет: </w:t>
            </w:r>
          </w:p>
          <w:bookmarkEnd w:id="43"/>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ведение национального информационного ресурса;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сведений о выданном ветеринарном сертификате от уполномоченного органа государства места отправления;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уведомления об аннулировании ветеринарного сертификата от уполномоченного органа государства места отправления;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направление уведомления об изъятии ветеринарного сертификата в уполномоченный орган государства места отправления, уполномоченный орган государства места назначения и уведомляемый уполномоченный орган государства промежуточной транспортировки;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представление сведений о ветеринарном осмотре в уполномоченный орган государства места отправления, уполномоченный орган государства места назначения и уведомляемый уполномоченный орган государства промежуточной транспортировки;</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уведомления о погашении ветеринарного сертификата от уполномоченного органа государства места назначения;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представление сведений о приостановлении движения товара в уполномоченный орган государства места отправления, уполномоченный орган государства места назначения и уведомляемый уполномоченный орган государства промежуточной транспортировки;</w:t>
            </w:r>
          </w:p>
          <w:p>
            <w:pPr>
              <w:spacing w:after="20"/>
              <w:ind w:left="20"/>
              <w:jc w:val="both"/>
            </w:pPr>
            <w:r>
              <w:rPr>
                <w:rFonts w:ascii="Times New Roman"/>
                <w:b w:val="false"/>
                <w:i w:val="false"/>
                <w:color w:val="000000"/>
                <w:sz w:val="20"/>
              </w:rPr>
              <w:t>
запрос и получение сведений о ветеринарных сертификатах от уполномоченного органа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9" w:id="44"/>
          <w:p>
            <w:pPr>
              <w:spacing w:after="20"/>
              <w:ind w:left="20"/>
              <w:jc w:val="both"/>
            </w:pPr>
            <w:r>
              <w:rPr>
                <w:rFonts w:ascii="Times New Roman"/>
                <w:b w:val="false"/>
                <w:i w:val="false"/>
                <w:color w:val="000000"/>
                <w:sz w:val="20"/>
              </w:rPr>
              <w:t>
</w:t>
            </w:r>
            <w:r>
              <w:rPr>
                <w:rFonts w:ascii="Times New Roman"/>
                <w:b w:val="false"/>
                <w:i w:val="false"/>
                <w:color w:val="000000"/>
                <w:sz w:val="20"/>
              </w:rPr>
              <w:t>P.SS.03.ACT.004</w:t>
            </w:r>
          </w:p>
          <w:bookmarkEnd w:id="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 государства промежуточной транспортировки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1" w:id="45"/>
          <w:p>
            <w:pPr>
              <w:spacing w:after="20"/>
              <w:ind w:left="20"/>
              <w:jc w:val="both"/>
            </w:pPr>
            <w:r>
              <w:rPr>
                <w:rFonts w:ascii="Times New Roman"/>
                <w:b w:val="false"/>
                <w:i w:val="false"/>
                <w:color w:val="000000"/>
                <w:sz w:val="20"/>
              </w:rPr>
              <w:t>
уполномоченный орган, который осуществляет:</w:t>
            </w:r>
          </w:p>
          <w:bookmarkEnd w:id="45"/>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ведение национального информационного ресурса;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уведомления об изъятии ветеринарного сертификата от уполномоченного органа государства промежуточной транспортировки;</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сведений о ветеринарном осмотре от уполномоченного органа государства промежуточной транспортировки;</w:t>
            </w:r>
          </w:p>
          <w:p>
            <w:pPr>
              <w:spacing w:after="20"/>
              <w:ind w:left="20"/>
              <w:jc w:val="both"/>
            </w:pPr>
            <w:r>
              <w:rPr>
                <w:rFonts w:ascii="Times New Roman"/>
                <w:b w:val="false"/>
                <w:i w:val="false"/>
                <w:color w:val="000000"/>
                <w:sz w:val="20"/>
              </w:rPr>
              <w:t>
получение сведений о приостановлении движения товара от уполномоченного органа государства промежуточной транспортировки</w:t>
            </w:r>
          </w:p>
        </w:tc>
      </w:tr>
    </w:tbl>
    <w:bookmarkStart w:name="z3637" w:id="46"/>
    <w:p>
      <w:pPr>
        <w:spacing w:after="0"/>
        <w:ind w:left="0"/>
        <w:jc w:val="left"/>
      </w:pPr>
      <w:r>
        <w:rPr>
          <w:rFonts w:ascii="Times New Roman"/>
          <w:b/>
          <w:i w:val="false"/>
          <w:color w:val="000000"/>
        </w:rPr>
        <w:t xml:space="preserve"> 3. Структура общего процесса</w:t>
      </w:r>
    </w:p>
    <w:bookmarkEnd w:id="46"/>
    <w:bookmarkStart w:name="z3638" w:id="47"/>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47"/>
    <w:bookmarkStart w:name="z3639" w:id="48"/>
    <w:p>
      <w:pPr>
        <w:spacing w:after="0"/>
        <w:ind w:left="0"/>
        <w:jc w:val="both"/>
      </w:pPr>
      <w:r>
        <w:rPr>
          <w:rFonts w:ascii="Times New Roman"/>
          <w:b w:val="false"/>
          <w:i w:val="false"/>
          <w:color w:val="000000"/>
          <w:sz w:val="28"/>
        </w:rPr>
        <w:t>
      а) процедуры представления сведений о ветеринарном сертификате;</w:t>
      </w:r>
    </w:p>
    <w:bookmarkEnd w:id="48"/>
    <w:bookmarkStart w:name="z3640" w:id="49"/>
    <w:p>
      <w:pPr>
        <w:spacing w:after="0"/>
        <w:ind w:left="0"/>
        <w:jc w:val="both"/>
      </w:pPr>
      <w:r>
        <w:rPr>
          <w:rFonts w:ascii="Times New Roman"/>
          <w:b w:val="false"/>
          <w:i w:val="false"/>
          <w:color w:val="000000"/>
          <w:sz w:val="28"/>
        </w:rPr>
        <w:t>
      б) процедуры представления сведений о ветеринарном сертификате в пути следования и на месте назначения;</w:t>
      </w:r>
    </w:p>
    <w:bookmarkEnd w:id="49"/>
    <w:bookmarkStart w:name="z3641" w:id="50"/>
    <w:p>
      <w:pPr>
        <w:spacing w:after="0"/>
        <w:ind w:left="0"/>
        <w:jc w:val="both"/>
      </w:pPr>
      <w:r>
        <w:rPr>
          <w:rFonts w:ascii="Times New Roman"/>
          <w:b w:val="false"/>
          <w:i w:val="false"/>
          <w:color w:val="000000"/>
          <w:sz w:val="28"/>
        </w:rPr>
        <w:t>
      в) процедуры представления сведений о приостановлении движения товара;</w:t>
      </w:r>
    </w:p>
    <w:bookmarkEnd w:id="50"/>
    <w:bookmarkStart w:name="z3642" w:id="51"/>
    <w:p>
      <w:pPr>
        <w:spacing w:after="0"/>
        <w:ind w:left="0"/>
        <w:jc w:val="both"/>
      </w:pPr>
      <w:r>
        <w:rPr>
          <w:rFonts w:ascii="Times New Roman"/>
          <w:b w:val="false"/>
          <w:i w:val="false"/>
          <w:color w:val="000000"/>
          <w:sz w:val="28"/>
        </w:rPr>
        <w:t>
      г) процедуры представления сведений о ветеринарных сертификатах по запросу;</w:t>
      </w:r>
    </w:p>
    <w:bookmarkEnd w:id="51"/>
    <w:bookmarkStart w:name="z3643" w:id="52"/>
    <w:p>
      <w:pPr>
        <w:spacing w:after="0"/>
        <w:ind w:left="0"/>
        <w:jc w:val="both"/>
      </w:pPr>
      <w:r>
        <w:rPr>
          <w:rFonts w:ascii="Times New Roman"/>
          <w:b w:val="false"/>
          <w:i w:val="false"/>
          <w:color w:val="000000"/>
          <w:sz w:val="28"/>
        </w:rPr>
        <w:t>
      д) процедуры представления обобщенных сведений о ветеринарных сертификатах по запросу.</w:t>
      </w:r>
    </w:p>
    <w:bookmarkEnd w:id="52"/>
    <w:bookmarkStart w:name="z3644" w:id="53"/>
    <w:p>
      <w:pPr>
        <w:spacing w:after="0"/>
        <w:ind w:left="0"/>
        <w:jc w:val="both"/>
      </w:pPr>
      <w:r>
        <w:rPr>
          <w:rFonts w:ascii="Times New Roman"/>
          <w:b w:val="false"/>
          <w:i w:val="false"/>
          <w:color w:val="000000"/>
          <w:sz w:val="28"/>
        </w:rPr>
        <w:t>
      11. Обмен сведениями между уполномоченными органами производится по фактам выдачи, аннулирования, изъятия при проведении ветеринарного осмотра или погашения ветеринарного сертификата по итогам проведения ветеринарного осмотра, а также по фактам приостановления движения товара по причинам нарушений, выявленных при ветеринарном осмотре в пути следования подконтрольного товара. Уполномоченные органы также обеспечивают представление сведений о ветеринарном сертификате по запросу уполномоченного органа другого государства-члена и обобщенных сведений о ветеринарных сертификатах по запросу Комиссии.</w:t>
      </w:r>
    </w:p>
    <w:bookmarkEnd w:id="53"/>
    <w:bookmarkStart w:name="z3645" w:id="54"/>
    <w:p>
      <w:pPr>
        <w:spacing w:after="0"/>
        <w:ind w:left="0"/>
        <w:jc w:val="both"/>
      </w:pPr>
      <w:r>
        <w:rPr>
          <w:rFonts w:ascii="Times New Roman"/>
          <w:b w:val="false"/>
          <w:i w:val="false"/>
          <w:color w:val="000000"/>
          <w:sz w:val="28"/>
        </w:rPr>
        <w:t>
      12.Приведенное описание структуры общего процесса представлено на рисунке 1.</w:t>
      </w:r>
    </w:p>
    <w:bookmarkEnd w:id="54"/>
    <w:bookmarkStart w:name="z3646"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47" w:id="5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 1. Структура общего процесса</w:t>
      </w:r>
    </w:p>
    <w:bookmarkEnd w:id="56"/>
    <w:bookmarkStart w:name="z3648" w:id="57"/>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57"/>
    <w:bookmarkStart w:name="z3649" w:id="58"/>
    <w:p>
      <w:pPr>
        <w:spacing w:after="0"/>
        <w:ind w:left="0"/>
        <w:jc w:val="both"/>
      </w:pPr>
      <w:r>
        <w:rPr>
          <w:rFonts w:ascii="Times New Roman"/>
          <w:b w:val="false"/>
          <w:i w:val="false"/>
          <w:color w:val="000000"/>
          <w:sz w:val="28"/>
        </w:rPr>
        <w:t xml:space="preserve">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58"/>
    <w:bookmarkStart w:name="z3650" w:id="59"/>
    <w:p>
      <w:pPr>
        <w:spacing w:after="0"/>
        <w:ind w:left="0"/>
        <w:jc w:val="left"/>
      </w:pPr>
      <w:r>
        <w:rPr>
          <w:rFonts w:ascii="Times New Roman"/>
          <w:b/>
          <w:i w:val="false"/>
          <w:color w:val="000000"/>
        </w:rPr>
        <w:t xml:space="preserve"> 4. Группа процедур представления сведений о ветеринарном сертификате</w:t>
      </w:r>
    </w:p>
    <w:bookmarkEnd w:id="59"/>
    <w:bookmarkStart w:name="z3651" w:id="60"/>
    <w:p>
      <w:pPr>
        <w:spacing w:after="0"/>
        <w:ind w:left="0"/>
        <w:jc w:val="both"/>
      </w:pPr>
      <w:r>
        <w:rPr>
          <w:rFonts w:ascii="Times New Roman"/>
          <w:b w:val="false"/>
          <w:i w:val="false"/>
          <w:color w:val="000000"/>
          <w:sz w:val="28"/>
        </w:rPr>
        <w:t>
      15. Выполнение процедур представления сведений о ветеринарном сертификате осуществляется по фактам выдачи или аннулирования ветеринарного сертификата.</w:t>
      </w:r>
    </w:p>
    <w:bookmarkEnd w:id="60"/>
    <w:bookmarkStart w:name="z3652" w:id="61"/>
    <w:p>
      <w:pPr>
        <w:spacing w:after="0"/>
        <w:ind w:left="0"/>
        <w:jc w:val="both"/>
      </w:pPr>
      <w:r>
        <w:rPr>
          <w:rFonts w:ascii="Times New Roman"/>
          <w:b w:val="false"/>
          <w:i w:val="false"/>
          <w:color w:val="000000"/>
          <w:sz w:val="28"/>
        </w:rPr>
        <w:t>
      В случае выдачи ветеринарного сертификата выполняются процедуры "Представление сведений о выданном ветеринарном сертификате в уполномоченный орган государства места назначения" (P.SS.03.PRC.001) и "Представление сведений о выданном ветеринарном сертификате в уполномоченный орган государства промежуточной транспортировки" (P.SS.03.PRC.002), в ходе выполнения которых уполномоченный орган государства места отправления формирует и направляет сведения о выданном ветеринарном сертификате в уполномоченный орган государства места назначения и уполномоченный орган государства промежуточной транспортировки соответственно.</w:t>
      </w:r>
    </w:p>
    <w:bookmarkEnd w:id="61"/>
    <w:bookmarkStart w:name="z3653" w:id="62"/>
    <w:p>
      <w:pPr>
        <w:spacing w:after="0"/>
        <w:ind w:left="0"/>
        <w:jc w:val="both"/>
      </w:pPr>
      <w:r>
        <w:rPr>
          <w:rFonts w:ascii="Times New Roman"/>
          <w:b w:val="false"/>
          <w:i w:val="false"/>
          <w:color w:val="000000"/>
          <w:sz w:val="28"/>
        </w:rPr>
        <w:t>
      В случае аннулирования ветеринарного сертификата выполняются процедуры "Уведомление уполномоченного органа государства места назначения об аннулировании ветеринарного сертификата" (P.SS.03.PRC.003) и "Уведомление уполномоченного органа государства промежуточной транспортировки об аннулировании ветеринарного сертификата" (P.SS.03.PRC.004), в ходе выполнения которых уполномоченный орган государства места отправления формирует и направляет уведомление об аннулировании ветеринарного сертификата в уполномоченный орган государства места назначения и уполномоченный орган государства промежуточной транспортировки соответственно.</w:t>
      </w:r>
    </w:p>
    <w:bookmarkEnd w:id="62"/>
    <w:bookmarkStart w:name="z3654" w:id="63"/>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 утвержденным Решением Коллегии Евразийской экономической комиссии от 30 августа 2022 г. № 121 (далее – Регламент информационного взаимодействия между уполномоченными органами).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 утвержденному Решением Коллегии Евразийской экономической комиссии от 30 августа 2022 г. № 121 (далее – Описание форматов и структур электронных документов и сведений).</w:t>
      </w:r>
    </w:p>
    <w:bookmarkEnd w:id="63"/>
    <w:bookmarkStart w:name="z3655" w:id="64"/>
    <w:p>
      <w:pPr>
        <w:spacing w:after="0"/>
        <w:ind w:left="0"/>
        <w:jc w:val="both"/>
      </w:pPr>
      <w:r>
        <w:rPr>
          <w:rFonts w:ascii="Times New Roman"/>
          <w:b w:val="false"/>
          <w:i w:val="false"/>
          <w:color w:val="000000"/>
          <w:sz w:val="28"/>
        </w:rPr>
        <w:t>
      16. Приведенное описание группы процедур представления сведений о ветеринарном сертификате представлено на рисунке 2.</w:t>
      </w:r>
    </w:p>
    <w:bookmarkEnd w:id="64"/>
    <w:bookmarkStart w:name="z3656"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57" w:id="66"/>
    <w:p>
      <w:pPr>
        <w:spacing w:after="0"/>
        <w:ind w:left="0"/>
        <w:jc w:val="both"/>
      </w:pPr>
      <w:r>
        <w:rPr>
          <w:rFonts w:ascii="Times New Roman"/>
          <w:b w:val="false"/>
          <w:i w:val="false"/>
          <w:color w:val="000000"/>
          <w:sz w:val="28"/>
        </w:rPr>
        <w:t xml:space="preserve">
      </w:t>
      </w:r>
      <w:r>
        <w:rPr>
          <w:rFonts w:ascii="Times New Roman"/>
          <w:b/>
          <w:i w:val="false"/>
          <w:color w:val="000000"/>
          <w:sz w:val="28"/>
        </w:rPr>
        <w:t>Рис. 2. Общая схема группы процедур представления сведений о ветеринарном сертификате</w:t>
      </w:r>
    </w:p>
    <w:bookmarkEnd w:id="66"/>
    <w:bookmarkStart w:name="z3658" w:id="67"/>
    <w:p>
      <w:pPr>
        <w:spacing w:after="0"/>
        <w:ind w:left="0"/>
        <w:jc w:val="both"/>
      </w:pPr>
      <w:r>
        <w:rPr>
          <w:rFonts w:ascii="Times New Roman"/>
          <w:b w:val="false"/>
          <w:i w:val="false"/>
          <w:color w:val="000000"/>
          <w:sz w:val="28"/>
        </w:rPr>
        <w:t>
      17. Перечень процедур общего процесса, входящих в группу процедур представления сведений о ветеринарном сертификате, приведен в таблице 2.</w:t>
      </w:r>
    </w:p>
    <w:bookmarkEnd w:id="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3660" w:id="68"/>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сведений о ветеринарном сертификате</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1" w:id="69"/>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5" w:id="7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9" w:id="71"/>
          <w:p>
            <w:pPr>
              <w:spacing w:after="20"/>
              <w:ind w:left="20"/>
              <w:jc w:val="both"/>
            </w:pPr>
            <w:r>
              <w:rPr>
                <w:rFonts w:ascii="Times New Roman"/>
                <w:b w:val="false"/>
                <w:i w:val="false"/>
                <w:color w:val="000000"/>
                <w:sz w:val="20"/>
              </w:rPr>
              <w:t>
</w:t>
            </w:r>
            <w:r>
              <w:rPr>
                <w:rFonts w:ascii="Times New Roman"/>
                <w:b w:val="false"/>
                <w:i w:val="false"/>
                <w:color w:val="000000"/>
                <w:sz w:val="20"/>
              </w:rPr>
              <w:t>P.SS.03.PRC.001</w:t>
            </w:r>
          </w:p>
          <w:bookmarkEnd w:id="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выданном ветеринарном сертификате в уполномоченный орган государства места назначения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места отправления формируются и направляются сведения о выданном ветеринарном сертификате в уполномоченный орган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3" w:id="72"/>
          <w:p>
            <w:pPr>
              <w:spacing w:after="20"/>
              <w:ind w:left="20"/>
              <w:jc w:val="both"/>
            </w:pPr>
            <w:r>
              <w:rPr>
                <w:rFonts w:ascii="Times New Roman"/>
                <w:b w:val="false"/>
                <w:i w:val="false"/>
                <w:color w:val="000000"/>
                <w:sz w:val="20"/>
              </w:rPr>
              <w:t>
</w:t>
            </w:r>
            <w:r>
              <w:rPr>
                <w:rFonts w:ascii="Times New Roman"/>
                <w:b w:val="false"/>
                <w:i w:val="false"/>
                <w:color w:val="000000"/>
                <w:sz w:val="20"/>
              </w:rPr>
              <w:t>P.SS.03.PRC.002</w:t>
            </w:r>
          </w:p>
          <w:bookmarkEnd w:id="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выданном ветеринарном сертификате в уполномоченный орган государства промежуточной транспортировки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места отправления формируются и направляются сведения о выданном ветеринарном сертификате в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7" w:id="73"/>
          <w:p>
            <w:pPr>
              <w:spacing w:after="20"/>
              <w:ind w:left="20"/>
              <w:jc w:val="both"/>
            </w:pPr>
            <w:r>
              <w:rPr>
                <w:rFonts w:ascii="Times New Roman"/>
                <w:b w:val="false"/>
                <w:i w:val="false"/>
                <w:color w:val="000000"/>
                <w:sz w:val="20"/>
              </w:rPr>
              <w:t>
</w:t>
            </w:r>
            <w:r>
              <w:rPr>
                <w:rFonts w:ascii="Times New Roman"/>
                <w:b w:val="false"/>
                <w:i w:val="false"/>
                <w:color w:val="000000"/>
                <w:sz w:val="20"/>
              </w:rPr>
              <w:t>P.SS.03.PRC.003</w:t>
            </w:r>
          </w:p>
          <w:bookmarkEnd w:id="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места назначения об аннулировании ветеринарного сертификата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места отправления формируется и направляется уведомление об аннулировании ветеринарного сертификата в уполномоченный орган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1" w:id="74"/>
          <w:p>
            <w:pPr>
              <w:spacing w:after="20"/>
              <w:ind w:left="20"/>
              <w:jc w:val="both"/>
            </w:pPr>
            <w:r>
              <w:rPr>
                <w:rFonts w:ascii="Times New Roman"/>
                <w:b w:val="false"/>
                <w:i w:val="false"/>
                <w:color w:val="000000"/>
                <w:sz w:val="20"/>
              </w:rPr>
              <w:t>
</w:t>
            </w:r>
            <w:r>
              <w:rPr>
                <w:rFonts w:ascii="Times New Roman"/>
                <w:b w:val="false"/>
                <w:i w:val="false"/>
                <w:color w:val="000000"/>
                <w:sz w:val="20"/>
              </w:rPr>
              <w:t>P.SS.03.PRC.004</w:t>
            </w:r>
          </w:p>
          <w:bookmarkEnd w:id="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промежуточной транспортировки об аннулировании ветеринарного сертификата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места отправления формируется и направляется уведомление об аннулировании ветеринарного сертификата в уполномоченный орган государства промежуточной транспортировки</w:t>
            </w:r>
          </w:p>
        </w:tc>
      </w:tr>
    </w:tbl>
    <w:bookmarkStart w:name="z3685" w:id="75"/>
    <w:p>
      <w:pPr>
        <w:spacing w:after="0"/>
        <w:ind w:left="0"/>
        <w:jc w:val="left"/>
      </w:pPr>
      <w:r>
        <w:rPr>
          <w:rFonts w:ascii="Times New Roman"/>
          <w:b/>
          <w:i w:val="false"/>
          <w:color w:val="000000"/>
        </w:rPr>
        <w:t xml:space="preserve"> 5. Группа процедур представления сведений о ветеринарном сертификате в пути следования и на месте назначения</w:t>
      </w:r>
    </w:p>
    <w:bookmarkEnd w:id="75"/>
    <w:bookmarkStart w:name="z3686" w:id="76"/>
    <w:p>
      <w:pPr>
        <w:spacing w:after="0"/>
        <w:ind w:left="0"/>
        <w:jc w:val="both"/>
      </w:pPr>
      <w:r>
        <w:rPr>
          <w:rFonts w:ascii="Times New Roman"/>
          <w:b w:val="false"/>
          <w:i w:val="false"/>
          <w:color w:val="000000"/>
          <w:sz w:val="28"/>
        </w:rPr>
        <w:t>
      18. Выполнение процедур представления сведений о ветеринарном сертификате в пути следования и на месте назначения осуществляется по фактам изъятия ветеринарного сертификата при проведении ветеринарного осмотра подконтрольного товара в пути следования, а также при погашении ветеринарного сертификата на месте назначения.</w:t>
      </w:r>
    </w:p>
    <w:bookmarkEnd w:id="76"/>
    <w:bookmarkStart w:name="z3687" w:id="77"/>
    <w:p>
      <w:pPr>
        <w:spacing w:after="0"/>
        <w:ind w:left="0"/>
        <w:jc w:val="both"/>
      </w:pPr>
      <w:r>
        <w:rPr>
          <w:rFonts w:ascii="Times New Roman"/>
          <w:b w:val="false"/>
          <w:i w:val="false"/>
          <w:color w:val="000000"/>
          <w:sz w:val="28"/>
        </w:rPr>
        <w:t>
      При изъятии ветеринарного сертификата в пути следования подконтрольного товара выполняются процедуры "Уведомление уполномоченного органа государства места отправления об изъятии ветеринарного сертификата" (P.SS.03.PRC.005), "Уведомление уполномоченного органа государства места назначения об изъятии ветеринарного сертификата" (P.SS.03.PRC.006) и "Уведомление уполномоченного органа государства промежуточной транспортировки об изъятии ветеринарного сертификата" (P.SS.03.PRC.007), в ходе выполнения которых уполномоченный орган государства промежуточной транспортировки формирует и направляет уведомление об изъятии ветеринарного сертификата в уполномоченный орган государства места отправления, уполномоченный орган государства места назначения и уведомляемый уполномоченный орган государства промежуточной транспортировки соответственно.</w:t>
      </w:r>
    </w:p>
    <w:bookmarkEnd w:id="77"/>
    <w:bookmarkStart w:name="z3688" w:id="78"/>
    <w:p>
      <w:pPr>
        <w:spacing w:after="0"/>
        <w:ind w:left="0"/>
        <w:jc w:val="both"/>
      </w:pPr>
      <w:r>
        <w:rPr>
          <w:rFonts w:ascii="Times New Roman"/>
          <w:b w:val="false"/>
          <w:i w:val="false"/>
          <w:color w:val="000000"/>
          <w:sz w:val="28"/>
        </w:rPr>
        <w:t>
      При проведении ветеринарного осмотра подконтрольного товара в пути следования выполняются процедуры "Представление сведений о ветеринарном осмотре в уполномоченный орган государства места отправления" (P.SS.03.PRC.008), "Представление сведений о ветеринарном осмотре в уполномоченный орган государства места назначения" (P.SS.03.PRC.009) и "Представление сведений о ветеринарном осмотре в уведомляемый уполномоченный орган государства промежуточной транспортировки" (P.SS.03.PRC.010), в ходе выполнения которых уполномоченный орган государства промежуточной транспортировки формирует и направляет сведения о ветеринарном осмотре в уполномоченный орган государства места отправления, уполномоченный орган государства места назначения и уведомляемый уполномоченный орган государства промежуточной транспортировки соответственно.</w:t>
      </w:r>
    </w:p>
    <w:bookmarkEnd w:id="78"/>
    <w:bookmarkStart w:name="z3689" w:id="79"/>
    <w:p>
      <w:pPr>
        <w:spacing w:after="0"/>
        <w:ind w:left="0"/>
        <w:jc w:val="both"/>
      </w:pPr>
      <w:r>
        <w:rPr>
          <w:rFonts w:ascii="Times New Roman"/>
          <w:b w:val="false"/>
          <w:i w:val="false"/>
          <w:color w:val="000000"/>
          <w:sz w:val="28"/>
        </w:rPr>
        <w:t>
      В случае погашения ветеринарного сертификата на месте назначения подконтрольного товара выполняются процедуры "Уведомление уполномоченного органа государства места отправления о погашении ветеринарного сертификата" (P.SS.03.PRC.011) и "Уведомление уполномоченного органа государства промежуточной транспортировки о погашении ветеринарного сертификата" (P.SS.03.PRC.012), в ходе выполнения которых уполномоченный орган государства места назначения формирует и направляет уведомление о погашении ветеринарного сертификата в уполномоченный орган государства места отправления и уполномоченный орган государства промежуточной транспортировки соответственно.</w:t>
      </w:r>
    </w:p>
    <w:bookmarkEnd w:id="79"/>
    <w:bookmarkStart w:name="z3690" w:id="80"/>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Формат и структура представляемых сведений должны соответствовать Описанию форматов и структур электронных документов и сведений.</w:t>
      </w:r>
    </w:p>
    <w:bookmarkEnd w:id="80"/>
    <w:bookmarkStart w:name="z3691" w:id="81"/>
    <w:p>
      <w:pPr>
        <w:spacing w:after="0"/>
        <w:ind w:left="0"/>
        <w:jc w:val="both"/>
      </w:pPr>
      <w:r>
        <w:rPr>
          <w:rFonts w:ascii="Times New Roman"/>
          <w:b w:val="false"/>
          <w:i w:val="false"/>
          <w:color w:val="000000"/>
          <w:sz w:val="28"/>
        </w:rPr>
        <w:t>
      19. Приведенное описание группы процедур представления сведений о ветеринарном сертификате в пути следования и на месте назначения представлено на рисунке 3.</w:t>
      </w:r>
    </w:p>
    <w:bookmarkEnd w:id="81"/>
    <w:bookmarkStart w:name="z3692"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05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93" w:id="83"/>
    <w:p>
      <w:pPr>
        <w:spacing w:after="0"/>
        <w:ind w:left="0"/>
        <w:jc w:val="both"/>
      </w:pPr>
      <w:r>
        <w:rPr>
          <w:rFonts w:ascii="Times New Roman"/>
          <w:b w:val="false"/>
          <w:i w:val="false"/>
          <w:color w:val="000000"/>
          <w:sz w:val="28"/>
        </w:rPr>
        <w:t>
      Рис. 3. Общая схема группы процедур представления сведений о ветеринарном сертификате в пути следования и на месте назначения</w:t>
      </w:r>
    </w:p>
    <w:bookmarkEnd w:id="83"/>
    <w:bookmarkStart w:name="z3694" w:id="84"/>
    <w:p>
      <w:pPr>
        <w:spacing w:after="0"/>
        <w:ind w:left="0"/>
        <w:jc w:val="both"/>
      </w:pPr>
      <w:r>
        <w:rPr>
          <w:rFonts w:ascii="Times New Roman"/>
          <w:b w:val="false"/>
          <w:i w:val="false"/>
          <w:color w:val="000000"/>
          <w:sz w:val="28"/>
        </w:rPr>
        <w:t>
      20. Перечень процедур общего процесса, входящих в группу процедур представления сведений о ветеринарном сертификате в пути следования и на месте назначения, приведен в таблице 3.</w:t>
      </w:r>
    </w:p>
    <w:bookmarkEnd w:id="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3696" w:id="85"/>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сведений о ветеринарном сертификате в пути следования и на месте назначения</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7" w:id="86"/>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1" w:id="8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5" w:id="88"/>
          <w:p>
            <w:pPr>
              <w:spacing w:after="20"/>
              <w:ind w:left="20"/>
              <w:jc w:val="both"/>
            </w:pPr>
            <w:r>
              <w:rPr>
                <w:rFonts w:ascii="Times New Roman"/>
                <w:b w:val="false"/>
                <w:i w:val="false"/>
                <w:color w:val="000000"/>
                <w:sz w:val="20"/>
              </w:rPr>
              <w:t>
</w:t>
            </w:r>
            <w:r>
              <w:rPr>
                <w:rFonts w:ascii="Times New Roman"/>
                <w:b w:val="false"/>
                <w:i w:val="false"/>
                <w:color w:val="000000"/>
                <w:sz w:val="20"/>
              </w:rPr>
              <w:t>P.SS.03.PRC.005</w:t>
            </w:r>
          </w:p>
          <w:bookmarkEnd w:id="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места отправления об изъятии ветеринарного сертификата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промежуточной транспортировки формируется и направляется уведомление об изъятии ветеринарного сертификата в уполномоченный орган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9" w:id="89"/>
          <w:p>
            <w:pPr>
              <w:spacing w:after="20"/>
              <w:ind w:left="20"/>
              <w:jc w:val="both"/>
            </w:pPr>
            <w:r>
              <w:rPr>
                <w:rFonts w:ascii="Times New Roman"/>
                <w:b w:val="false"/>
                <w:i w:val="false"/>
                <w:color w:val="000000"/>
                <w:sz w:val="20"/>
              </w:rPr>
              <w:t>
</w:t>
            </w:r>
            <w:r>
              <w:rPr>
                <w:rFonts w:ascii="Times New Roman"/>
                <w:b w:val="false"/>
                <w:i w:val="false"/>
                <w:color w:val="000000"/>
                <w:sz w:val="20"/>
              </w:rPr>
              <w:t>P.SS.03.PRC.006</w:t>
            </w:r>
          </w:p>
          <w:bookmarkEnd w:id="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места назначения об изъятии ветеринарного сертификата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промежуточной транспортировки формируется и направляется уведомление об изъятии ветеринарного сертификата в уполномоченный орган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3" w:id="90"/>
          <w:p>
            <w:pPr>
              <w:spacing w:after="20"/>
              <w:ind w:left="20"/>
              <w:jc w:val="both"/>
            </w:pPr>
            <w:r>
              <w:rPr>
                <w:rFonts w:ascii="Times New Roman"/>
                <w:b w:val="false"/>
                <w:i w:val="false"/>
                <w:color w:val="000000"/>
                <w:sz w:val="20"/>
              </w:rPr>
              <w:t>
</w:t>
            </w:r>
            <w:r>
              <w:rPr>
                <w:rFonts w:ascii="Times New Roman"/>
                <w:b w:val="false"/>
                <w:i w:val="false"/>
                <w:color w:val="000000"/>
                <w:sz w:val="20"/>
              </w:rPr>
              <w:t>P.SS.03.PRC.007</w:t>
            </w:r>
          </w:p>
          <w:bookmarkEnd w:id="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промежуточной транспортировки об изъятии ветеринарного сертификата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промежуточной транспортировки формируется и направляется уведомление об изъятии ветеринарного сертификата в уведомляемый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7" w:id="91"/>
          <w:p>
            <w:pPr>
              <w:spacing w:after="20"/>
              <w:ind w:left="20"/>
              <w:jc w:val="both"/>
            </w:pPr>
            <w:r>
              <w:rPr>
                <w:rFonts w:ascii="Times New Roman"/>
                <w:b w:val="false"/>
                <w:i w:val="false"/>
                <w:color w:val="000000"/>
                <w:sz w:val="20"/>
              </w:rPr>
              <w:t>
</w:t>
            </w:r>
            <w:r>
              <w:rPr>
                <w:rFonts w:ascii="Times New Roman"/>
                <w:b w:val="false"/>
                <w:i w:val="false"/>
                <w:color w:val="000000"/>
                <w:sz w:val="20"/>
              </w:rPr>
              <w:t>P.SS.03.PRC.008</w:t>
            </w:r>
          </w:p>
          <w:bookmarkEnd w:id="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ветеринарном осмотре в уполномоченный орган государства места отправления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промежуточной транспортировки формируются и направляются сведения о ветеринарном осмотре в уполномоченный орган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1" w:id="92"/>
          <w:p>
            <w:pPr>
              <w:spacing w:after="20"/>
              <w:ind w:left="20"/>
              <w:jc w:val="both"/>
            </w:pPr>
            <w:r>
              <w:rPr>
                <w:rFonts w:ascii="Times New Roman"/>
                <w:b w:val="false"/>
                <w:i w:val="false"/>
                <w:color w:val="000000"/>
                <w:sz w:val="20"/>
              </w:rPr>
              <w:t>
</w:t>
            </w:r>
            <w:r>
              <w:rPr>
                <w:rFonts w:ascii="Times New Roman"/>
                <w:b w:val="false"/>
                <w:i w:val="false"/>
                <w:color w:val="000000"/>
                <w:sz w:val="20"/>
              </w:rPr>
              <w:t>P.SS.03.PRC.009</w:t>
            </w:r>
          </w:p>
          <w:bookmarkEnd w:id="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ветеринарном осмотре в уполномоченный орган государства места назначения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промежуточной транспортировки формируются и направляются сведения о ветеринарном осмотре в уполномоченный орган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5" w:id="93"/>
          <w:p>
            <w:pPr>
              <w:spacing w:after="20"/>
              <w:ind w:left="20"/>
              <w:jc w:val="both"/>
            </w:pPr>
            <w:r>
              <w:rPr>
                <w:rFonts w:ascii="Times New Roman"/>
                <w:b w:val="false"/>
                <w:i w:val="false"/>
                <w:color w:val="000000"/>
                <w:sz w:val="20"/>
              </w:rPr>
              <w:t>
</w:t>
            </w:r>
            <w:r>
              <w:rPr>
                <w:rFonts w:ascii="Times New Roman"/>
                <w:b w:val="false"/>
                <w:i w:val="false"/>
                <w:color w:val="000000"/>
                <w:sz w:val="20"/>
              </w:rPr>
              <w:t>P.SS.03.PRC.010</w:t>
            </w:r>
          </w:p>
          <w:bookmarkEnd w:id="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ветеринарном осмотре в уведомляемый уполномоченный орган государства промежуточной транспортировки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промежуточной транспортировки формируются и направляются сведения о ветеринарном осмотре в уведомляемый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9" w:id="94"/>
          <w:p>
            <w:pPr>
              <w:spacing w:after="20"/>
              <w:ind w:left="20"/>
              <w:jc w:val="both"/>
            </w:pPr>
            <w:r>
              <w:rPr>
                <w:rFonts w:ascii="Times New Roman"/>
                <w:b w:val="false"/>
                <w:i w:val="false"/>
                <w:color w:val="000000"/>
                <w:sz w:val="20"/>
              </w:rPr>
              <w:t>
</w:t>
            </w:r>
            <w:r>
              <w:rPr>
                <w:rFonts w:ascii="Times New Roman"/>
                <w:b w:val="false"/>
                <w:i w:val="false"/>
                <w:color w:val="000000"/>
                <w:sz w:val="20"/>
              </w:rPr>
              <w:t>P.SS.03.PRC.011</w:t>
            </w:r>
          </w:p>
          <w:bookmarkEnd w:id="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места отправления о погашении ветеринарного сертификата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места назначения формируется и направляется уведомление о погашении ветеринарного сертификата в уполномоченный орган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3" w:id="95"/>
          <w:p>
            <w:pPr>
              <w:spacing w:after="20"/>
              <w:ind w:left="20"/>
              <w:jc w:val="both"/>
            </w:pPr>
            <w:r>
              <w:rPr>
                <w:rFonts w:ascii="Times New Roman"/>
                <w:b w:val="false"/>
                <w:i w:val="false"/>
                <w:color w:val="000000"/>
                <w:sz w:val="20"/>
              </w:rPr>
              <w:t>
</w:t>
            </w:r>
            <w:r>
              <w:rPr>
                <w:rFonts w:ascii="Times New Roman"/>
                <w:b w:val="false"/>
                <w:i w:val="false"/>
                <w:color w:val="000000"/>
                <w:sz w:val="20"/>
              </w:rPr>
              <w:t>P.SS.03.PRC.012</w:t>
            </w:r>
          </w:p>
          <w:bookmarkEnd w:id="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промежуточной транспортировки о погашении ветеринарного сертификата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места назначения формируется и направляется уведомление о погашении ветеринарного сертификата в уполномоченный орган государства промежуточной транспортировки</w:t>
            </w:r>
          </w:p>
        </w:tc>
      </w:tr>
    </w:tbl>
    <w:bookmarkStart w:name="z3737" w:id="96"/>
    <w:p>
      <w:pPr>
        <w:spacing w:after="0"/>
        <w:ind w:left="0"/>
        <w:jc w:val="left"/>
      </w:pPr>
      <w:r>
        <w:rPr>
          <w:rFonts w:ascii="Times New Roman"/>
          <w:b/>
          <w:i w:val="false"/>
          <w:color w:val="000000"/>
        </w:rPr>
        <w:t xml:space="preserve"> 6. Группа процедур представления сведений о приостановлении движения товара</w:t>
      </w:r>
    </w:p>
    <w:bookmarkEnd w:id="96"/>
    <w:bookmarkStart w:name="z3738" w:id="97"/>
    <w:p>
      <w:pPr>
        <w:spacing w:after="0"/>
        <w:ind w:left="0"/>
        <w:jc w:val="both"/>
      </w:pPr>
      <w:r>
        <w:rPr>
          <w:rFonts w:ascii="Times New Roman"/>
          <w:b w:val="false"/>
          <w:i w:val="false"/>
          <w:color w:val="000000"/>
          <w:sz w:val="28"/>
        </w:rPr>
        <w:t>
      21. Выполнение процедур представления сведений о приостановлении движения товара осуществляется по фактам приостановления движения товара по причинам нарушений, выявленных при ветеринарном осмотре в пути следования подконтрольного товара.</w:t>
      </w:r>
    </w:p>
    <w:bookmarkEnd w:id="97"/>
    <w:bookmarkStart w:name="z3739" w:id="98"/>
    <w:p>
      <w:pPr>
        <w:spacing w:after="0"/>
        <w:ind w:left="0"/>
        <w:jc w:val="both"/>
      </w:pPr>
      <w:r>
        <w:rPr>
          <w:rFonts w:ascii="Times New Roman"/>
          <w:b w:val="false"/>
          <w:i w:val="false"/>
          <w:color w:val="000000"/>
          <w:sz w:val="28"/>
        </w:rPr>
        <w:t>
      В случае приостановления движения товара в пути следования выполняются процедуры "Представление сведений о приостановлении движения товара в уполномоченный орган государства места отправления" (P.SS.03.PRC.013), "Представление сведений о приостановлении движения товара в уполномоченный орган государства места назначения" (P.SS.03.PRC.014) и "Представление сведений о приостановлении движения товара в уведомляемый уполномоченный орган государства промежуточной транспортировки" (P.SS.03.PRC.015), в ходе выполнения которых уполномоченный орган государства промежуточной транспортировки формирует и направляет сведения о приостановлении движения товара в уполномоченный орган государства места отправления, уполномоченный орган государства места назначения и уведомляемый уполномоченный орган государства промежуточной транспортировки соответственно.</w:t>
      </w:r>
    </w:p>
    <w:bookmarkEnd w:id="98"/>
    <w:bookmarkStart w:name="z3740" w:id="99"/>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Формат и структура представляемых сведений должны соответствовать Описанию форматов и структур электронных документов и сведений.</w:t>
      </w:r>
    </w:p>
    <w:bookmarkEnd w:id="99"/>
    <w:bookmarkStart w:name="z3741" w:id="100"/>
    <w:p>
      <w:pPr>
        <w:spacing w:after="0"/>
        <w:ind w:left="0"/>
        <w:jc w:val="both"/>
      </w:pPr>
      <w:r>
        <w:rPr>
          <w:rFonts w:ascii="Times New Roman"/>
          <w:b w:val="false"/>
          <w:i w:val="false"/>
          <w:color w:val="000000"/>
          <w:sz w:val="28"/>
        </w:rPr>
        <w:t>
      22. Приведенное описание группы процедур представления сведений о приостановлении движения товара представлено на рисунке 4.</w:t>
      </w:r>
    </w:p>
    <w:bookmarkEnd w:id="100"/>
    <w:bookmarkStart w:name="z3742"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43" w:id="10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 xml:space="preserve">. 4. Общая схема </w:t>
      </w:r>
      <w:r>
        <w:rPr>
          <w:rFonts w:ascii="Times New Roman"/>
          <w:b/>
          <w:i w:val="false"/>
          <w:color w:val="000000"/>
          <w:sz w:val="28"/>
        </w:rPr>
        <w:t xml:space="preserve">группы процедур представления </w:t>
      </w:r>
      <w:r>
        <w:rPr>
          <w:rFonts w:ascii="Times New Roman"/>
          <w:b/>
          <w:i w:val="false"/>
          <w:color w:val="000000"/>
          <w:sz w:val="28"/>
        </w:rPr>
        <w:t xml:space="preserve">сведений о </w:t>
      </w:r>
      <w:r>
        <w:rPr>
          <w:rFonts w:ascii="Times New Roman"/>
          <w:b/>
          <w:i w:val="false"/>
          <w:color w:val="000000"/>
          <w:sz w:val="28"/>
        </w:rPr>
        <w:t>приостановлении движения товара</w:t>
      </w:r>
    </w:p>
    <w:bookmarkEnd w:id="102"/>
    <w:bookmarkStart w:name="z3744" w:id="103"/>
    <w:p>
      <w:pPr>
        <w:spacing w:after="0"/>
        <w:ind w:left="0"/>
        <w:jc w:val="both"/>
      </w:pPr>
      <w:r>
        <w:rPr>
          <w:rFonts w:ascii="Times New Roman"/>
          <w:b w:val="false"/>
          <w:i w:val="false"/>
          <w:color w:val="000000"/>
          <w:sz w:val="28"/>
        </w:rPr>
        <w:t>
      23. Перечень процедур общего процесса, входящих в группу процедур представления сведений о приостановлении движения товара, приведен в таблице 4.</w:t>
      </w:r>
    </w:p>
    <w:bookmarkEnd w:id="1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3746" w:id="104"/>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сведений о приостановлении движения товара</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7" w:id="105"/>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1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1" w:id="10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5" w:id="107"/>
          <w:p>
            <w:pPr>
              <w:spacing w:after="20"/>
              <w:ind w:left="20"/>
              <w:jc w:val="both"/>
            </w:pPr>
            <w:r>
              <w:rPr>
                <w:rFonts w:ascii="Times New Roman"/>
                <w:b w:val="false"/>
                <w:i w:val="false"/>
                <w:color w:val="000000"/>
                <w:sz w:val="20"/>
              </w:rPr>
              <w:t>
</w:t>
            </w:r>
            <w:r>
              <w:rPr>
                <w:rFonts w:ascii="Times New Roman"/>
                <w:b w:val="false"/>
                <w:i w:val="false"/>
                <w:color w:val="000000"/>
                <w:sz w:val="20"/>
              </w:rPr>
              <w:t>P.SS.03.PRC.013</w:t>
            </w:r>
          </w:p>
          <w:bookmarkEnd w:id="1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приостановлении движения товара в уполномоченный орган государства места отправления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промежуточной транспортировки формируются и направляются сведения о приостановлении движения товара в уполномоченный орган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9" w:id="108"/>
          <w:p>
            <w:pPr>
              <w:spacing w:after="20"/>
              <w:ind w:left="20"/>
              <w:jc w:val="both"/>
            </w:pPr>
            <w:r>
              <w:rPr>
                <w:rFonts w:ascii="Times New Roman"/>
                <w:b w:val="false"/>
                <w:i w:val="false"/>
                <w:color w:val="000000"/>
                <w:sz w:val="20"/>
              </w:rPr>
              <w:t>
</w:t>
            </w:r>
            <w:r>
              <w:rPr>
                <w:rFonts w:ascii="Times New Roman"/>
                <w:b w:val="false"/>
                <w:i w:val="false"/>
                <w:color w:val="000000"/>
                <w:sz w:val="20"/>
              </w:rPr>
              <w:t>P.SS.03.PRC.014</w:t>
            </w:r>
          </w:p>
          <w:bookmarkEnd w:id="1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приостановлении движения товара в уполномоченный орган государства места назначения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промежуточной транспортировки формируются и направляются сведения о приостановлении движения товара в уполномоченный орган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3" w:id="109"/>
          <w:p>
            <w:pPr>
              <w:spacing w:after="20"/>
              <w:ind w:left="20"/>
              <w:jc w:val="both"/>
            </w:pPr>
            <w:r>
              <w:rPr>
                <w:rFonts w:ascii="Times New Roman"/>
                <w:b w:val="false"/>
                <w:i w:val="false"/>
                <w:color w:val="000000"/>
                <w:sz w:val="20"/>
              </w:rPr>
              <w:t>
</w:t>
            </w:r>
            <w:r>
              <w:rPr>
                <w:rFonts w:ascii="Times New Roman"/>
                <w:b w:val="false"/>
                <w:i w:val="false"/>
                <w:color w:val="000000"/>
                <w:sz w:val="20"/>
              </w:rPr>
              <w:t>P.SS.03.PRC.015</w:t>
            </w:r>
          </w:p>
          <w:bookmarkEnd w:id="1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приостановлении движения товара в уведомляемый уполномоченный орган государства промежуточной транспортировки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промежуточной транспортировки формируются и направляются сведения о приостановлении движения товара в уведомляемый уполномоченный орган государства промежуточной транспортировки</w:t>
            </w:r>
          </w:p>
        </w:tc>
      </w:tr>
    </w:tbl>
    <w:bookmarkStart w:name="z3767" w:id="110"/>
    <w:p>
      <w:pPr>
        <w:spacing w:after="0"/>
        <w:ind w:left="0"/>
        <w:jc w:val="left"/>
      </w:pPr>
      <w:r>
        <w:rPr>
          <w:rFonts w:ascii="Times New Roman"/>
          <w:b/>
          <w:i w:val="false"/>
          <w:color w:val="000000"/>
        </w:rPr>
        <w:t xml:space="preserve"> 7. Группа процедур представления сведений о ветеринарных сертификатах по запросу</w:t>
      </w:r>
    </w:p>
    <w:bookmarkEnd w:id="110"/>
    <w:bookmarkStart w:name="z3768" w:id="111"/>
    <w:p>
      <w:pPr>
        <w:spacing w:after="0"/>
        <w:ind w:left="0"/>
        <w:jc w:val="both"/>
      </w:pPr>
      <w:r>
        <w:rPr>
          <w:rFonts w:ascii="Times New Roman"/>
          <w:b w:val="false"/>
          <w:i w:val="false"/>
          <w:color w:val="000000"/>
          <w:sz w:val="28"/>
        </w:rPr>
        <w:t>
      24. Процедуры представления сведений о ветеринарных сертификатах по запросу выполняются в целях проверки уполномоченным органом государства места назначения и уполномоченным органом государства промежуточной транспортировки факта выдачи ветеринарного сертификата, сопровождающего подконтрольный товар в пути следования, получения сведений о ветеринарном сертификате, в том числе в случае предъявления ветеринарного сертификата на бумажном носителе, а также в целях синхронизации сведений о ветеринарных сертификатах, содержащихся в национальных информационных ресурсах уполномоченных органов.</w:t>
      </w:r>
    </w:p>
    <w:bookmarkEnd w:id="111"/>
    <w:bookmarkStart w:name="z3769" w:id="112"/>
    <w:p>
      <w:pPr>
        <w:spacing w:after="0"/>
        <w:ind w:left="0"/>
        <w:jc w:val="both"/>
      </w:pPr>
      <w:r>
        <w:rPr>
          <w:rFonts w:ascii="Times New Roman"/>
          <w:b w:val="false"/>
          <w:i w:val="false"/>
          <w:color w:val="000000"/>
          <w:sz w:val="28"/>
        </w:rPr>
        <w:t>
      В ходе выполнения процедуры "Представление уполномоченному органу государства места назначения сведений о ветеринарном сертификате по запросу" (P.SS.03.PRC.016) уполномоченный орган государства места назначения формирует и направляет запрос на представление сведений о ветеринарном сертификате в уполномоченный орган государства места отправления. Уполномоченный орган государства места отправления представляет сведения о выданном ветеринарном сертификате или направляет уведомление об отсутствии сведений, удовлетворяющих параметрам запроса, в уполномоченный орган государства места назначения.</w:t>
      </w:r>
    </w:p>
    <w:bookmarkEnd w:id="112"/>
    <w:bookmarkStart w:name="z3770" w:id="113"/>
    <w:p>
      <w:pPr>
        <w:spacing w:after="0"/>
        <w:ind w:left="0"/>
        <w:jc w:val="both"/>
      </w:pPr>
      <w:r>
        <w:rPr>
          <w:rFonts w:ascii="Times New Roman"/>
          <w:b w:val="false"/>
          <w:i w:val="false"/>
          <w:color w:val="000000"/>
          <w:sz w:val="28"/>
        </w:rPr>
        <w:t>
      В ходе выполнения процедуры "Представление уполномоченному органу государства промежуточной транспортировки сведений о ветеринарном сертификате по запросу" (P.SS.03.PRC.017) уполномоченный орган государства промежуточной транспортировки формирует и направляет запрос на представление сведений о ветеринарном сертификате в уполномоченный орган государства места отправления. Уполномоченный орган государства места отправления представляет сведения о выданном ветеринарном сертификате или направляет уведомление об отсутствии сведений, удовлетворяющих параметрам запроса, в уполномоченный орган государства промежуточной транспортировки.</w:t>
      </w:r>
    </w:p>
    <w:bookmarkEnd w:id="113"/>
    <w:bookmarkStart w:name="z3771" w:id="114"/>
    <w:p>
      <w:pPr>
        <w:spacing w:after="0"/>
        <w:ind w:left="0"/>
        <w:jc w:val="both"/>
      </w:pPr>
      <w:r>
        <w:rPr>
          <w:rFonts w:ascii="Times New Roman"/>
          <w:b w:val="false"/>
          <w:i w:val="false"/>
          <w:color w:val="000000"/>
          <w:sz w:val="28"/>
        </w:rPr>
        <w:t>
      В рамках выполнения процедур синхронизации сведений о ветеринарных сертификатах, содержащихся в национальных информационных ресурсах уполномоченных органов, обрабатываются следующие виды запросов:</w:t>
      </w:r>
    </w:p>
    <w:bookmarkEnd w:id="114"/>
    <w:bookmarkStart w:name="z3772" w:id="115"/>
    <w:p>
      <w:pPr>
        <w:spacing w:after="0"/>
        <w:ind w:left="0"/>
        <w:jc w:val="both"/>
      </w:pPr>
      <w:r>
        <w:rPr>
          <w:rFonts w:ascii="Times New Roman"/>
          <w:b w:val="false"/>
          <w:i w:val="false"/>
          <w:color w:val="000000"/>
          <w:sz w:val="28"/>
        </w:rPr>
        <w:t>
      запрос информации о дате и времени обновления национального информационного ресурса;</w:t>
      </w:r>
    </w:p>
    <w:bookmarkEnd w:id="115"/>
    <w:bookmarkStart w:name="z3773" w:id="116"/>
    <w:p>
      <w:pPr>
        <w:spacing w:after="0"/>
        <w:ind w:left="0"/>
        <w:jc w:val="both"/>
      </w:pPr>
      <w:r>
        <w:rPr>
          <w:rFonts w:ascii="Times New Roman"/>
          <w:b w:val="false"/>
          <w:i w:val="false"/>
          <w:color w:val="000000"/>
          <w:sz w:val="28"/>
        </w:rPr>
        <w:t>
      запрос сведений из национального информационного ресурса;</w:t>
      </w:r>
    </w:p>
    <w:bookmarkEnd w:id="116"/>
    <w:bookmarkStart w:name="z3774" w:id="117"/>
    <w:p>
      <w:pPr>
        <w:spacing w:after="0"/>
        <w:ind w:left="0"/>
        <w:jc w:val="both"/>
      </w:pPr>
      <w:r>
        <w:rPr>
          <w:rFonts w:ascii="Times New Roman"/>
          <w:b w:val="false"/>
          <w:i w:val="false"/>
          <w:color w:val="000000"/>
          <w:sz w:val="28"/>
        </w:rPr>
        <w:t>
      запрос изменений сведений из национального информационного ресурса.</w:t>
      </w:r>
    </w:p>
    <w:bookmarkEnd w:id="117"/>
    <w:bookmarkStart w:name="z3775" w:id="118"/>
    <w:p>
      <w:pPr>
        <w:spacing w:after="0"/>
        <w:ind w:left="0"/>
        <w:jc w:val="both"/>
      </w:pPr>
      <w:r>
        <w:rPr>
          <w:rFonts w:ascii="Times New Roman"/>
          <w:b w:val="false"/>
          <w:i w:val="false"/>
          <w:color w:val="000000"/>
          <w:sz w:val="28"/>
        </w:rPr>
        <w:t>
      Запрос информации о дате и времени обновления национального информационного ресурса выполняется в целях оценки необходимости синхронизации сведений о ветеринарных сертификатах, хранящихся в национальных информационных ресурсах уполномоченного органа государства места назначения и уполномоченного органа государства промежуточной транспортировки, со сведениями, содержащимися в национальном информационном ресурсе уполномоченного органа государства места отправления. При осуществлении запроса на представление информации о дате и времени обновления национального информационного ресурса выполняются процедуры "Представление уполномоченному органу государства места назначения информации о дате и времени обновления национального информационного ресурса" (P.SS.03.PRC.018) и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 (P.SS.03.PRC.019).</w:t>
      </w:r>
    </w:p>
    <w:bookmarkEnd w:id="118"/>
    <w:bookmarkStart w:name="z3776" w:id="119"/>
    <w:p>
      <w:pPr>
        <w:spacing w:after="0"/>
        <w:ind w:left="0"/>
        <w:jc w:val="both"/>
      </w:pPr>
      <w:r>
        <w:rPr>
          <w:rFonts w:ascii="Times New Roman"/>
          <w:b w:val="false"/>
          <w:i w:val="false"/>
          <w:color w:val="000000"/>
          <w:sz w:val="28"/>
        </w:rPr>
        <w:t>
      Запрос сведений из национального информационного ресурса выполняется в целях получения уполномоченным органом государства места назначения и уполномоченным органом государства промежуточной транспортировки всех сведений о ветеринарных сертификатах, содержащихся в национальном информационном ресурсе уполномоченного органа государства места отправления. Сведения, содержащиеся в национальном информационном ресурсе, запрашиваются либо в полном объеме, либо по состоянию на определенную дату и время. При осуществлении запроса сведений из национального информационного ресурса выполняются процедуры "Представление уполномоченному органу государства места назначения сведений из национального информационного ресурса" (P.SS.03.PRC.020) и "Представление уполномоченному органу государства промежуточной транспортировки сведений из национального информационного ресурса" (P.SS.03.PRC.021).</w:t>
      </w:r>
    </w:p>
    <w:bookmarkEnd w:id="119"/>
    <w:bookmarkStart w:name="z3777" w:id="120"/>
    <w:p>
      <w:pPr>
        <w:spacing w:after="0"/>
        <w:ind w:left="0"/>
        <w:jc w:val="both"/>
      </w:pPr>
      <w:r>
        <w:rPr>
          <w:rFonts w:ascii="Times New Roman"/>
          <w:b w:val="false"/>
          <w:i w:val="false"/>
          <w:color w:val="000000"/>
          <w:sz w:val="28"/>
        </w:rPr>
        <w:t>
      При запросе изменений сведений из национального информационного ресурса представляются сведения, которые были добавлены в национальный информационный ресурс уполномоченного органа государства места отправления или в которые были внесены изменения, начиная с момента, указанного в запросе, до момента выполнения этого запроса. При осуществлении запроса изменений сведений из национального информационного ресурса выполняются процедуры "Представление уполномоченному органу государства места назначения изменений сведений из национального информационного ресурса" (P.SS.03.PRC.022) и "Представление уполномоченному органу государства промежуточной транспортировки изменений сведений из национального информационного ресурса" (P.SS.03.PRC.023).</w:t>
      </w:r>
    </w:p>
    <w:bookmarkEnd w:id="120"/>
    <w:bookmarkStart w:name="z3778" w:id="121"/>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Формат и структура представляемых сведений должны соответствовать Описанию форматов и структур электронных документов и сведений.</w:t>
      </w:r>
    </w:p>
    <w:bookmarkEnd w:id="121"/>
    <w:bookmarkStart w:name="z3779" w:id="122"/>
    <w:p>
      <w:pPr>
        <w:spacing w:after="0"/>
        <w:ind w:left="0"/>
        <w:jc w:val="both"/>
      </w:pPr>
      <w:r>
        <w:rPr>
          <w:rFonts w:ascii="Times New Roman"/>
          <w:b w:val="false"/>
          <w:i w:val="false"/>
          <w:color w:val="000000"/>
          <w:sz w:val="28"/>
        </w:rPr>
        <w:t>
      25. Приведенное описание группы процедур представления сведений о ветеринарных сертификатах по запросу представлено на рисунке 5.</w:t>
      </w:r>
    </w:p>
    <w:bookmarkEnd w:id="122"/>
    <w:bookmarkStart w:name="z3780"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89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81" w:id="124"/>
    <w:p>
      <w:pPr>
        <w:spacing w:after="0"/>
        <w:ind w:left="0"/>
        <w:jc w:val="both"/>
      </w:pPr>
      <w:r>
        <w:rPr>
          <w:rFonts w:ascii="Times New Roman"/>
          <w:b w:val="false"/>
          <w:i w:val="false"/>
          <w:color w:val="000000"/>
          <w:sz w:val="28"/>
        </w:rPr>
        <w:t xml:space="preserve">
      </w:t>
      </w:r>
      <w:r>
        <w:rPr>
          <w:rFonts w:ascii="Times New Roman"/>
          <w:b/>
          <w:i w:val="false"/>
          <w:color w:val="000000"/>
          <w:sz w:val="28"/>
        </w:rPr>
        <w:t>Рис. 5. Общая схема группы процедур представления сведений о ветеринарных сертификатах по запросу</w:t>
      </w:r>
    </w:p>
    <w:bookmarkEnd w:id="124"/>
    <w:bookmarkStart w:name="z3782" w:id="125"/>
    <w:p>
      <w:pPr>
        <w:spacing w:after="0"/>
        <w:ind w:left="0"/>
        <w:jc w:val="both"/>
      </w:pPr>
      <w:r>
        <w:rPr>
          <w:rFonts w:ascii="Times New Roman"/>
          <w:b w:val="false"/>
          <w:i w:val="false"/>
          <w:color w:val="000000"/>
          <w:sz w:val="28"/>
        </w:rPr>
        <w:t>
      26. Перечень процедур общего процесса, входящих в группу процедур представления сведений о ветеринарных сертификатах по запросу, приведен в таблице 5.</w:t>
      </w:r>
    </w:p>
    <w:bookmarkEnd w:id="1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3784" w:id="126"/>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сведений о ветеринарных сертификатах по запросу</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5" w:id="127"/>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1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9" w:id="12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3" w:id="129"/>
          <w:p>
            <w:pPr>
              <w:spacing w:after="20"/>
              <w:ind w:left="20"/>
              <w:jc w:val="both"/>
            </w:pPr>
            <w:r>
              <w:rPr>
                <w:rFonts w:ascii="Times New Roman"/>
                <w:b w:val="false"/>
                <w:i w:val="false"/>
                <w:color w:val="000000"/>
                <w:sz w:val="20"/>
              </w:rPr>
              <w:t>
</w:t>
            </w:r>
            <w:r>
              <w:rPr>
                <w:rFonts w:ascii="Times New Roman"/>
                <w:b w:val="false"/>
                <w:i w:val="false"/>
                <w:color w:val="000000"/>
                <w:sz w:val="20"/>
              </w:rPr>
              <w:t>P.SS.03.PRC.016</w:t>
            </w:r>
          </w:p>
          <w:bookmarkEnd w:id="1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места назначения сведений о ветеринарном сертификате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места назначения осуществляется получение по запросу сведений о ветеринарном сертификате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7" w:id="130"/>
          <w:p>
            <w:pPr>
              <w:spacing w:after="20"/>
              <w:ind w:left="20"/>
              <w:jc w:val="both"/>
            </w:pPr>
            <w:r>
              <w:rPr>
                <w:rFonts w:ascii="Times New Roman"/>
                <w:b w:val="false"/>
                <w:i w:val="false"/>
                <w:color w:val="000000"/>
                <w:sz w:val="20"/>
              </w:rPr>
              <w:t>
</w:t>
            </w:r>
            <w:r>
              <w:rPr>
                <w:rFonts w:ascii="Times New Roman"/>
                <w:b w:val="false"/>
                <w:i w:val="false"/>
                <w:color w:val="000000"/>
                <w:sz w:val="20"/>
              </w:rPr>
              <w:t>P.SS.03.PRC.017</w:t>
            </w:r>
          </w:p>
          <w:bookmarkEnd w:id="1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промежуточной транспортировки сведений о ветеринарном сертификате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промежуточной транспортировки осуществляется получение по запросу сведений о ветеринарном сертификате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1" w:id="131"/>
          <w:p>
            <w:pPr>
              <w:spacing w:after="20"/>
              <w:ind w:left="20"/>
              <w:jc w:val="both"/>
            </w:pPr>
            <w:r>
              <w:rPr>
                <w:rFonts w:ascii="Times New Roman"/>
                <w:b w:val="false"/>
                <w:i w:val="false"/>
                <w:color w:val="000000"/>
                <w:sz w:val="20"/>
              </w:rPr>
              <w:t>
</w:t>
            </w:r>
            <w:r>
              <w:rPr>
                <w:rFonts w:ascii="Times New Roman"/>
                <w:b w:val="false"/>
                <w:i w:val="false"/>
                <w:color w:val="000000"/>
                <w:sz w:val="20"/>
              </w:rPr>
              <w:t>P.SS.03.PRC.018</w:t>
            </w:r>
          </w:p>
          <w:bookmarkEnd w:id="1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места назначения информации о дате и времени обновления национального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осуществляется оценка необходимости синхронизации сведений о ветеринарных сертификатах, хранящихся в национальном информационном ресурсе уполномоченного органа государства места назначения, со сведениями, содержащимися в национальном информационном ресурсе уполномоченного органа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5" w:id="132"/>
          <w:p>
            <w:pPr>
              <w:spacing w:after="20"/>
              <w:ind w:left="20"/>
              <w:jc w:val="both"/>
            </w:pPr>
            <w:r>
              <w:rPr>
                <w:rFonts w:ascii="Times New Roman"/>
                <w:b w:val="false"/>
                <w:i w:val="false"/>
                <w:color w:val="000000"/>
                <w:sz w:val="20"/>
              </w:rPr>
              <w:t>
</w:t>
            </w:r>
            <w:r>
              <w:rPr>
                <w:rFonts w:ascii="Times New Roman"/>
                <w:b w:val="false"/>
                <w:i w:val="false"/>
                <w:color w:val="000000"/>
                <w:sz w:val="20"/>
              </w:rPr>
              <w:t>P.SS.03.PRC.019</w:t>
            </w:r>
          </w:p>
          <w:bookmarkEnd w:id="1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осуществляется оценка необходимости синхронизации сведений о ветеринарных сертификатах, хранящихся в национальном информационном ресурсе уполномоченного органа государства промежуточной транспортировки, со сведениями, содержащимися в национальном информационном ресурсе уполномоченного органа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9" w:id="133"/>
          <w:p>
            <w:pPr>
              <w:spacing w:after="20"/>
              <w:ind w:left="20"/>
              <w:jc w:val="both"/>
            </w:pPr>
            <w:r>
              <w:rPr>
                <w:rFonts w:ascii="Times New Roman"/>
                <w:b w:val="false"/>
                <w:i w:val="false"/>
                <w:color w:val="000000"/>
                <w:sz w:val="20"/>
              </w:rPr>
              <w:t>
</w:t>
            </w:r>
            <w:r>
              <w:rPr>
                <w:rFonts w:ascii="Times New Roman"/>
                <w:b w:val="false"/>
                <w:i w:val="false"/>
                <w:color w:val="000000"/>
                <w:sz w:val="20"/>
              </w:rPr>
              <w:t>P.SS.03.PRC.020</w:t>
            </w:r>
          </w:p>
          <w:bookmarkEnd w:id="1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места назначения сведений из национального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места назначения осуществляется получение по запросу сведений о ветеринарных сертификатах, содержащихся в национальном информационном ресурсе уполномоченного органа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3" w:id="134"/>
          <w:p>
            <w:pPr>
              <w:spacing w:after="20"/>
              <w:ind w:left="20"/>
              <w:jc w:val="both"/>
            </w:pPr>
            <w:r>
              <w:rPr>
                <w:rFonts w:ascii="Times New Roman"/>
                <w:b w:val="false"/>
                <w:i w:val="false"/>
                <w:color w:val="000000"/>
                <w:sz w:val="20"/>
              </w:rPr>
              <w:t>
</w:t>
            </w:r>
            <w:r>
              <w:rPr>
                <w:rFonts w:ascii="Times New Roman"/>
                <w:b w:val="false"/>
                <w:i w:val="false"/>
                <w:color w:val="000000"/>
                <w:sz w:val="20"/>
              </w:rPr>
              <w:t>P.SS.03.PRC.021</w:t>
            </w:r>
          </w:p>
          <w:bookmarkEnd w:id="1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промежуточной транспортировки сведений из национального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промежуточной транспортировки осуществляется получение по запросу сведений о ветеринарных сертификатах, содержащихся в национальном информационном ресурсе уполномоченного органа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7" w:id="135"/>
          <w:p>
            <w:pPr>
              <w:spacing w:after="20"/>
              <w:ind w:left="20"/>
              <w:jc w:val="both"/>
            </w:pPr>
            <w:r>
              <w:rPr>
                <w:rFonts w:ascii="Times New Roman"/>
                <w:b w:val="false"/>
                <w:i w:val="false"/>
                <w:color w:val="000000"/>
                <w:sz w:val="20"/>
              </w:rPr>
              <w:t>
</w:t>
            </w:r>
            <w:r>
              <w:rPr>
                <w:rFonts w:ascii="Times New Roman"/>
                <w:b w:val="false"/>
                <w:i w:val="false"/>
                <w:color w:val="000000"/>
                <w:sz w:val="20"/>
              </w:rPr>
              <w:t>P.SS.03.PRC.022</w:t>
            </w:r>
          </w:p>
          <w:bookmarkEnd w:id="1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места назначения изменений сведений из национального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места назначения осуществляется синхронизация сведений о ветеринарных сертификатах, хранящихся в национальном информационном ресурсе уполномоченного органа государства места назначения, со сведениями, содержащимися в национальном информационном ресурсе уполномоченного органа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1" w:id="136"/>
          <w:p>
            <w:pPr>
              <w:spacing w:after="20"/>
              <w:ind w:left="20"/>
              <w:jc w:val="both"/>
            </w:pPr>
            <w:r>
              <w:rPr>
                <w:rFonts w:ascii="Times New Roman"/>
                <w:b w:val="false"/>
                <w:i w:val="false"/>
                <w:color w:val="000000"/>
                <w:sz w:val="20"/>
              </w:rPr>
              <w:t>
</w:t>
            </w:r>
            <w:r>
              <w:rPr>
                <w:rFonts w:ascii="Times New Roman"/>
                <w:b w:val="false"/>
                <w:i w:val="false"/>
                <w:color w:val="000000"/>
                <w:sz w:val="20"/>
              </w:rPr>
              <w:t>P.SS.03.PRC.023</w:t>
            </w:r>
          </w:p>
          <w:bookmarkEnd w:id="1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промежуточной транспортировки изменений сведений из национального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промежуточной транспортировки осуществляется синхронизация сведений о ветеринарных сертификатах, хранящихся в национальном информационном ресурсе уполномоченного органа государства промежуточной транспортировки, со сведениями, содержащимися в национальном информационном ресурсе уполномоченного органа государства места отправления</w:t>
            </w:r>
          </w:p>
        </w:tc>
      </w:tr>
    </w:tbl>
    <w:bookmarkStart w:name="z3825" w:id="137"/>
    <w:p>
      <w:pPr>
        <w:spacing w:after="0"/>
        <w:ind w:left="0"/>
        <w:jc w:val="left"/>
      </w:pPr>
      <w:r>
        <w:rPr>
          <w:rFonts w:ascii="Times New Roman"/>
          <w:b/>
          <w:i w:val="false"/>
          <w:color w:val="000000"/>
        </w:rPr>
        <w:t xml:space="preserve"> 8. Группа процедур представления обобщенных сведений о ветеринарных сертификатах по запросу</w:t>
      </w:r>
    </w:p>
    <w:bookmarkEnd w:id="137"/>
    <w:bookmarkStart w:name="z3826" w:id="138"/>
    <w:p>
      <w:pPr>
        <w:spacing w:after="0"/>
        <w:ind w:left="0"/>
        <w:jc w:val="both"/>
      </w:pPr>
      <w:r>
        <w:rPr>
          <w:rFonts w:ascii="Times New Roman"/>
          <w:b w:val="false"/>
          <w:i w:val="false"/>
          <w:color w:val="000000"/>
          <w:sz w:val="28"/>
        </w:rPr>
        <w:t>
      27. Процедура представления обобщенных сведений о ветеринарных сертификатах по запросу выполняется при необходимости получения Комиссией обобщенных сведений о ветеринарных сертификатах в целях мониторинга и анализа результатов реализации (исполнения) общего процесса.</w:t>
      </w:r>
    </w:p>
    <w:bookmarkEnd w:id="138"/>
    <w:bookmarkStart w:name="z3827" w:id="139"/>
    <w:p>
      <w:pPr>
        <w:spacing w:after="0"/>
        <w:ind w:left="0"/>
        <w:jc w:val="both"/>
      </w:pPr>
      <w:r>
        <w:rPr>
          <w:rFonts w:ascii="Times New Roman"/>
          <w:b w:val="false"/>
          <w:i w:val="false"/>
          <w:color w:val="000000"/>
          <w:sz w:val="28"/>
        </w:rPr>
        <w:t>
      В ходе выполнения процедуры "Представление обобщенных сведений о ветеринарных сертификатах по запросу" (P.SS.03.PRC.024) Комиссия формирует и направляет запрос на представление обобщенных сведений о ветеринарных сертификатах в уполномоченный орган государства места отправления. Уполномоченный орган государства места отправления представляет обобщенные сведения о ветеринарных сертификатах или направляет уведомление об отсутствии сведений, удовлетворяющих параметрам запроса, в Комиссию.</w:t>
      </w:r>
    </w:p>
    <w:bookmarkEnd w:id="139"/>
    <w:bookmarkStart w:name="z3828" w:id="140"/>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 утвержденным Решением Коллегии Евразийской экономической комиссии от 30 августа 2022 г. № 121 (далее – Регламент информационного взаимодействия между уполномоченными органами и Комиссией). Формат и структура представляемых сведений должны соответствовать Описанию форматов и структур электронных документов и сведений.</w:t>
      </w:r>
    </w:p>
    <w:bookmarkEnd w:id="140"/>
    <w:bookmarkStart w:name="z3829" w:id="141"/>
    <w:p>
      <w:pPr>
        <w:spacing w:after="0"/>
        <w:ind w:left="0"/>
        <w:jc w:val="both"/>
      </w:pPr>
      <w:r>
        <w:rPr>
          <w:rFonts w:ascii="Times New Roman"/>
          <w:b w:val="false"/>
          <w:i w:val="false"/>
          <w:color w:val="000000"/>
          <w:sz w:val="28"/>
        </w:rPr>
        <w:t>
      28. Приведенное описание группы процедур представления обобщенных сведений о ветеринарных сертификатах по запросу представлено на рисунке 6.</w:t>
      </w:r>
    </w:p>
    <w:bookmarkEnd w:id="141"/>
    <w:bookmarkStart w:name="z3830"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8105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37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31" w:id="14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6. Общая схема группы процедур представления </w:t>
      </w:r>
      <w:r>
        <w:rPr>
          <w:rFonts w:ascii="Times New Roman"/>
          <w:b/>
          <w:i w:val="false"/>
          <w:color w:val="000000"/>
          <w:sz w:val="28"/>
        </w:rPr>
        <w:t xml:space="preserve">обобщенных сведений </w:t>
      </w:r>
      <w:r>
        <w:rPr>
          <w:rFonts w:ascii="Times New Roman"/>
          <w:b/>
          <w:i w:val="false"/>
          <w:color w:val="000000"/>
          <w:sz w:val="28"/>
        </w:rPr>
        <w:t>о ветеринарных сертификатах</w:t>
      </w:r>
      <w:r>
        <w:rPr>
          <w:rFonts w:ascii="Times New Roman"/>
          <w:b/>
          <w:i w:val="false"/>
          <w:color w:val="000000"/>
          <w:sz w:val="28"/>
        </w:rPr>
        <w:t xml:space="preserve"> по запросу</w:t>
      </w:r>
    </w:p>
    <w:bookmarkEnd w:id="143"/>
    <w:bookmarkStart w:name="z3832" w:id="144"/>
    <w:p>
      <w:pPr>
        <w:spacing w:after="0"/>
        <w:ind w:left="0"/>
        <w:jc w:val="both"/>
      </w:pPr>
      <w:r>
        <w:rPr>
          <w:rFonts w:ascii="Times New Roman"/>
          <w:b w:val="false"/>
          <w:i w:val="false"/>
          <w:color w:val="000000"/>
          <w:sz w:val="28"/>
        </w:rPr>
        <w:t>
      29. Перечень процедур общего процесса, входящих в группу процедур представления обобщенных сведений о ветеринарных сертификатах по запросу, приведен в таблице 6.</w:t>
      </w:r>
    </w:p>
    <w:bookmarkEnd w:id="1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3834" w:id="145"/>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обобщенных сведений о ветеринарных сертификатах по запросу</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5" w:id="146"/>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1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9" w:id="14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3" w:id="148"/>
          <w:p>
            <w:pPr>
              <w:spacing w:after="20"/>
              <w:ind w:left="20"/>
              <w:jc w:val="both"/>
            </w:pPr>
            <w:r>
              <w:rPr>
                <w:rFonts w:ascii="Times New Roman"/>
                <w:b w:val="false"/>
                <w:i w:val="false"/>
                <w:color w:val="000000"/>
                <w:sz w:val="20"/>
              </w:rPr>
              <w:t>
</w:t>
            </w:r>
            <w:r>
              <w:rPr>
                <w:rFonts w:ascii="Times New Roman"/>
                <w:b w:val="false"/>
                <w:i w:val="false"/>
                <w:color w:val="000000"/>
                <w:sz w:val="20"/>
              </w:rPr>
              <w:t>P.SS.03.PRC.024</w:t>
            </w:r>
          </w:p>
          <w:bookmarkEnd w:id="1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обобщенных сведений о ветеринарных сертификатах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осуществляется представление обобщенных сведений о ветеринарных сертификатах в Комиссию по запросу</w:t>
            </w:r>
          </w:p>
        </w:tc>
      </w:tr>
    </w:tbl>
    <w:bookmarkStart w:name="z3847" w:id="149"/>
    <w:p>
      <w:pPr>
        <w:spacing w:after="0"/>
        <w:ind w:left="0"/>
        <w:jc w:val="left"/>
      </w:pPr>
      <w:r>
        <w:rPr>
          <w:rFonts w:ascii="Times New Roman"/>
          <w:b/>
          <w:i w:val="false"/>
          <w:color w:val="000000"/>
        </w:rPr>
        <w:t xml:space="preserve"> V. Информационные объекты общего процесса</w:t>
      </w:r>
    </w:p>
    <w:bookmarkEnd w:id="149"/>
    <w:bookmarkStart w:name="z3848" w:id="150"/>
    <w:p>
      <w:pPr>
        <w:spacing w:after="0"/>
        <w:ind w:left="0"/>
        <w:jc w:val="both"/>
      </w:pPr>
      <w:r>
        <w:rPr>
          <w:rFonts w:ascii="Times New Roman"/>
          <w:b w:val="false"/>
          <w:i w:val="false"/>
          <w:color w:val="000000"/>
          <w:sz w:val="28"/>
        </w:rPr>
        <w:t>
      30.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7.</w:t>
      </w:r>
    </w:p>
    <w:bookmarkEnd w:id="1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3850" w:id="151"/>
    <w:p>
      <w:pPr>
        <w:spacing w:after="0"/>
        <w:ind w:left="0"/>
        <w:jc w:val="left"/>
      </w:pPr>
      <w:r>
        <w:rPr>
          <w:rFonts w:ascii="Times New Roman"/>
          <w:b/>
          <w:i w:val="false"/>
          <w:color w:val="000000"/>
        </w:rPr>
        <w:t xml:space="preserve"> Перечень информационных объектов</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1" w:id="152"/>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1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5" w:id="15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9" w:id="154"/>
          <w:p>
            <w:pPr>
              <w:spacing w:after="20"/>
              <w:ind w:left="20"/>
              <w:jc w:val="both"/>
            </w:pPr>
            <w:r>
              <w:rPr>
                <w:rFonts w:ascii="Times New Roman"/>
                <w:b w:val="false"/>
                <w:i w:val="false"/>
                <w:color w:val="000000"/>
                <w:sz w:val="20"/>
              </w:rPr>
              <w:t>
</w:t>
            </w:r>
            <w:r>
              <w:rPr>
                <w:rFonts w:ascii="Times New Roman"/>
                <w:b w:val="false"/>
                <w:i w:val="false"/>
                <w:color w:val="000000"/>
                <w:sz w:val="20"/>
              </w:rPr>
              <w:t>P.SS.03.BEN.001</w:t>
            </w:r>
          </w:p>
          <w:bookmarkEnd w:id="1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1" w:id="155"/>
          <w:p>
            <w:pPr>
              <w:spacing w:after="20"/>
              <w:ind w:left="20"/>
              <w:jc w:val="both"/>
            </w:pPr>
            <w:r>
              <w:rPr>
                <w:rFonts w:ascii="Times New Roman"/>
                <w:b w:val="false"/>
                <w:i w:val="false"/>
                <w:color w:val="000000"/>
                <w:sz w:val="20"/>
              </w:rPr>
              <w:t>
сведения о выданных и аннулированных ветеринарных сертификатах, представляемые уполномоченным органом государства места отправления в уполномоченный орган государства места назначения и уполномоченный орган государства промежуточной транспортировки;</w:t>
            </w:r>
          </w:p>
          <w:bookmarkEnd w:id="155"/>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об изъятых ветеринарных сертификатах и сведения о ветеринарном осмотре, представляемые уполномоченным органом промежуточной транспортировки в уполномоченный орган государства места назначения, уполномоченный орган государства места отправления и уведомляемый уполномоченный орган промежуточной транспортировки;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погашенных ветеринарных сертификатах, представляемые уполномоченным органом государства места назначения в уполномоченный орган государства места отправления и уполномоченный орган промежуточной транспортировки;</w:t>
            </w:r>
          </w:p>
          <w:p>
            <w:pPr>
              <w:spacing w:after="20"/>
              <w:ind w:left="20"/>
              <w:jc w:val="both"/>
            </w:pPr>
            <w:r>
              <w:rPr>
                <w:rFonts w:ascii="Times New Roman"/>
                <w:b w:val="false"/>
                <w:i w:val="false"/>
                <w:color w:val="000000"/>
                <w:sz w:val="20"/>
              </w:rPr>
              <w:t>
сведения о ветеринарных сертификатах, представляемые уполномоченным органом государства места отправления в уполномоченный орган государства места назначения и уполномоченный орган государства промежуточной транспортировки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6" w:id="156"/>
          <w:p>
            <w:pPr>
              <w:spacing w:after="20"/>
              <w:ind w:left="20"/>
              <w:jc w:val="both"/>
            </w:pPr>
            <w:r>
              <w:rPr>
                <w:rFonts w:ascii="Times New Roman"/>
                <w:b w:val="false"/>
                <w:i w:val="false"/>
                <w:color w:val="000000"/>
                <w:sz w:val="20"/>
              </w:rPr>
              <w:t>
</w:t>
            </w:r>
            <w:r>
              <w:rPr>
                <w:rFonts w:ascii="Times New Roman"/>
                <w:b w:val="false"/>
                <w:i w:val="false"/>
                <w:color w:val="000000"/>
                <w:sz w:val="20"/>
              </w:rPr>
              <w:t>P.SS.03.BEN.002</w:t>
            </w:r>
          </w:p>
          <w:bookmarkEnd w:id="1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движения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движения товаров, представляемые уполномоченным органом промежуточной транспортировки в уполномоченный орган государства места назначения, уполномоченный орган государства места отправления и уведомляемый уполномоченный орган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0" w:id="157"/>
          <w:p>
            <w:pPr>
              <w:spacing w:after="20"/>
              <w:ind w:left="20"/>
              <w:jc w:val="both"/>
            </w:pPr>
            <w:r>
              <w:rPr>
                <w:rFonts w:ascii="Times New Roman"/>
                <w:b w:val="false"/>
                <w:i w:val="false"/>
                <w:color w:val="000000"/>
                <w:sz w:val="20"/>
              </w:rPr>
              <w:t>
</w:t>
            </w:r>
            <w:r>
              <w:rPr>
                <w:rFonts w:ascii="Times New Roman"/>
                <w:b w:val="false"/>
                <w:i w:val="false"/>
                <w:color w:val="000000"/>
                <w:sz w:val="20"/>
              </w:rPr>
              <w:t>P.SS.03.BEN.003</w:t>
            </w:r>
          </w:p>
          <w:bookmarkEnd w:id="1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ветеринарных сертификатах, представляемые уполномоченным органом государства места отправления в Комиссию по запросу</w:t>
            </w:r>
          </w:p>
        </w:tc>
      </w:tr>
    </w:tbl>
    <w:bookmarkStart w:name="z3874" w:id="158"/>
    <w:p>
      <w:pPr>
        <w:spacing w:after="0"/>
        <w:ind w:left="0"/>
        <w:jc w:val="left"/>
      </w:pPr>
      <w:r>
        <w:rPr>
          <w:rFonts w:ascii="Times New Roman"/>
          <w:b/>
          <w:i w:val="false"/>
          <w:color w:val="000000"/>
        </w:rPr>
        <w:t xml:space="preserve"> VI. Ответственность участников общего процесса</w:t>
      </w:r>
    </w:p>
    <w:bookmarkEnd w:id="158"/>
    <w:bookmarkStart w:name="z3875" w:id="159"/>
    <w:p>
      <w:pPr>
        <w:spacing w:after="0"/>
        <w:ind w:left="0"/>
        <w:jc w:val="both"/>
      </w:pPr>
      <w:r>
        <w:rPr>
          <w:rFonts w:ascii="Times New Roman"/>
          <w:b w:val="false"/>
          <w:i w:val="false"/>
          <w:color w:val="000000"/>
          <w:sz w:val="28"/>
        </w:rPr>
        <w:t>
      31.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Договором, иными международными договорами и актами, составляющими право Союза, а должностных лиц и сотрудников уполномоченных органов государств-членов – в соответствии с законодательством государств-членов.</w:t>
      </w:r>
    </w:p>
    <w:bookmarkEnd w:id="159"/>
    <w:bookmarkStart w:name="z3876" w:id="160"/>
    <w:p>
      <w:pPr>
        <w:spacing w:after="0"/>
        <w:ind w:left="0"/>
        <w:jc w:val="left"/>
      </w:pPr>
      <w:r>
        <w:rPr>
          <w:rFonts w:ascii="Times New Roman"/>
          <w:b/>
          <w:i w:val="false"/>
          <w:color w:val="000000"/>
        </w:rPr>
        <w:t xml:space="preserve"> VII. Справочники и классификаторы общего процесса</w:t>
      </w:r>
    </w:p>
    <w:bookmarkEnd w:id="160"/>
    <w:bookmarkStart w:name="z3877" w:id="161"/>
    <w:p>
      <w:pPr>
        <w:spacing w:after="0"/>
        <w:ind w:left="0"/>
        <w:jc w:val="both"/>
      </w:pPr>
      <w:r>
        <w:rPr>
          <w:rFonts w:ascii="Times New Roman"/>
          <w:b w:val="false"/>
          <w:i w:val="false"/>
          <w:color w:val="000000"/>
          <w:sz w:val="28"/>
        </w:rPr>
        <w:t>
      32. Перечень справочников и классификаторов общего процесса приведен в таблице 8.</w:t>
      </w:r>
    </w:p>
    <w:bookmarkEnd w:id="1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3879" w:id="162"/>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0" w:id="163"/>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1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5" w:id="16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0" w:id="165"/>
          <w:p>
            <w:pPr>
              <w:spacing w:after="20"/>
              <w:ind w:left="20"/>
              <w:jc w:val="both"/>
            </w:pPr>
            <w:r>
              <w:rPr>
                <w:rFonts w:ascii="Times New Roman"/>
                <w:b w:val="false"/>
                <w:i w:val="false"/>
                <w:color w:val="000000"/>
                <w:sz w:val="20"/>
              </w:rPr>
              <w:t>
</w:t>
            </w:r>
            <w:r>
              <w:rPr>
                <w:rFonts w:ascii="Times New Roman"/>
                <w:b w:val="false"/>
                <w:i w:val="false"/>
                <w:color w:val="000000"/>
                <w:sz w:val="20"/>
              </w:rPr>
              <w:t>P.CLS.001</w:t>
            </w:r>
          </w:p>
          <w:bookmarkEnd w:id="1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стран и соответствующие им коды (применяется в соответствии с Решением Комиссии Таможенного союза от 20 сентября 2010 г. № 378), код классификатора в реестре НСИ "2021"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5" w:id="166"/>
          <w:p>
            <w:pPr>
              <w:spacing w:after="20"/>
              <w:ind w:left="20"/>
              <w:jc w:val="both"/>
            </w:pPr>
            <w:r>
              <w:rPr>
                <w:rFonts w:ascii="Times New Roman"/>
                <w:b w:val="false"/>
                <w:i w:val="false"/>
                <w:color w:val="000000"/>
                <w:sz w:val="20"/>
              </w:rPr>
              <w:t>
</w:t>
            </w:r>
            <w:r>
              <w:rPr>
                <w:rFonts w:ascii="Times New Roman"/>
                <w:b w:val="false"/>
                <w:i w:val="false"/>
                <w:color w:val="000000"/>
                <w:sz w:val="20"/>
              </w:rPr>
              <w:t>P.CLS.003</w:t>
            </w:r>
          </w:p>
          <w:bookmarkEnd w:id="1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единая Товарная номенклатура внешнеэкономической деятельности Евразийского экономического союза (ТН ВЭД ЕАЭС)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товаров, основанный на Гармонизированной системе описания и кодирования товаров Всемирной таможенной организации и единой Товарной номенклатуре внешнеэкономической деятельности Содружества Независимых Государств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0" w:id="167"/>
          <w:p>
            <w:pPr>
              <w:spacing w:after="20"/>
              <w:ind w:left="20"/>
              <w:jc w:val="both"/>
            </w:pPr>
            <w:r>
              <w:rPr>
                <w:rFonts w:ascii="Times New Roman"/>
                <w:b w:val="false"/>
                <w:i w:val="false"/>
                <w:color w:val="000000"/>
                <w:sz w:val="20"/>
              </w:rPr>
              <w:t>
</w:t>
            </w:r>
            <w:r>
              <w:rPr>
                <w:rFonts w:ascii="Times New Roman"/>
                <w:b w:val="false"/>
                <w:i w:val="false"/>
                <w:color w:val="000000"/>
                <w:sz w:val="20"/>
              </w:rPr>
              <w:t>P.CLS.008</w:t>
            </w:r>
          </w:p>
          <w:bookmarkEnd w:id="1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видов средств (каналов)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средств (каналов) связи (применяется в соответствии с Решением Коллегии Комиссии от 6 декабря 2022 г. № 192), код справочника в реестре НСИ "1041"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5" w:id="168"/>
          <w:p>
            <w:pPr>
              <w:spacing w:after="20"/>
              <w:ind w:left="20"/>
              <w:jc w:val="both"/>
            </w:pPr>
            <w:r>
              <w:rPr>
                <w:rFonts w:ascii="Times New Roman"/>
                <w:b w:val="false"/>
                <w:i w:val="false"/>
                <w:color w:val="000000"/>
                <w:sz w:val="20"/>
              </w:rPr>
              <w:t>
</w:t>
            </w:r>
            <w:r>
              <w:rPr>
                <w:rFonts w:ascii="Times New Roman"/>
                <w:b w:val="false"/>
                <w:i w:val="false"/>
                <w:color w:val="000000"/>
                <w:sz w:val="20"/>
              </w:rPr>
              <w:t>P.CLS.014</w:t>
            </w:r>
          </w:p>
          <w:bookmarkEnd w:id="1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документов и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документов, используемых для заполнения таможенных документов (применяется в соответствии с Решением Комиссии Таможенного союза от 20 сентября 2010 г. № 378), код классификатора в реестре НСИ "2009"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0" w:id="169"/>
          <w:p>
            <w:pPr>
              <w:spacing w:after="20"/>
              <w:ind w:left="20"/>
              <w:jc w:val="both"/>
            </w:pPr>
            <w:r>
              <w:rPr>
                <w:rFonts w:ascii="Times New Roman"/>
                <w:b w:val="false"/>
                <w:i w:val="false"/>
                <w:color w:val="000000"/>
                <w:sz w:val="20"/>
              </w:rPr>
              <w:t>
</w:t>
            </w:r>
            <w:r>
              <w:rPr>
                <w:rFonts w:ascii="Times New Roman"/>
                <w:b w:val="false"/>
                <w:i w:val="false"/>
                <w:color w:val="000000"/>
                <w:sz w:val="20"/>
              </w:rPr>
              <w:t>P.CLS.015</w:t>
            </w:r>
          </w:p>
          <w:bookmarkEnd w:id="1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транспорта и транспортировки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видов транспортных средств и транспортировки товаров и соответствующие им коды (применяется в соответствии с Решением Комиссии Таможенного союза от 20 сентября 2010 г. № 378), код классификатора в реестре НСИ "2004"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5" w:id="170"/>
          <w:p>
            <w:pPr>
              <w:spacing w:after="20"/>
              <w:ind w:left="20"/>
              <w:jc w:val="both"/>
            </w:pPr>
            <w:r>
              <w:rPr>
                <w:rFonts w:ascii="Times New Roman"/>
                <w:b w:val="false"/>
                <w:i w:val="false"/>
                <w:color w:val="000000"/>
                <w:sz w:val="20"/>
              </w:rPr>
              <w:t>
</w:t>
            </w:r>
            <w:r>
              <w:rPr>
                <w:rFonts w:ascii="Times New Roman"/>
                <w:b w:val="false"/>
                <w:i w:val="false"/>
                <w:color w:val="000000"/>
                <w:sz w:val="20"/>
              </w:rPr>
              <w:t>P.CLS.018</w:t>
            </w:r>
          </w:p>
          <w:bookmarkEnd w:id="1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груза, упаковки и упаковочных материалов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груза, упаковки и упаковочных материалов и соответствующие им коды (применяется в соответствии с Решением Комиссии Таможенного союза от 20 сентября 2010 г. № 378), код классификатора в реестре НСИ "2013"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0" w:id="171"/>
          <w:p>
            <w:pPr>
              <w:spacing w:after="20"/>
              <w:ind w:left="20"/>
              <w:jc w:val="both"/>
            </w:pPr>
            <w:r>
              <w:rPr>
                <w:rFonts w:ascii="Times New Roman"/>
                <w:b w:val="false"/>
                <w:i w:val="false"/>
                <w:color w:val="000000"/>
                <w:sz w:val="20"/>
              </w:rPr>
              <w:t>
</w:t>
            </w:r>
            <w:r>
              <w:rPr>
                <w:rFonts w:ascii="Times New Roman"/>
                <w:b w:val="false"/>
                <w:i w:val="false"/>
                <w:color w:val="000000"/>
                <w:sz w:val="20"/>
              </w:rPr>
              <w:t>P.CLS.023</w:t>
            </w:r>
          </w:p>
          <w:bookmarkEnd w:id="1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единиц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условных обозначений и наименований единиц измерения (применяется в соответствии с Решением Комиссии Таможенного союза от 20 сентября 2010 г. № 378), код классификатора в реестре НСИ "2016"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5" w:id="172"/>
          <w:p>
            <w:pPr>
              <w:spacing w:after="20"/>
              <w:ind w:left="20"/>
              <w:jc w:val="both"/>
            </w:pPr>
            <w:r>
              <w:rPr>
                <w:rFonts w:ascii="Times New Roman"/>
                <w:b w:val="false"/>
                <w:i w:val="false"/>
                <w:color w:val="000000"/>
                <w:sz w:val="20"/>
              </w:rPr>
              <w:t>
</w:t>
            </w:r>
            <w:r>
              <w:rPr>
                <w:rFonts w:ascii="Times New Roman"/>
                <w:b w:val="false"/>
                <w:i w:val="false"/>
                <w:color w:val="000000"/>
                <w:sz w:val="20"/>
              </w:rPr>
              <w:t>P.CLS.024</w:t>
            </w:r>
          </w:p>
          <w:bookmarkEnd w:id="1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языков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языков и их коды в соответствии со стандартом ISO 639-1 (применяется в соответствии с Решением Коллегии Комиссии от 10 сентября 2019 г. № 152), код классификатора в реестре НСИ "2055"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0" w:id="173"/>
          <w:p>
            <w:pPr>
              <w:spacing w:after="20"/>
              <w:ind w:left="20"/>
              <w:jc w:val="both"/>
            </w:pPr>
            <w:r>
              <w:rPr>
                <w:rFonts w:ascii="Times New Roman"/>
                <w:b w:val="false"/>
                <w:i w:val="false"/>
                <w:color w:val="000000"/>
                <w:sz w:val="20"/>
              </w:rPr>
              <w:t>
</w:t>
            </w:r>
            <w:r>
              <w:rPr>
                <w:rFonts w:ascii="Times New Roman"/>
                <w:b w:val="false"/>
                <w:i w:val="false"/>
                <w:color w:val="000000"/>
                <w:sz w:val="20"/>
              </w:rPr>
              <w:t>P.CLS.026</w:t>
            </w:r>
          </w:p>
          <w:bookmarkEnd w:id="1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органов Евразийского экономического союза, органов государственной власти и управления государств-членов Евразийского экономического союза, а также уполномоченных ими организаций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органов Союза, органов государственной власти и управления государств-членов, а также уполномоченных ими организаций и соответствующие им коды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5" w:id="174"/>
          <w:p>
            <w:pPr>
              <w:spacing w:after="20"/>
              <w:ind w:left="20"/>
              <w:jc w:val="both"/>
            </w:pPr>
            <w:r>
              <w:rPr>
                <w:rFonts w:ascii="Times New Roman"/>
                <w:b w:val="false"/>
                <w:i w:val="false"/>
                <w:color w:val="000000"/>
                <w:sz w:val="20"/>
              </w:rPr>
              <w:t>
</w:t>
            </w:r>
            <w:r>
              <w:rPr>
                <w:rFonts w:ascii="Times New Roman"/>
                <w:b w:val="false"/>
                <w:i w:val="false"/>
                <w:color w:val="000000"/>
                <w:sz w:val="20"/>
              </w:rPr>
              <w:t>P.CLS.030</w:t>
            </w:r>
          </w:p>
          <w:bookmarkEnd w:id="1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особо опасных, карантинных и зоонозных болезней животных, в отношении которых осуществляется взаимодействие государств-членов Евразийского экономического союза при профилактике, диагностике, локализации и ликвидации очагов болезней животных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особо опасных, карантинных и зоонозных болезней животных, в отношении которых осуществляется взаимодействие государств-членов Евразийского экономического союза при профилактике, диагностике, локализации и ликвидации очагов болезней животных (применяется в соответствии с Решением Коллегии Комиссии от 17 сентября 2019 г. № 156), код справочника в реестре НСИ "1028"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0" w:id="175"/>
          <w:p>
            <w:pPr>
              <w:spacing w:after="20"/>
              <w:ind w:left="20"/>
              <w:jc w:val="both"/>
            </w:pPr>
            <w:r>
              <w:rPr>
                <w:rFonts w:ascii="Times New Roman"/>
                <w:b w:val="false"/>
                <w:i w:val="false"/>
                <w:color w:val="000000"/>
                <w:sz w:val="20"/>
              </w:rPr>
              <w:t>
</w:t>
            </w:r>
            <w:r>
              <w:rPr>
                <w:rFonts w:ascii="Times New Roman"/>
                <w:b w:val="false"/>
                <w:i w:val="false"/>
                <w:color w:val="000000"/>
                <w:sz w:val="20"/>
              </w:rPr>
              <w:t>P.CLS.033</w:t>
            </w:r>
          </w:p>
          <w:bookmarkEnd w:id="1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подконтрольных ветеринарному контролю (надзору)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товаров, подлежащих ветеринарному контролю (надзору) (применяется в соответствии с Решением Коллегии Комиссии от 20 января 2020 г. № 13), код справочника в реестре НСИ "1026"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5" w:id="176"/>
          <w:p>
            <w:pPr>
              <w:spacing w:after="20"/>
              <w:ind w:left="20"/>
              <w:jc w:val="both"/>
            </w:pPr>
            <w:r>
              <w:rPr>
                <w:rFonts w:ascii="Times New Roman"/>
                <w:b w:val="false"/>
                <w:i w:val="false"/>
                <w:color w:val="000000"/>
                <w:sz w:val="20"/>
              </w:rPr>
              <w:t>
</w:t>
            </w:r>
            <w:r>
              <w:rPr>
                <w:rFonts w:ascii="Times New Roman"/>
                <w:b w:val="false"/>
                <w:i w:val="false"/>
                <w:color w:val="000000"/>
                <w:sz w:val="20"/>
              </w:rPr>
              <w:t>P.CLS.048</w:t>
            </w:r>
          </w:p>
          <w:bookmarkEnd w:id="1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видов адреса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адреса (применяется в соответствии с Решением Коллегии Комиссии от 14 января 2025 г. №8), код классификатора в реестре НСИ "1066"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0" w:id="177"/>
          <w:p>
            <w:pPr>
              <w:spacing w:after="20"/>
              <w:ind w:left="20"/>
              <w:jc w:val="both"/>
            </w:pPr>
            <w:r>
              <w:rPr>
                <w:rFonts w:ascii="Times New Roman"/>
                <w:b w:val="false"/>
                <w:i w:val="false"/>
                <w:color w:val="000000"/>
                <w:sz w:val="20"/>
              </w:rPr>
              <w:t>
</w:t>
            </w:r>
            <w:r>
              <w:rPr>
                <w:rFonts w:ascii="Times New Roman"/>
                <w:b w:val="false"/>
                <w:i w:val="false"/>
                <w:color w:val="000000"/>
                <w:sz w:val="20"/>
              </w:rPr>
              <w:t>P.CLS.053</w:t>
            </w:r>
          </w:p>
          <w:bookmarkEnd w:id="1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результатов обработки электронных документов и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результатов обработки электронных документов и сведений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5" w:id="178"/>
          <w:p>
            <w:pPr>
              <w:spacing w:after="20"/>
              <w:ind w:left="20"/>
              <w:jc w:val="both"/>
            </w:pPr>
            <w:r>
              <w:rPr>
                <w:rFonts w:ascii="Times New Roman"/>
                <w:b w:val="false"/>
                <w:i w:val="false"/>
                <w:color w:val="000000"/>
                <w:sz w:val="20"/>
              </w:rPr>
              <w:t>
</w:t>
            </w:r>
            <w:r>
              <w:rPr>
                <w:rFonts w:ascii="Times New Roman"/>
                <w:b w:val="false"/>
                <w:i w:val="false"/>
                <w:color w:val="000000"/>
                <w:sz w:val="20"/>
              </w:rPr>
              <w:t>P.CLS.054</w:t>
            </w:r>
          </w:p>
          <w:bookmarkEnd w:id="1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организационно-правовых форм хозяйствования в рамках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организационно-правовых форм (применяется в соответствии с Решением Коллегии Комиссии от 2 апреля 2019 г. № 54), код классификатора в реестре НСИ "2049"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0" w:id="179"/>
          <w:p>
            <w:pPr>
              <w:spacing w:after="20"/>
              <w:ind w:left="20"/>
              <w:jc w:val="both"/>
            </w:pPr>
            <w:r>
              <w:rPr>
                <w:rFonts w:ascii="Times New Roman"/>
                <w:b w:val="false"/>
                <w:i w:val="false"/>
                <w:color w:val="000000"/>
                <w:sz w:val="20"/>
              </w:rPr>
              <w:t>
</w:t>
            </w:r>
            <w:r>
              <w:rPr>
                <w:rFonts w:ascii="Times New Roman"/>
                <w:b w:val="false"/>
                <w:i w:val="false"/>
                <w:color w:val="000000"/>
                <w:sz w:val="20"/>
              </w:rPr>
              <w:t>P.CLS.055</w:t>
            </w:r>
          </w:p>
          <w:bookmarkEnd w:id="1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форматов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форматов данных, присвоенных Администрацией адресного пространства Интернет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5" w:id="180"/>
          <w:p>
            <w:pPr>
              <w:spacing w:after="20"/>
              <w:ind w:left="20"/>
              <w:jc w:val="both"/>
            </w:pPr>
            <w:r>
              <w:rPr>
                <w:rFonts w:ascii="Times New Roman"/>
                <w:b w:val="false"/>
                <w:i w:val="false"/>
                <w:color w:val="000000"/>
                <w:sz w:val="20"/>
              </w:rPr>
              <w:t>
</w:t>
            </w:r>
            <w:r>
              <w:rPr>
                <w:rFonts w:ascii="Times New Roman"/>
                <w:b w:val="false"/>
                <w:i w:val="false"/>
                <w:color w:val="000000"/>
                <w:sz w:val="20"/>
              </w:rPr>
              <w:t>P.CLS.068</w:t>
            </w:r>
          </w:p>
          <w:bookmarkEnd w:id="1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методов идентификации хозяйствующих субъектов при их государственной регистрации в государствах-членах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идентификаторов и наименований методов идентификации хозяйствующих субъектов при их государственной регистрации (применяется в соответствии с Решением Коллегии от 10 марта 2020 г. № 34), код справочника в реестре НСИ "1033"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0" w:id="181"/>
          <w:p>
            <w:pPr>
              <w:spacing w:after="20"/>
              <w:ind w:left="20"/>
              <w:jc w:val="both"/>
            </w:pPr>
            <w:r>
              <w:rPr>
                <w:rFonts w:ascii="Times New Roman"/>
                <w:b w:val="false"/>
                <w:i w:val="false"/>
                <w:color w:val="000000"/>
                <w:sz w:val="20"/>
              </w:rPr>
              <w:t>
</w:t>
            </w:r>
            <w:r>
              <w:rPr>
                <w:rFonts w:ascii="Times New Roman"/>
                <w:b w:val="false"/>
                <w:i w:val="false"/>
                <w:color w:val="000000"/>
                <w:sz w:val="20"/>
              </w:rPr>
              <w:t>P.SS.CLS.001</w:t>
            </w:r>
          </w:p>
          <w:bookmarkEnd w:id="1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(форм) ветеринарного сертификата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(форм) ветеринарного сертификата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5" w:id="182"/>
          <w:p>
            <w:pPr>
              <w:spacing w:after="20"/>
              <w:ind w:left="20"/>
              <w:jc w:val="both"/>
            </w:pPr>
            <w:r>
              <w:rPr>
                <w:rFonts w:ascii="Times New Roman"/>
                <w:b w:val="false"/>
                <w:i w:val="false"/>
                <w:color w:val="000000"/>
                <w:sz w:val="20"/>
              </w:rPr>
              <w:t>
</w:t>
            </w:r>
            <w:r>
              <w:rPr>
                <w:rFonts w:ascii="Times New Roman"/>
                <w:b w:val="false"/>
                <w:i w:val="false"/>
                <w:color w:val="000000"/>
                <w:sz w:val="20"/>
              </w:rPr>
              <w:t>P.SS.CLS.003</w:t>
            </w:r>
          </w:p>
          <w:bookmarkEnd w:id="1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участников цепи поставки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участников цепи поставки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0" w:id="183"/>
          <w:p>
            <w:pPr>
              <w:spacing w:after="20"/>
              <w:ind w:left="20"/>
              <w:jc w:val="both"/>
            </w:pPr>
            <w:r>
              <w:rPr>
                <w:rFonts w:ascii="Times New Roman"/>
                <w:b w:val="false"/>
                <w:i w:val="false"/>
                <w:color w:val="000000"/>
                <w:sz w:val="20"/>
              </w:rPr>
              <w:t>
</w:t>
            </w:r>
            <w:r>
              <w:rPr>
                <w:rFonts w:ascii="Times New Roman"/>
                <w:b w:val="false"/>
                <w:i w:val="false"/>
                <w:color w:val="000000"/>
                <w:sz w:val="20"/>
              </w:rPr>
              <w:t>P.SS.CLS.004</w:t>
            </w:r>
          </w:p>
          <w:bookmarkEnd w:id="1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происхождения сырья (кормов)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происхождения сырья (кормов)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5" w:id="184"/>
          <w:p>
            <w:pPr>
              <w:spacing w:after="20"/>
              <w:ind w:left="20"/>
              <w:jc w:val="both"/>
            </w:pPr>
            <w:r>
              <w:rPr>
                <w:rFonts w:ascii="Times New Roman"/>
                <w:b w:val="false"/>
                <w:i w:val="false"/>
                <w:color w:val="000000"/>
                <w:sz w:val="20"/>
              </w:rPr>
              <w:t>
</w:t>
            </w:r>
            <w:r>
              <w:rPr>
                <w:rFonts w:ascii="Times New Roman"/>
                <w:b w:val="false"/>
                <w:i w:val="false"/>
                <w:color w:val="000000"/>
                <w:sz w:val="20"/>
              </w:rPr>
              <w:t>P.SS.CLS.005</w:t>
            </w:r>
          </w:p>
          <w:bookmarkEnd w:id="1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причин приостановления движения подконтрольных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причин приостановления движения подконтрольных товаров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0" w:id="185"/>
          <w:p>
            <w:pPr>
              <w:spacing w:after="20"/>
              <w:ind w:left="20"/>
              <w:jc w:val="both"/>
            </w:pPr>
            <w:r>
              <w:rPr>
                <w:rFonts w:ascii="Times New Roman"/>
                <w:b w:val="false"/>
                <w:i w:val="false"/>
                <w:color w:val="000000"/>
                <w:sz w:val="20"/>
              </w:rPr>
              <w:t>
</w:t>
            </w:r>
            <w:r>
              <w:rPr>
                <w:rFonts w:ascii="Times New Roman"/>
                <w:b w:val="false"/>
                <w:i w:val="false"/>
                <w:color w:val="000000"/>
                <w:sz w:val="20"/>
              </w:rPr>
              <w:t>P.SS.CLS.007</w:t>
            </w:r>
          </w:p>
          <w:bookmarkEnd w:id="1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типов пунктов маршрута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типов пунктов маршрута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5" w:id="186"/>
          <w:p>
            <w:pPr>
              <w:spacing w:after="20"/>
              <w:ind w:left="20"/>
              <w:jc w:val="both"/>
            </w:pPr>
            <w:r>
              <w:rPr>
                <w:rFonts w:ascii="Times New Roman"/>
                <w:b w:val="false"/>
                <w:i w:val="false"/>
                <w:color w:val="000000"/>
                <w:sz w:val="20"/>
              </w:rPr>
              <w:t>
</w:t>
            </w:r>
            <w:r>
              <w:rPr>
                <w:rFonts w:ascii="Times New Roman"/>
                <w:b w:val="false"/>
                <w:i w:val="false"/>
                <w:color w:val="000000"/>
                <w:sz w:val="20"/>
              </w:rPr>
              <w:t>P.SS.03.CLS.002</w:t>
            </w:r>
          </w:p>
          <w:bookmarkEnd w:id="1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статусов ветеринарных сертификатов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статусов ветеринарных сертификатов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0" w:id="187"/>
          <w:p>
            <w:pPr>
              <w:spacing w:after="20"/>
              <w:ind w:left="20"/>
              <w:jc w:val="both"/>
            </w:pPr>
            <w:r>
              <w:rPr>
                <w:rFonts w:ascii="Times New Roman"/>
                <w:b w:val="false"/>
                <w:i w:val="false"/>
                <w:color w:val="000000"/>
                <w:sz w:val="20"/>
              </w:rPr>
              <w:t>
</w:t>
            </w:r>
            <w:r>
              <w:rPr>
                <w:rFonts w:ascii="Times New Roman"/>
                <w:b w:val="false"/>
                <w:i w:val="false"/>
                <w:color w:val="000000"/>
                <w:sz w:val="20"/>
              </w:rPr>
              <w:t>P.SS.03.CLS.006</w:t>
            </w:r>
          </w:p>
          <w:bookmarkEnd w:id="1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санитарных оценок дальнейшего использования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санитарных оценок дальнейшего использования продукции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5" w:id="188"/>
          <w:p>
            <w:pPr>
              <w:spacing w:after="20"/>
              <w:ind w:left="20"/>
              <w:jc w:val="both"/>
            </w:pPr>
            <w:r>
              <w:rPr>
                <w:rFonts w:ascii="Times New Roman"/>
                <w:b w:val="false"/>
                <w:i w:val="false"/>
                <w:color w:val="000000"/>
                <w:sz w:val="20"/>
              </w:rPr>
              <w:t>
</w:t>
            </w:r>
            <w:r>
              <w:rPr>
                <w:rFonts w:ascii="Times New Roman"/>
                <w:b w:val="false"/>
                <w:i w:val="false"/>
                <w:color w:val="000000"/>
                <w:sz w:val="20"/>
              </w:rPr>
              <w:t>P.SS.03.CLS.008</w:t>
            </w:r>
          </w:p>
          <w:bookmarkEnd w:id="1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методов ветеринарной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методов ветеринарной обработки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0" w:id="189"/>
          <w:p>
            <w:pPr>
              <w:spacing w:after="20"/>
              <w:ind w:left="20"/>
              <w:jc w:val="both"/>
            </w:pPr>
            <w:r>
              <w:rPr>
                <w:rFonts w:ascii="Times New Roman"/>
                <w:b w:val="false"/>
                <w:i w:val="false"/>
                <w:color w:val="000000"/>
                <w:sz w:val="20"/>
              </w:rPr>
              <w:t>
</w:t>
            </w:r>
            <w:r>
              <w:rPr>
                <w:rFonts w:ascii="Times New Roman"/>
                <w:b w:val="false"/>
                <w:i w:val="false"/>
                <w:color w:val="000000"/>
                <w:sz w:val="20"/>
              </w:rPr>
              <w:t>P.SS.03.CLS.009</w:t>
            </w:r>
          </w:p>
          <w:bookmarkEnd w:id="1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статусов частей товарной партии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статусов частей товарной партии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5" w:id="190"/>
          <w:p>
            <w:pPr>
              <w:spacing w:after="20"/>
              <w:ind w:left="20"/>
              <w:jc w:val="both"/>
            </w:pPr>
            <w:r>
              <w:rPr>
                <w:rFonts w:ascii="Times New Roman"/>
                <w:b w:val="false"/>
                <w:i w:val="false"/>
                <w:color w:val="000000"/>
                <w:sz w:val="20"/>
              </w:rPr>
              <w:t>
</w:t>
            </w:r>
            <w:r>
              <w:rPr>
                <w:rFonts w:ascii="Times New Roman"/>
                <w:b w:val="false"/>
                <w:i w:val="false"/>
                <w:color w:val="000000"/>
                <w:sz w:val="20"/>
              </w:rPr>
              <w:t>P.SS.03.CLS.010</w:t>
            </w:r>
          </w:p>
          <w:bookmarkEnd w:id="1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ветеринарно-санитарных 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ветеринарно-санитарных мер</w:t>
            </w:r>
          </w:p>
        </w:tc>
      </w:tr>
    </w:tbl>
    <w:bookmarkStart w:name="z4020" w:id="191"/>
    <w:p>
      <w:pPr>
        <w:spacing w:after="0"/>
        <w:ind w:left="0"/>
        <w:jc w:val="left"/>
      </w:pPr>
      <w:r>
        <w:rPr>
          <w:rFonts w:ascii="Times New Roman"/>
          <w:b/>
          <w:i w:val="false"/>
          <w:color w:val="000000"/>
        </w:rPr>
        <w:t xml:space="preserve"> VIII. Процедуры общего процесса</w:t>
      </w:r>
    </w:p>
    <w:bookmarkEnd w:id="191"/>
    <w:bookmarkStart w:name="z4021" w:id="192"/>
    <w:p>
      <w:pPr>
        <w:spacing w:after="0"/>
        <w:ind w:left="0"/>
        <w:jc w:val="left"/>
      </w:pPr>
      <w:r>
        <w:rPr>
          <w:rFonts w:ascii="Times New Roman"/>
          <w:b/>
          <w:i w:val="false"/>
          <w:color w:val="000000"/>
        </w:rPr>
        <w:t xml:space="preserve"> 1. Процедуры представления сведений о ветеринарном сертификате</w:t>
      </w:r>
    </w:p>
    <w:bookmarkEnd w:id="192"/>
    <w:bookmarkStart w:name="z4022" w:id="193"/>
    <w:p>
      <w:pPr>
        <w:spacing w:after="0"/>
        <w:ind w:left="0"/>
        <w:jc w:val="left"/>
      </w:pPr>
      <w:r>
        <w:rPr>
          <w:rFonts w:ascii="Times New Roman"/>
          <w:b/>
          <w:i w:val="false"/>
          <w:color w:val="000000"/>
        </w:rPr>
        <w:t xml:space="preserve"> Процедура "Представление сведений о выданном ветеринарном сертификате в уполномоченный орган государства места назначения" (P.SS.03.PRC.001)</w:t>
      </w:r>
    </w:p>
    <w:bookmarkEnd w:id="193"/>
    <w:bookmarkStart w:name="z4023" w:id="194"/>
    <w:p>
      <w:pPr>
        <w:spacing w:after="0"/>
        <w:ind w:left="0"/>
        <w:jc w:val="both"/>
      </w:pPr>
      <w:r>
        <w:rPr>
          <w:rFonts w:ascii="Times New Roman"/>
          <w:b w:val="false"/>
          <w:i w:val="false"/>
          <w:color w:val="000000"/>
          <w:sz w:val="28"/>
        </w:rPr>
        <w:t>
      33. Схема выполнения процедуры "Представление сведений о выданном ветеринарном сертификате в уполномоченный орган государства места назначения" (P.SS.03.PRC.001) представлена на рисунке 7.</w:t>
      </w:r>
    </w:p>
    <w:bookmarkEnd w:id="194"/>
    <w:bookmarkStart w:name="z4024" w:id="195"/>
    <w:p>
      <w:pPr>
        <w:spacing w:after="0"/>
        <w:ind w:left="0"/>
        <w:jc w:val="both"/>
      </w:pPr>
      <w:r>
        <w:rPr>
          <w:rFonts w:ascii="Times New Roman"/>
          <w:b w:val="false"/>
          <w:i w:val="false"/>
          <w:color w:val="000000"/>
          <w:sz w:val="28"/>
        </w:rPr>
        <w:t xml:space="preserve">
      </w:t>
      </w:r>
    </w:p>
    <w:bookmarkEnd w:id="195"/>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25" w:id="196"/>
    <w:p>
      <w:pPr>
        <w:spacing w:after="0"/>
        <w:ind w:left="0"/>
        <w:jc w:val="both"/>
      </w:pPr>
      <w:r>
        <w:rPr>
          <w:rFonts w:ascii="Times New Roman"/>
          <w:b w:val="false"/>
          <w:i w:val="false"/>
          <w:color w:val="000000"/>
          <w:sz w:val="28"/>
        </w:rPr>
        <w:t xml:space="preserve">
      </w:t>
      </w:r>
      <w:r>
        <w:rPr>
          <w:rFonts w:ascii="Times New Roman"/>
          <w:b/>
          <w:i w:val="false"/>
          <w:color w:val="000000"/>
          <w:sz w:val="28"/>
        </w:rPr>
        <w:t>Рис. 7. Схема выполнения процедуры "Представление сведений о выданном ветеринарном сертификате в уполномоченный орган государства места назначения" (P.SS.03.PRC.001)</w:t>
      </w:r>
    </w:p>
    <w:bookmarkEnd w:id="196"/>
    <w:bookmarkStart w:name="z4026" w:id="197"/>
    <w:p>
      <w:pPr>
        <w:spacing w:after="0"/>
        <w:ind w:left="0"/>
        <w:jc w:val="both"/>
      </w:pPr>
      <w:r>
        <w:rPr>
          <w:rFonts w:ascii="Times New Roman"/>
          <w:b w:val="false"/>
          <w:i w:val="false"/>
          <w:color w:val="000000"/>
          <w:sz w:val="28"/>
        </w:rPr>
        <w:t>
      34. Процедура "Представление сведений о выданном ветеринарном сертификате в уполномоченный орган государства места назначения" (P.SS.03.PRC.001) выполняется по факту выдачи (в том числе на замену) ветеринарного сертификата для сопровождения подконтрольного товара при перемещении между государствами-членами.</w:t>
      </w:r>
    </w:p>
    <w:bookmarkEnd w:id="197"/>
    <w:bookmarkStart w:name="z4027" w:id="198"/>
    <w:p>
      <w:pPr>
        <w:spacing w:after="0"/>
        <w:ind w:left="0"/>
        <w:jc w:val="both"/>
      </w:pPr>
      <w:r>
        <w:rPr>
          <w:rFonts w:ascii="Times New Roman"/>
          <w:b w:val="false"/>
          <w:i w:val="false"/>
          <w:color w:val="000000"/>
          <w:sz w:val="28"/>
        </w:rPr>
        <w:t>
      35. Первой выполняется операция "Направление сведений о выданном ветеринарном сертификате в уполномоченный орган государства места назначения" (P.SS.03.OPR.001), по результатам выполнения которой уполномоченным органом государства места отправления формируются и направляются в уполномоченный орган государства места назначения сведения о выданном ветеринарном сертификате.</w:t>
      </w:r>
    </w:p>
    <w:bookmarkEnd w:id="198"/>
    <w:bookmarkStart w:name="z4028" w:id="199"/>
    <w:p>
      <w:pPr>
        <w:spacing w:after="0"/>
        <w:ind w:left="0"/>
        <w:jc w:val="both"/>
      </w:pPr>
      <w:r>
        <w:rPr>
          <w:rFonts w:ascii="Times New Roman"/>
          <w:b w:val="false"/>
          <w:i w:val="false"/>
          <w:color w:val="000000"/>
          <w:sz w:val="28"/>
        </w:rPr>
        <w:t>
      36. При получении уполномоченным органом государства места назначения сведений о выданном ветеринарном сертификате выполняется операция "Прием и обработка уполномоченным органом государства места назначения сведений о выданном ветеринарном сертификате" (P.SS.03.OPR.002), по результатам выполнения которой осуществляются прием и обработка указанных сведений. В уполномоченный орган государства места отправления направляется уведомление об обработке уполномоченным органом государства места назначения сведений о выданном ветеринарном сертификате.</w:t>
      </w:r>
    </w:p>
    <w:bookmarkEnd w:id="199"/>
    <w:bookmarkStart w:name="z4029" w:id="200"/>
    <w:p>
      <w:pPr>
        <w:spacing w:after="0"/>
        <w:ind w:left="0"/>
        <w:jc w:val="both"/>
      </w:pPr>
      <w:r>
        <w:rPr>
          <w:rFonts w:ascii="Times New Roman"/>
          <w:b w:val="false"/>
          <w:i w:val="false"/>
          <w:color w:val="000000"/>
          <w:sz w:val="28"/>
        </w:rPr>
        <w:t>
      37. При получении уполномоченным органом государства места отправления уведомления об обработке уполномоченным органом государства места назначения сведений о выданном ветеринарном сертификате выполняется операция "Получение уведомления об обработке уполномоченным органом государства места назначения сведений о выданном ветеринарном сертификате" (P.SS.03.OPR.003), по результатам выполнения которой осуществляются прием и обработка указанного уведомления.</w:t>
      </w:r>
    </w:p>
    <w:bookmarkEnd w:id="200"/>
    <w:bookmarkStart w:name="z4030" w:id="201"/>
    <w:p>
      <w:pPr>
        <w:spacing w:after="0"/>
        <w:ind w:left="0"/>
        <w:jc w:val="both"/>
      </w:pPr>
      <w:r>
        <w:rPr>
          <w:rFonts w:ascii="Times New Roman"/>
          <w:b w:val="false"/>
          <w:i w:val="false"/>
          <w:color w:val="000000"/>
          <w:sz w:val="28"/>
        </w:rPr>
        <w:t>
      38. Результатом выполнения процедуры "Представление сведений о выданном ветеринарном сертификате в уполномоченный орган государства места назначения" (P.SS.03.PRC.001) является представление сведений о выданном ветеринарном сертификате уполномоченному органу государства места назначения.</w:t>
      </w:r>
    </w:p>
    <w:bookmarkEnd w:id="201"/>
    <w:bookmarkStart w:name="z4031" w:id="202"/>
    <w:p>
      <w:pPr>
        <w:spacing w:after="0"/>
        <w:ind w:left="0"/>
        <w:jc w:val="both"/>
      </w:pPr>
      <w:r>
        <w:rPr>
          <w:rFonts w:ascii="Times New Roman"/>
          <w:b w:val="false"/>
          <w:i w:val="false"/>
          <w:color w:val="000000"/>
          <w:sz w:val="28"/>
        </w:rPr>
        <w:t>
      39. Перечень операций общего процесса, выполняемых в рамках процедуры "Представление сведений о выданном ветеринарном сертификате в уполномоченный орган государства места назначения" (P.SS.03.PRC.001), приведен в таблице 9.</w:t>
      </w:r>
    </w:p>
    <w:bookmarkEnd w:id="2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4033" w:id="203"/>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выданном ветеринарном сертификате в уполномоченный орган государства места назначения" (P.SS.03.PRC.001)</w:t>
      </w:r>
    </w:p>
    <w:bookmarkEnd w:id="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4" w:id="204"/>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2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8" w:id="20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2" w:id="206"/>
          <w:p>
            <w:pPr>
              <w:spacing w:after="20"/>
              <w:ind w:left="20"/>
              <w:jc w:val="both"/>
            </w:pPr>
            <w:r>
              <w:rPr>
                <w:rFonts w:ascii="Times New Roman"/>
                <w:b w:val="false"/>
                <w:i w:val="false"/>
                <w:color w:val="000000"/>
                <w:sz w:val="20"/>
              </w:rPr>
              <w:t>
</w:t>
            </w:r>
            <w:r>
              <w:rPr>
                <w:rFonts w:ascii="Times New Roman"/>
                <w:b w:val="false"/>
                <w:i w:val="false"/>
                <w:color w:val="000000"/>
                <w:sz w:val="20"/>
              </w:rPr>
              <w:t>P.SS.03.OPR.001</w:t>
            </w:r>
          </w:p>
          <w:bookmarkEnd w:id="2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выданном ветеринарном сертификате в уполномоченный орган государства места назначения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6" w:id="207"/>
          <w:p>
            <w:pPr>
              <w:spacing w:after="20"/>
              <w:ind w:left="20"/>
              <w:jc w:val="both"/>
            </w:pPr>
            <w:r>
              <w:rPr>
                <w:rFonts w:ascii="Times New Roman"/>
                <w:b w:val="false"/>
                <w:i w:val="false"/>
                <w:color w:val="000000"/>
                <w:sz w:val="20"/>
              </w:rPr>
              <w:t>
</w:t>
            </w:r>
            <w:r>
              <w:rPr>
                <w:rFonts w:ascii="Times New Roman"/>
                <w:b w:val="false"/>
                <w:i w:val="false"/>
                <w:color w:val="000000"/>
                <w:sz w:val="20"/>
              </w:rPr>
              <w:t>P.SS.03.OPR.002</w:t>
            </w:r>
          </w:p>
          <w:bookmarkEnd w:id="2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назначения сведений о выданном ветеринарном сертификате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0" w:id="208"/>
          <w:p>
            <w:pPr>
              <w:spacing w:after="20"/>
              <w:ind w:left="20"/>
              <w:jc w:val="both"/>
            </w:pPr>
            <w:r>
              <w:rPr>
                <w:rFonts w:ascii="Times New Roman"/>
                <w:b w:val="false"/>
                <w:i w:val="false"/>
                <w:color w:val="000000"/>
                <w:sz w:val="20"/>
              </w:rPr>
              <w:t>
</w:t>
            </w:r>
            <w:r>
              <w:rPr>
                <w:rFonts w:ascii="Times New Roman"/>
                <w:b w:val="false"/>
                <w:i w:val="false"/>
                <w:color w:val="000000"/>
                <w:sz w:val="20"/>
              </w:rPr>
              <w:t>P.SS.03.OPR.003</w:t>
            </w:r>
          </w:p>
          <w:bookmarkEnd w:id="2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уполномоченным органом государства места назначения сведений о выданном ветеринарном сертификате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4055" w:id="209"/>
    <w:p>
      <w:pPr>
        <w:spacing w:after="0"/>
        <w:ind w:left="0"/>
        <w:jc w:val="left"/>
      </w:pPr>
      <w:r>
        <w:rPr>
          <w:rFonts w:ascii="Times New Roman"/>
          <w:b/>
          <w:i w:val="false"/>
          <w:color w:val="000000"/>
        </w:rPr>
        <w:t xml:space="preserve"> Описание операции "Направление сведений о выданном ветеринарном сертификате в уполномоченный орган государства места назначения" (P.SS.03.OPR.001)</w:t>
      </w:r>
    </w:p>
    <w:bookmarkEnd w:id="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6" w:id="210"/>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0" w:id="21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4" w:id="21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8" w:id="21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выданном ветеринарном сертификате в уполномоченный орган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2" w:id="21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6" w:id="21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факту выдачи (в том числе на замену) ветеринарного сертификата для сопровождения подконтрольного товара при перемещении между государствами-членами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0" w:id="21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4" w:id="217"/>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 выданном ветеринарном сертификате в уполномоченный орган государства места назначения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8" w:id="21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выданном ветеринарном сертификате направлены в уполномоченный орган государства места назначения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4093" w:id="219"/>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 места назначения сведений о выданном ветеринарном сертификате" (P.SS.03.OPR.002)</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4" w:id="220"/>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8" w:id="22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2" w:id="22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6" w:id="22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назначения сведений о выданном ветеринарном сертификате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0" w:id="22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4" w:id="22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выданном ветеринарном сертификате (операция "Направление сведений о выданном ветеринарном сертификате в уполномоченный орган государства места назначения" (P.SS.03.OPR.001))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8" w:id="22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2" w:id="227"/>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о выданном ветеринарном сертификате и направляет в уполномоченный орган государства места отправления уведомление об обработке уполномоченным органом государства места назначения сведений о выданном ветеринарном сертификате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6" w:id="22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выданном ветеринарном сертификате обработаны, уведомление об обработке уполномоченным органом государства места назначения сведений о выданном ветеринарном сертификате направлено в уполномоченный орган государства места отправления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4131" w:id="229"/>
    <w:p>
      <w:pPr>
        <w:spacing w:after="0"/>
        <w:ind w:left="0"/>
        <w:jc w:val="left"/>
      </w:pPr>
      <w:r>
        <w:rPr>
          <w:rFonts w:ascii="Times New Roman"/>
          <w:b/>
          <w:i w:val="false"/>
          <w:color w:val="000000"/>
        </w:rPr>
        <w:t xml:space="preserve"> Описание операции "Получение уведомления об обработке уполномоченным органом государства места назначения сведений о выданном ветеринарном сертификате" (P.SS.03.OPR.003)</w:t>
      </w:r>
    </w:p>
    <w:bookmarkEnd w:id="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2" w:id="230"/>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6" w:id="23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0" w:id="23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4" w:id="23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уполномоченным органом государства места назначения сведений о выданном ветеринарном сертификате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8" w:id="23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2" w:id="23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уполномоченным органом государства места назначения сведений о выданном ветеринарном сертификате (операция "Прием и обработка уполномоченным органом государства места назначения сведений о выданном ветеринарном сертификате" (P.SS.03.OPR.002))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6" w:id="23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0" w:id="237"/>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уполномоченным органом государства места назначения сведений о выданном ветеринарном сертификате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4" w:id="23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уполномоченным органом государства места назначения сведений о выданном ветеринарном сертификате обработано</w:t>
            </w:r>
          </w:p>
        </w:tc>
      </w:tr>
    </w:tbl>
    <w:bookmarkStart w:name="z4168" w:id="239"/>
    <w:p>
      <w:pPr>
        <w:spacing w:after="0"/>
        <w:ind w:left="0"/>
        <w:jc w:val="both"/>
      </w:pPr>
      <w:r>
        <w:rPr>
          <w:rFonts w:ascii="Times New Roman"/>
          <w:b w:val="false"/>
          <w:i w:val="false"/>
          <w:color w:val="000000"/>
          <w:sz w:val="28"/>
        </w:rPr>
        <w:t>
      Процедура "Представление сведений о выданном ветеринарном сертификате в уполномоченный орган государства промежуточной транспортировки" (P.SS.03.PRC.002)</w:t>
      </w:r>
    </w:p>
    <w:bookmarkEnd w:id="239"/>
    <w:bookmarkStart w:name="z4169" w:id="240"/>
    <w:p>
      <w:pPr>
        <w:spacing w:after="0"/>
        <w:ind w:left="0"/>
        <w:jc w:val="both"/>
      </w:pPr>
      <w:r>
        <w:rPr>
          <w:rFonts w:ascii="Times New Roman"/>
          <w:b w:val="false"/>
          <w:i w:val="false"/>
          <w:color w:val="000000"/>
          <w:sz w:val="28"/>
        </w:rPr>
        <w:t>
      40. Схема выполнения процедуры "Представление сведений о выданном ветеринарном сертификате в уполномоченный орган государства промежуточной транспортировки" (P.SS.03.PRC.002) представлена на рисунке 8.</w:t>
      </w:r>
    </w:p>
    <w:bookmarkEnd w:id="240"/>
    <w:bookmarkStart w:name="z4170"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71" w:id="242"/>
    <w:p>
      <w:pPr>
        <w:spacing w:after="0"/>
        <w:ind w:left="0"/>
        <w:jc w:val="both"/>
      </w:pPr>
      <w:r>
        <w:rPr>
          <w:rFonts w:ascii="Times New Roman"/>
          <w:b w:val="false"/>
          <w:i w:val="false"/>
          <w:color w:val="000000"/>
          <w:sz w:val="28"/>
        </w:rPr>
        <w:t xml:space="preserve">
      </w:t>
      </w:r>
      <w:r>
        <w:rPr>
          <w:rFonts w:ascii="Times New Roman"/>
          <w:b/>
          <w:i w:val="false"/>
          <w:color w:val="000000"/>
          <w:sz w:val="28"/>
        </w:rPr>
        <w:t>Рис. 8. Схема выполнения процедуры "Представление сведений о выданном ветеринарном сертификате в уполномоченный орган государства промежуточной транспортировки" (P.SS.03.PRC.002)</w:t>
      </w:r>
    </w:p>
    <w:bookmarkEnd w:id="242"/>
    <w:bookmarkStart w:name="z4172" w:id="243"/>
    <w:p>
      <w:pPr>
        <w:spacing w:after="0"/>
        <w:ind w:left="0"/>
        <w:jc w:val="both"/>
      </w:pPr>
      <w:r>
        <w:rPr>
          <w:rFonts w:ascii="Times New Roman"/>
          <w:b w:val="false"/>
          <w:i w:val="false"/>
          <w:color w:val="000000"/>
          <w:sz w:val="28"/>
        </w:rPr>
        <w:t>
      41. Процедура "Представление сведений о выданном ветеринарном сертификате в уполномоченный орган государства промежуточной транспортировки" (P.SS.03.PRC.002) выполняется по факту выдачи (в том числе на замену) ветеринарного сертификата для сопровождения подконтрольного товара при перемещении между государствами-членами.</w:t>
      </w:r>
    </w:p>
    <w:bookmarkEnd w:id="243"/>
    <w:bookmarkStart w:name="z4173" w:id="244"/>
    <w:p>
      <w:pPr>
        <w:spacing w:after="0"/>
        <w:ind w:left="0"/>
        <w:jc w:val="both"/>
      </w:pPr>
      <w:r>
        <w:rPr>
          <w:rFonts w:ascii="Times New Roman"/>
          <w:b w:val="false"/>
          <w:i w:val="false"/>
          <w:color w:val="000000"/>
          <w:sz w:val="28"/>
        </w:rPr>
        <w:t>
      42. Первой выполняется операция "Направление сведений о выданном ветеринарном сертификате в уполномоченный орган государства промежуточной транспортировки" (P.SS.03.OPR.004), по результатам выполнения которой уполномоченным органом государства места отправления формируются и направляются в уполномоченный орган государства промежуточной транспортировки сведения о выданном ветеринарном сертификате.</w:t>
      </w:r>
    </w:p>
    <w:bookmarkEnd w:id="244"/>
    <w:bookmarkStart w:name="z4174" w:id="245"/>
    <w:p>
      <w:pPr>
        <w:spacing w:after="0"/>
        <w:ind w:left="0"/>
        <w:jc w:val="both"/>
      </w:pPr>
      <w:r>
        <w:rPr>
          <w:rFonts w:ascii="Times New Roman"/>
          <w:b w:val="false"/>
          <w:i w:val="false"/>
          <w:color w:val="000000"/>
          <w:sz w:val="28"/>
        </w:rPr>
        <w:t>
      43. При получении уполномоченным органом государства промежуточной транспортировки сведений о выданном ветеринарном сертификате выполняется операция "Прием и обработка уполномоченным органом государства промежуточной транспортировки сведений о выданном ветеринарном сертификате" (P.SS.03.OPR.005), по результатам выполнения которой осуществляются прием и обработка указанных сведений. В уполномоченный орган государства места отправления направляется уведомление об обработке уполномоченным органом государства промежуточной транспортировки сведений о выданном ветеринарном сертификате.</w:t>
      </w:r>
    </w:p>
    <w:bookmarkEnd w:id="245"/>
    <w:bookmarkStart w:name="z4175" w:id="246"/>
    <w:p>
      <w:pPr>
        <w:spacing w:after="0"/>
        <w:ind w:left="0"/>
        <w:jc w:val="both"/>
      </w:pPr>
      <w:r>
        <w:rPr>
          <w:rFonts w:ascii="Times New Roman"/>
          <w:b w:val="false"/>
          <w:i w:val="false"/>
          <w:color w:val="000000"/>
          <w:sz w:val="28"/>
        </w:rPr>
        <w:t>
      44. При получении уполномоченным органом государства места отправления уведомления об обработке уполномоченным органом государства промежуточной транспортировки сведений о выданном ветеринарном сертификате выполняется операция "Получение уведомления об обработке уполномоченным органом государства промежуточной транспортировки сведений о выданном ветеринарном сертификате" (P.SS.03.OPR.006), по результатам выполнения которой осуществляются прием и обработка указанного уведомления.</w:t>
      </w:r>
    </w:p>
    <w:bookmarkEnd w:id="246"/>
    <w:bookmarkStart w:name="z4176" w:id="247"/>
    <w:p>
      <w:pPr>
        <w:spacing w:after="0"/>
        <w:ind w:left="0"/>
        <w:jc w:val="both"/>
      </w:pPr>
      <w:r>
        <w:rPr>
          <w:rFonts w:ascii="Times New Roman"/>
          <w:b w:val="false"/>
          <w:i w:val="false"/>
          <w:color w:val="000000"/>
          <w:sz w:val="28"/>
        </w:rPr>
        <w:t>
      45. Результатом выполнения процедуры "Представление сведений о выданном ветеринарном сертификате в уполномоченный орган государства промежуточной транспортировки" (P.SS.03.PRC.002) является представление сведений о выданном ветеринарном сертификате уполномоченному органу государства промежуточной транспортировки.</w:t>
      </w:r>
    </w:p>
    <w:bookmarkEnd w:id="247"/>
    <w:bookmarkStart w:name="z4177" w:id="248"/>
    <w:p>
      <w:pPr>
        <w:spacing w:after="0"/>
        <w:ind w:left="0"/>
        <w:jc w:val="both"/>
      </w:pPr>
      <w:r>
        <w:rPr>
          <w:rFonts w:ascii="Times New Roman"/>
          <w:b w:val="false"/>
          <w:i w:val="false"/>
          <w:color w:val="000000"/>
          <w:sz w:val="28"/>
        </w:rPr>
        <w:t>
      46. Перечень операций общего процесса, выполняемых в рамках процедуры "Представление сведений о выданном ветеринарном сертификате в уполномоченный орган государства промежуточной транспортировки" (P.SS.03.PRC.002), приведен в таблице 13.</w:t>
      </w:r>
    </w:p>
    <w:bookmarkEnd w:id="2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4179" w:id="249"/>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выданном ветеринарном сертификате в уполномоченный орган государства промежуточной транспортировки" (P.SS.03.PRC.002)</w:t>
      </w:r>
    </w:p>
    <w:bookmarkEnd w:id="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0" w:id="250"/>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2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4" w:id="25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8" w:id="252"/>
          <w:p>
            <w:pPr>
              <w:spacing w:after="20"/>
              <w:ind w:left="20"/>
              <w:jc w:val="both"/>
            </w:pPr>
            <w:r>
              <w:rPr>
                <w:rFonts w:ascii="Times New Roman"/>
                <w:b w:val="false"/>
                <w:i w:val="false"/>
                <w:color w:val="000000"/>
                <w:sz w:val="20"/>
              </w:rPr>
              <w:t>
</w:t>
            </w:r>
            <w:r>
              <w:rPr>
                <w:rFonts w:ascii="Times New Roman"/>
                <w:b w:val="false"/>
                <w:i w:val="false"/>
                <w:color w:val="000000"/>
                <w:sz w:val="20"/>
              </w:rPr>
              <w:t>P.SS.03.OPR.004</w:t>
            </w:r>
          </w:p>
          <w:bookmarkEnd w:id="2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выданном ветеринарном сертификате в уполномоченный орган государства промежуточной транспортировки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2" w:id="253"/>
          <w:p>
            <w:pPr>
              <w:spacing w:after="20"/>
              <w:ind w:left="20"/>
              <w:jc w:val="both"/>
            </w:pPr>
            <w:r>
              <w:rPr>
                <w:rFonts w:ascii="Times New Roman"/>
                <w:b w:val="false"/>
                <w:i w:val="false"/>
                <w:color w:val="000000"/>
                <w:sz w:val="20"/>
              </w:rPr>
              <w:t>
</w:t>
            </w:r>
            <w:r>
              <w:rPr>
                <w:rFonts w:ascii="Times New Roman"/>
                <w:b w:val="false"/>
                <w:i w:val="false"/>
                <w:color w:val="000000"/>
                <w:sz w:val="20"/>
              </w:rPr>
              <w:t>P.SS.03.OPR.005</w:t>
            </w:r>
          </w:p>
          <w:bookmarkEnd w:id="2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сведений о выданном ветеринарном сертификате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6" w:id="254"/>
          <w:p>
            <w:pPr>
              <w:spacing w:after="20"/>
              <w:ind w:left="20"/>
              <w:jc w:val="both"/>
            </w:pPr>
            <w:r>
              <w:rPr>
                <w:rFonts w:ascii="Times New Roman"/>
                <w:b w:val="false"/>
                <w:i w:val="false"/>
                <w:color w:val="000000"/>
                <w:sz w:val="20"/>
              </w:rPr>
              <w:t>
</w:t>
            </w:r>
            <w:r>
              <w:rPr>
                <w:rFonts w:ascii="Times New Roman"/>
                <w:b w:val="false"/>
                <w:i w:val="false"/>
                <w:color w:val="000000"/>
                <w:sz w:val="20"/>
              </w:rPr>
              <w:t>P.SS.03.OPR.006</w:t>
            </w:r>
          </w:p>
          <w:bookmarkEnd w:id="2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уполномоченным органом государства промежуточной транспортировки сведений о выданном ветеринарном сертификате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4201" w:id="255"/>
    <w:p>
      <w:pPr>
        <w:spacing w:after="0"/>
        <w:ind w:left="0"/>
        <w:jc w:val="left"/>
      </w:pPr>
      <w:r>
        <w:rPr>
          <w:rFonts w:ascii="Times New Roman"/>
          <w:b/>
          <w:i w:val="false"/>
          <w:color w:val="000000"/>
        </w:rPr>
        <w:t xml:space="preserve"> Описание операции "Направление сведений о выданном ветеринарном сертификате в уполномоченный орган государства промежуточной транспортировки" (P.SS.03.OPR.004)</w:t>
      </w:r>
    </w:p>
    <w:bookmarkEnd w:id="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2" w:id="256"/>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6" w:id="25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0" w:id="25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4" w:id="25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выданном ветеринарном сертификате в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8" w:id="26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2" w:id="26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факту выдачи (в том числе на замену) ветеринарного сертификата для сопровождения подконтрольного товара при перемещении между государствами-членами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6" w:id="26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0" w:id="263"/>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 выданном ветеринарном сертификате в уполномоченный орган государства промежуточной транспортировки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4" w:id="264"/>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выданном ветеринарном сертификате направлены в уполномоченный орган государства промежуточной транспортировки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4239" w:id="265"/>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 промежуточной транспортировки сведений о выданном ветеринарном сертификате" (P.SS.03.OPR.005)</w:t>
      </w:r>
    </w:p>
    <w:bookmarkEnd w:id="2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0" w:id="266"/>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4" w:id="26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8" w:id="26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2" w:id="26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сведений о выданном ветеринарном сертификате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6" w:id="27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0" w:id="27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выданном ветеринарном сертификате (операция "Направление сведений о выданном ветеринарном сертификате в уполномоченный орган государства промежуточной транспортировки" (P.SS.03.OPR.004))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4" w:id="27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8" w:id="273"/>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о выданном ветеринарном сертификате и направляет в уполномоченный орган государства места отправления уведомление об обработке уполномоченным органом государства промежуточной транспортировки сведений о выданном ветеринарном сертификате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2" w:id="274"/>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выданном ветеринарном сертификате обработаны, уведомление об обработке уполномоченным органом государства промежуточной транспортировки сведений о выданном ветеринарном сертификате направлено в уполномоченный орган государства места отправления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4277" w:id="275"/>
    <w:p>
      <w:pPr>
        <w:spacing w:after="0"/>
        <w:ind w:left="0"/>
        <w:jc w:val="left"/>
      </w:pPr>
      <w:r>
        <w:rPr>
          <w:rFonts w:ascii="Times New Roman"/>
          <w:b/>
          <w:i w:val="false"/>
          <w:color w:val="000000"/>
        </w:rPr>
        <w:t xml:space="preserve"> Описание операции "Получение уведомления об обработке уполномоченным органом государства промежуточной транспортировки сведений о выданном ветеринарном сертификате" (P.SS.03.OPR.006)</w:t>
      </w:r>
    </w:p>
    <w:bookmarkEnd w:id="2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8" w:id="276"/>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2" w:id="27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6" w:id="27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0" w:id="27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уполномоченным органом государства промежуточной транспортировки сведений о выданном ветеринарном сертификате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4" w:id="28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8" w:id="28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уполномоченным органом государства промежуточной транспортировки сведений о выданном ветеринарном сертификате (операция "Прием и обработка уполномоченным органом государства промежуточной транспортировки сведений о выданном ветеринарном сертификате" (P.SS.03.OPR.005))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2" w:id="28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6" w:id="283"/>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уполномоченным органом государства промежуточной транспортировки сведений о выданном ветеринарном сертификате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0" w:id="284"/>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уполномоченным органом государства промежуточной транспортировки сведений о выданном ветеринарном сертификате обработано</w:t>
            </w:r>
          </w:p>
        </w:tc>
      </w:tr>
    </w:tbl>
    <w:bookmarkStart w:name="z4314" w:id="285"/>
    <w:p>
      <w:pPr>
        <w:spacing w:after="0"/>
        <w:ind w:left="0"/>
        <w:jc w:val="left"/>
      </w:pPr>
      <w:r>
        <w:rPr>
          <w:rFonts w:ascii="Times New Roman"/>
          <w:b/>
          <w:i w:val="false"/>
          <w:color w:val="000000"/>
        </w:rPr>
        <w:t xml:space="preserve"> Процедура "Уведомление уполномоченного органа государства места назначения об аннулировании ветеринарного сертификата" (P.SS.03.PRC.003)</w:t>
      </w:r>
    </w:p>
    <w:bookmarkEnd w:id="285"/>
    <w:bookmarkStart w:name="z4315" w:id="286"/>
    <w:p>
      <w:pPr>
        <w:spacing w:after="0"/>
        <w:ind w:left="0"/>
        <w:jc w:val="both"/>
      </w:pPr>
      <w:r>
        <w:rPr>
          <w:rFonts w:ascii="Times New Roman"/>
          <w:b w:val="false"/>
          <w:i w:val="false"/>
          <w:color w:val="000000"/>
          <w:sz w:val="28"/>
        </w:rPr>
        <w:t>
      47. Схема выполнения процедуры "Уведомление уполномоченного органа государства места назначения об аннулировании ветеринарного сертификата" (P.SS.03.PRC.003) представлена на рисунке 9.</w:t>
      </w:r>
    </w:p>
    <w:bookmarkEnd w:id="286"/>
    <w:bookmarkStart w:name="z4316" w:id="287"/>
    <w:p>
      <w:pPr>
        <w:spacing w:after="0"/>
        <w:ind w:left="0"/>
        <w:jc w:val="both"/>
      </w:pPr>
      <w:r>
        <w:rPr>
          <w:rFonts w:ascii="Times New Roman"/>
          <w:b w:val="false"/>
          <w:i w:val="false"/>
          <w:color w:val="000000"/>
          <w:sz w:val="28"/>
        </w:rPr>
        <w:t xml:space="preserve">
      </w:t>
      </w:r>
    </w:p>
    <w:bookmarkEnd w:id="287"/>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17" w:id="288"/>
    <w:p>
      <w:pPr>
        <w:spacing w:after="0"/>
        <w:ind w:left="0"/>
        <w:jc w:val="both"/>
      </w:pPr>
      <w:r>
        <w:rPr>
          <w:rFonts w:ascii="Times New Roman"/>
          <w:b w:val="false"/>
          <w:i w:val="false"/>
          <w:color w:val="000000"/>
          <w:sz w:val="28"/>
        </w:rPr>
        <w:t xml:space="preserve">
      </w:t>
      </w:r>
      <w:r>
        <w:rPr>
          <w:rFonts w:ascii="Times New Roman"/>
          <w:b/>
          <w:i w:val="false"/>
          <w:color w:val="000000"/>
          <w:sz w:val="28"/>
        </w:rPr>
        <w:t>Рис. 9. Схема выполнения процедуры "</w:t>
      </w:r>
      <w:r>
        <w:rPr>
          <w:rFonts w:ascii="Times New Roman"/>
          <w:b/>
          <w:i w:val="false"/>
          <w:color w:val="000000"/>
          <w:sz w:val="28"/>
        </w:rPr>
        <w:t>Уведомление</w:t>
      </w:r>
      <w:r>
        <w:rPr>
          <w:rFonts w:ascii="Times New Roman"/>
          <w:b/>
          <w:i w:val="false"/>
          <w:color w:val="000000"/>
          <w:sz w:val="28"/>
        </w:rPr>
        <w:t xml:space="preserve"> уполномоченного органа государства места назначения</w:t>
      </w:r>
      <w:r>
        <w:rPr>
          <w:rFonts w:ascii="Times New Roman"/>
          <w:b/>
          <w:i w:val="false"/>
          <w:color w:val="000000"/>
          <w:sz w:val="28"/>
        </w:rPr>
        <w:t xml:space="preserve"> об аннулировании ветеринарного сертификата</w:t>
      </w:r>
      <w:r>
        <w:rPr>
          <w:rFonts w:ascii="Times New Roman"/>
          <w:b/>
          <w:i w:val="false"/>
          <w:color w:val="000000"/>
          <w:sz w:val="28"/>
        </w:rPr>
        <w:t>" (P.SS.03.PRC.003)</w:t>
      </w:r>
    </w:p>
    <w:bookmarkEnd w:id="288"/>
    <w:bookmarkStart w:name="z4318" w:id="289"/>
    <w:p>
      <w:pPr>
        <w:spacing w:after="0"/>
        <w:ind w:left="0"/>
        <w:jc w:val="both"/>
      </w:pPr>
      <w:r>
        <w:rPr>
          <w:rFonts w:ascii="Times New Roman"/>
          <w:b w:val="false"/>
          <w:i w:val="false"/>
          <w:color w:val="000000"/>
          <w:sz w:val="28"/>
        </w:rPr>
        <w:t>
      48. Процедура "Уведомление уполномоченного органа государства места назначения об аннулировании ветеринарного сертификата" (P.SS.03.PRC.003) выполняется при аннулировании ветеринарного сертификата, ранее оформленного уполномоченным органом государства места отправления для сопровождения подконтрольного товара при перемещении между государствами-членами.</w:t>
      </w:r>
    </w:p>
    <w:bookmarkEnd w:id="289"/>
    <w:bookmarkStart w:name="z4319" w:id="290"/>
    <w:p>
      <w:pPr>
        <w:spacing w:after="0"/>
        <w:ind w:left="0"/>
        <w:jc w:val="both"/>
      </w:pPr>
      <w:r>
        <w:rPr>
          <w:rFonts w:ascii="Times New Roman"/>
          <w:b w:val="false"/>
          <w:i w:val="false"/>
          <w:color w:val="000000"/>
          <w:sz w:val="28"/>
        </w:rPr>
        <w:t>
      49. Первой выполняется операция "Направление уведомления об аннулировании ветеринарного сертификата в уполномоченный орган государства места назначения" (P.SS.03.OPR.007), по результатам выполнения которой уполномоченным органом государства места отправления формируется и направляется в уполномоченный орган государства места назначения уведомление об аннулировании ветеринарного сертификата.</w:t>
      </w:r>
    </w:p>
    <w:bookmarkEnd w:id="290"/>
    <w:bookmarkStart w:name="z4320" w:id="291"/>
    <w:p>
      <w:pPr>
        <w:spacing w:after="0"/>
        <w:ind w:left="0"/>
        <w:jc w:val="both"/>
      </w:pPr>
      <w:r>
        <w:rPr>
          <w:rFonts w:ascii="Times New Roman"/>
          <w:b w:val="false"/>
          <w:i w:val="false"/>
          <w:color w:val="000000"/>
          <w:sz w:val="28"/>
        </w:rPr>
        <w:t>
      50. При получении уполномоченным органом государства места назначения уведомления об аннулировании ветеринарного сертификата выполняется операция "Прием и обработка уполномоченным органом государства места назначения уведомления об аннулировании ветеринарного сертификата" (P.SS.03.OPR.008), по результатам выполнения которой осуществляются прием и обработка указанного уведомления.</w:t>
      </w:r>
    </w:p>
    <w:bookmarkEnd w:id="291"/>
    <w:bookmarkStart w:name="z4321" w:id="292"/>
    <w:p>
      <w:pPr>
        <w:spacing w:after="0"/>
        <w:ind w:left="0"/>
        <w:jc w:val="both"/>
      </w:pPr>
      <w:r>
        <w:rPr>
          <w:rFonts w:ascii="Times New Roman"/>
          <w:b w:val="false"/>
          <w:i w:val="false"/>
          <w:color w:val="000000"/>
          <w:sz w:val="28"/>
        </w:rPr>
        <w:t>
      51. Результатом выполнения процедуры "Уведомление уполномоченного органа государства места назначения об аннулировании ветеринарного сертификата" (P.SS.03.PRC.003) является получение уполномоченным органом государства места назначения уведомления об аннулировании ветеринарного сертификата.</w:t>
      </w:r>
    </w:p>
    <w:bookmarkEnd w:id="292"/>
    <w:bookmarkStart w:name="z4322" w:id="293"/>
    <w:p>
      <w:pPr>
        <w:spacing w:after="0"/>
        <w:ind w:left="0"/>
        <w:jc w:val="both"/>
      </w:pPr>
      <w:r>
        <w:rPr>
          <w:rFonts w:ascii="Times New Roman"/>
          <w:b w:val="false"/>
          <w:i w:val="false"/>
          <w:color w:val="000000"/>
          <w:sz w:val="28"/>
        </w:rPr>
        <w:t>
      52. Перечень операций общего процесса, выполняемых в рамках процедуры "Уведомление уполномоченного органа государства места назначения об аннулировании ветеринарного сертификата" (P.SS.03.PRC.003), приведен в таблице 17.</w:t>
      </w:r>
    </w:p>
    <w:bookmarkEnd w:id="2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4324" w:id="294"/>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уполномоченного органа государства места назначения об аннулировании ветеринарного сертификата" (P.SS.03.PRC.003)</w:t>
      </w:r>
    </w:p>
    <w:bookmarkEnd w:id="2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5" w:id="295"/>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2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9" w:id="29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3" w:id="297"/>
          <w:p>
            <w:pPr>
              <w:spacing w:after="20"/>
              <w:ind w:left="20"/>
              <w:jc w:val="both"/>
            </w:pPr>
            <w:r>
              <w:rPr>
                <w:rFonts w:ascii="Times New Roman"/>
                <w:b w:val="false"/>
                <w:i w:val="false"/>
                <w:color w:val="000000"/>
                <w:sz w:val="20"/>
              </w:rPr>
              <w:t>
</w:t>
            </w:r>
            <w:r>
              <w:rPr>
                <w:rFonts w:ascii="Times New Roman"/>
                <w:b w:val="false"/>
                <w:i w:val="false"/>
                <w:color w:val="000000"/>
                <w:sz w:val="20"/>
              </w:rPr>
              <w:t>P.SS.03.OPR.007</w:t>
            </w:r>
          </w:p>
          <w:bookmarkEnd w:id="2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аннулировании ветеринарного сертификата в уполномоченный орган государства места назначения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7" w:id="298"/>
          <w:p>
            <w:pPr>
              <w:spacing w:after="20"/>
              <w:ind w:left="20"/>
              <w:jc w:val="both"/>
            </w:pPr>
            <w:r>
              <w:rPr>
                <w:rFonts w:ascii="Times New Roman"/>
                <w:b w:val="false"/>
                <w:i w:val="false"/>
                <w:color w:val="000000"/>
                <w:sz w:val="20"/>
              </w:rPr>
              <w:t>
</w:t>
            </w:r>
            <w:r>
              <w:rPr>
                <w:rFonts w:ascii="Times New Roman"/>
                <w:b w:val="false"/>
                <w:i w:val="false"/>
                <w:color w:val="000000"/>
                <w:sz w:val="20"/>
              </w:rPr>
              <w:t>P.SS.03.OPR.008</w:t>
            </w:r>
          </w:p>
          <w:bookmarkEnd w:id="2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назначения уведомления об аннулировании ветеринарного сертификата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4342" w:id="299"/>
    <w:p>
      <w:pPr>
        <w:spacing w:after="0"/>
        <w:ind w:left="0"/>
        <w:jc w:val="left"/>
      </w:pPr>
      <w:r>
        <w:rPr>
          <w:rFonts w:ascii="Times New Roman"/>
          <w:b/>
          <w:i w:val="false"/>
          <w:color w:val="000000"/>
        </w:rPr>
        <w:t xml:space="preserve"> Описание операции "Направление уведомления об аннулировании ветеринарного сертификата в уполномоченный орган государства места назначения" (P.SS.03.OPR.007)</w:t>
      </w:r>
    </w:p>
    <w:bookmarkEnd w:id="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3" w:id="300"/>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7" w:id="30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1" w:id="30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5" w:id="30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аннулировании ветеринарного сертификата в уполномоченный орган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9" w:id="30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3" w:id="30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аннулировании ветеринарного сертификата, ранее оформленного уполномоченным органом государства места отправления для сопровождения подконтрольного товара при перемещении между государствами-членами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7" w:id="30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1" w:id="307"/>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уведомление об аннулировании ветеринарного сертификата в уполномоченный орган государства места назначения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5" w:id="30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аннулировании ветеринарного сертификата направлено в уполномоченный орган государства места назначения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4380" w:id="309"/>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 места назначения уведомления об аннулировании ветеринарного сертификата" (P.SS.03.OPR.008)</w:t>
      </w:r>
    </w:p>
    <w:bookmarkEnd w:id="3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1" w:id="310"/>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5" w:id="31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9" w:id="31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3" w:id="31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назначения уведомления об аннулировании ветеринарного сертификата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7" w:id="31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1" w:id="31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аннулировании ветеринарного сертификата (операция "Направление уведомления об аннулировании ветеринарного сертификата в уполномоченный орган государства места назначения" (P.SS.03.OPR.007))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5" w:id="31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9" w:id="317"/>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аннулировании ветеринарного сертификата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3" w:id="31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аннулировании ветеринарного сертификата обработано</w:t>
            </w:r>
          </w:p>
        </w:tc>
      </w:tr>
    </w:tbl>
    <w:bookmarkStart w:name="z4417" w:id="319"/>
    <w:p>
      <w:pPr>
        <w:spacing w:after="0"/>
        <w:ind w:left="0"/>
        <w:jc w:val="left"/>
      </w:pPr>
      <w:r>
        <w:rPr>
          <w:rFonts w:ascii="Times New Roman"/>
          <w:b/>
          <w:i w:val="false"/>
          <w:color w:val="000000"/>
        </w:rPr>
        <w:t xml:space="preserve"> Процедура "Уведомление уполномоченного органа государства промежуточной транспортировки об аннулировании ветеринарного сертификата" (P.SS.03.PRC.004)</w:t>
      </w:r>
    </w:p>
    <w:bookmarkEnd w:id="319"/>
    <w:bookmarkStart w:name="z4418" w:id="320"/>
    <w:p>
      <w:pPr>
        <w:spacing w:after="0"/>
        <w:ind w:left="0"/>
        <w:jc w:val="both"/>
      </w:pPr>
      <w:r>
        <w:rPr>
          <w:rFonts w:ascii="Times New Roman"/>
          <w:b w:val="false"/>
          <w:i w:val="false"/>
          <w:color w:val="000000"/>
          <w:sz w:val="28"/>
        </w:rPr>
        <w:t>
      53. Схема выполнения процедуры "Уведомление уполномоченного органа государства промежуточной транспортировки об аннулировании ветеринарного сертификата" (P.SS.03.PRC.004) представлена на рисунке 10.</w:t>
      </w:r>
    </w:p>
    <w:bookmarkEnd w:id="320"/>
    <w:bookmarkStart w:name="z4419" w:id="321"/>
    <w:p>
      <w:pPr>
        <w:spacing w:after="0"/>
        <w:ind w:left="0"/>
        <w:jc w:val="both"/>
      </w:pPr>
      <w:r>
        <w:rPr>
          <w:rFonts w:ascii="Times New Roman"/>
          <w:b w:val="false"/>
          <w:i w:val="false"/>
          <w:color w:val="000000"/>
          <w:sz w:val="28"/>
        </w:rPr>
        <w:t xml:space="preserve">
      </w:t>
      </w:r>
    </w:p>
    <w:bookmarkEnd w:id="321"/>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20" w:id="322"/>
    <w:p>
      <w:pPr>
        <w:spacing w:after="0"/>
        <w:ind w:left="0"/>
        <w:jc w:val="both"/>
      </w:pPr>
      <w:r>
        <w:rPr>
          <w:rFonts w:ascii="Times New Roman"/>
          <w:b w:val="false"/>
          <w:i w:val="false"/>
          <w:color w:val="000000"/>
          <w:sz w:val="28"/>
        </w:rPr>
        <w:t xml:space="preserve">
      </w:t>
      </w:r>
      <w:r>
        <w:rPr>
          <w:rFonts w:ascii="Times New Roman"/>
          <w:b/>
          <w:i w:val="false"/>
          <w:color w:val="000000"/>
          <w:sz w:val="28"/>
        </w:rPr>
        <w:t>Рис. 10. Схема выполнения процедуры "</w:t>
      </w:r>
      <w:r>
        <w:rPr>
          <w:rFonts w:ascii="Times New Roman"/>
          <w:b/>
          <w:i w:val="false"/>
          <w:color w:val="000000"/>
          <w:sz w:val="28"/>
        </w:rPr>
        <w:t>Уведомление</w:t>
      </w:r>
      <w:r>
        <w:rPr>
          <w:rFonts w:ascii="Times New Roman"/>
          <w:b/>
          <w:i w:val="false"/>
          <w:color w:val="000000"/>
          <w:sz w:val="28"/>
        </w:rPr>
        <w:t xml:space="preserve"> уполномоченного органа государства промежуточной транспортировки</w:t>
      </w:r>
      <w:r>
        <w:rPr>
          <w:rFonts w:ascii="Times New Roman"/>
          <w:b/>
          <w:i w:val="false"/>
          <w:color w:val="000000"/>
          <w:sz w:val="28"/>
        </w:rPr>
        <w:t xml:space="preserve"> об аннулировании ветеринарного сертификата</w:t>
      </w:r>
      <w:r>
        <w:rPr>
          <w:rFonts w:ascii="Times New Roman"/>
          <w:b/>
          <w:i w:val="false"/>
          <w:color w:val="000000"/>
          <w:sz w:val="28"/>
        </w:rPr>
        <w:t>" (P.SS.03.PRC.004)</w:t>
      </w:r>
    </w:p>
    <w:bookmarkEnd w:id="322"/>
    <w:bookmarkStart w:name="z4421" w:id="323"/>
    <w:p>
      <w:pPr>
        <w:spacing w:after="0"/>
        <w:ind w:left="0"/>
        <w:jc w:val="both"/>
      </w:pPr>
      <w:r>
        <w:rPr>
          <w:rFonts w:ascii="Times New Roman"/>
          <w:b w:val="false"/>
          <w:i w:val="false"/>
          <w:color w:val="000000"/>
          <w:sz w:val="28"/>
        </w:rPr>
        <w:t>
      54. Процедура "Уведомление уполномоченного органа государства промежуточной транспортировки об аннулировании ветеринарного сертификата" (P.SS.03.PRC.004) выполняется при аннулировании ветеринарного сертификата, ранее оформленного уполномоченным органом государства места отправления для сопровождения подконтрольного товара при перемещении между государствами-членами.</w:t>
      </w:r>
    </w:p>
    <w:bookmarkEnd w:id="323"/>
    <w:bookmarkStart w:name="z4422" w:id="324"/>
    <w:p>
      <w:pPr>
        <w:spacing w:after="0"/>
        <w:ind w:left="0"/>
        <w:jc w:val="both"/>
      </w:pPr>
      <w:r>
        <w:rPr>
          <w:rFonts w:ascii="Times New Roman"/>
          <w:b w:val="false"/>
          <w:i w:val="false"/>
          <w:color w:val="000000"/>
          <w:sz w:val="28"/>
        </w:rPr>
        <w:t>
      55. Первой выполняется операция "Направление уведомления об аннулировании ветеринарного сертификата в уполномоченный орган государства промежуточной транспортировки" (P.SS.03.OPR.009), по результатам выполнения которой уполномоченным органом государства места отправления формируется и направляется в уполномоченный орган государства промежуточной транспортировки уведомление об аннулировании ветеринарного сертификата.</w:t>
      </w:r>
    </w:p>
    <w:bookmarkEnd w:id="324"/>
    <w:bookmarkStart w:name="z4423" w:id="325"/>
    <w:p>
      <w:pPr>
        <w:spacing w:after="0"/>
        <w:ind w:left="0"/>
        <w:jc w:val="both"/>
      </w:pPr>
      <w:r>
        <w:rPr>
          <w:rFonts w:ascii="Times New Roman"/>
          <w:b w:val="false"/>
          <w:i w:val="false"/>
          <w:color w:val="000000"/>
          <w:sz w:val="28"/>
        </w:rPr>
        <w:t>
      56. При получении уполномоченным органом государства промежуточной транспортировки уведомления об аннулировании ветеринарного сертификата выполняется операция "Прием и обработка уполномоченным органом государства промежуточной транспортировки уведомления об аннулировании ветеринарного сертификата" (P.SS.03.OPR.010), по результатам выполнения которой осуществляются прием и обработка указанного уведомления.</w:t>
      </w:r>
    </w:p>
    <w:bookmarkEnd w:id="325"/>
    <w:bookmarkStart w:name="z4424" w:id="326"/>
    <w:p>
      <w:pPr>
        <w:spacing w:after="0"/>
        <w:ind w:left="0"/>
        <w:jc w:val="both"/>
      </w:pPr>
      <w:r>
        <w:rPr>
          <w:rFonts w:ascii="Times New Roman"/>
          <w:b w:val="false"/>
          <w:i w:val="false"/>
          <w:color w:val="000000"/>
          <w:sz w:val="28"/>
        </w:rPr>
        <w:t>
      57. Результатом выполнения процедуры "Уведомление уполномоченного органа государства промежуточной транспортировки об аннулировании ветеринарного сертификата" (P.SS.03.PRC.004) является получение уполномоченным органом государства промежуточной транспортировки уведомления об аннулировании ветеринарного сертификата.</w:t>
      </w:r>
    </w:p>
    <w:bookmarkEnd w:id="326"/>
    <w:bookmarkStart w:name="z4425" w:id="327"/>
    <w:p>
      <w:pPr>
        <w:spacing w:after="0"/>
        <w:ind w:left="0"/>
        <w:jc w:val="both"/>
      </w:pPr>
      <w:r>
        <w:rPr>
          <w:rFonts w:ascii="Times New Roman"/>
          <w:b w:val="false"/>
          <w:i w:val="false"/>
          <w:color w:val="000000"/>
          <w:sz w:val="28"/>
        </w:rPr>
        <w:t>
      58. Перечень операций общего процесса, выполняемых в рамках процедуры "Уведомление уполномоченного органа государства промежуточной транспортировки об аннулировании ветеринарного сертификата" (P.SS.03.PRC.004), приведен в таблице 20.</w:t>
      </w:r>
    </w:p>
    <w:bookmarkEnd w:id="3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4427" w:id="328"/>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уполномоченного органа государства промежуточной транспортировки об аннулировании ветеринарного сертификата" (P.SS.03.PRC.004)</w:t>
      </w:r>
    </w:p>
    <w:bookmarkEnd w:id="3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8" w:id="329"/>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3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2" w:id="33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6" w:id="331"/>
          <w:p>
            <w:pPr>
              <w:spacing w:after="20"/>
              <w:ind w:left="20"/>
              <w:jc w:val="both"/>
            </w:pPr>
            <w:r>
              <w:rPr>
                <w:rFonts w:ascii="Times New Roman"/>
                <w:b w:val="false"/>
                <w:i w:val="false"/>
                <w:color w:val="000000"/>
                <w:sz w:val="20"/>
              </w:rPr>
              <w:t>
</w:t>
            </w:r>
            <w:r>
              <w:rPr>
                <w:rFonts w:ascii="Times New Roman"/>
                <w:b w:val="false"/>
                <w:i w:val="false"/>
                <w:color w:val="000000"/>
                <w:sz w:val="20"/>
              </w:rPr>
              <w:t>P.SS.03.OPR.009</w:t>
            </w:r>
          </w:p>
          <w:bookmarkEnd w:id="3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аннулировании ветеринарного сертификата в уполномоченный орган государства промежуточной транспортировки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0" w:id="332"/>
          <w:p>
            <w:pPr>
              <w:spacing w:after="20"/>
              <w:ind w:left="20"/>
              <w:jc w:val="both"/>
            </w:pPr>
            <w:r>
              <w:rPr>
                <w:rFonts w:ascii="Times New Roman"/>
                <w:b w:val="false"/>
                <w:i w:val="false"/>
                <w:color w:val="000000"/>
                <w:sz w:val="20"/>
              </w:rPr>
              <w:t>
</w:t>
            </w:r>
            <w:r>
              <w:rPr>
                <w:rFonts w:ascii="Times New Roman"/>
                <w:b w:val="false"/>
                <w:i w:val="false"/>
                <w:color w:val="000000"/>
                <w:sz w:val="20"/>
              </w:rPr>
              <w:t>P.SS.03.OPR.010</w:t>
            </w:r>
          </w:p>
          <w:bookmarkEnd w:id="3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уведомления об аннулировании ветеринарного сертификата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4445" w:id="333"/>
    <w:p>
      <w:pPr>
        <w:spacing w:after="0"/>
        <w:ind w:left="0"/>
        <w:jc w:val="left"/>
      </w:pPr>
      <w:r>
        <w:rPr>
          <w:rFonts w:ascii="Times New Roman"/>
          <w:b/>
          <w:i w:val="false"/>
          <w:color w:val="000000"/>
        </w:rPr>
        <w:t xml:space="preserve"> Описание операции "Направление уведомления об аннулировании ветеринарного сертификата в уполномоченный орган государства промежуточной транспортировки" (P.SS.03.OPR.009)</w:t>
      </w:r>
    </w:p>
    <w:bookmarkEnd w:id="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6" w:id="33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0" w:id="33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4" w:id="33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8" w:id="33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аннулировании ветеринарного сертификата в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2" w:id="33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6" w:id="33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аннулировании ветеринарного сертификата, ранее оформленного уполномоченным органом государства места отправления для сопровождения подконтрольного товара при перемещении между государствами-членами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0" w:id="34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4" w:id="34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уведомление об аннулировании ветеринарного сертификата в уполномоченный орган государства промежуточной транспортировки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8" w:id="34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аннулировании ветеринарного сертификата направлено в уполномоченный орган государства промежуточной транспортировки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4483" w:id="343"/>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 промежуточной транспортировки уведомления об аннулировании ветеринарного сертификата" (P.SS.03.OPR.010)</w:t>
      </w:r>
    </w:p>
    <w:bookmarkEnd w:id="3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4" w:id="34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8" w:id="34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2" w:id="34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6" w:id="34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уведомления об аннулировании ветеринарного сертификата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0" w:id="34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4" w:id="34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аннулировании ветеринарного сертификата (операция "Направление уведомления об аннулировании ветеринарного сертификата в уполномоченный орган государства промежуточной транспортировки" (P.SS.03.OPR.009))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8" w:id="35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2" w:id="35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аннулировании ветеринарного сертификата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6" w:id="35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аннулировании ветеринарного сертификата обработано</w:t>
            </w:r>
          </w:p>
        </w:tc>
      </w:tr>
    </w:tbl>
    <w:bookmarkStart w:name="z4520" w:id="353"/>
    <w:p>
      <w:pPr>
        <w:spacing w:after="0"/>
        <w:ind w:left="0"/>
        <w:jc w:val="left"/>
      </w:pPr>
      <w:r>
        <w:rPr>
          <w:rFonts w:ascii="Times New Roman"/>
          <w:b/>
          <w:i w:val="false"/>
          <w:color w:val="000000"/>
        </w:rPr>
        <w:t xml:space="preserve"> 2. Процедуры представления сведений о ветеринарном сертификате в пути следования и на месте назначения</w:t>
      </w:r>
    </w:p>
    <w:bookmarkEnd w:id="353"/>
    <w:bookmarkStart w:name="z4521" w:id="354"/>
    <w:p>
      <w:pPr>
        <w:spacing w:after="0"/>
        <w:ind w:left="0"/>
        <w:jc w:val="left"/>
      </w:pPr>
      <w:r>
        <w:rPr>
          <w:rFonts w:ascii="Times New Roman"/>
          <w:b/>
          <w:i w:val="false"/>
          <w:color w:val="000000"/>
        </w:rPr>
        <w:t xml:space="preserve"> Процедура "Уведомление уполномоченного органа государства места отправления об изъятии ветеринарного сертификата" (P.SS.03.PRC.005)</w:t>
      </w:r>
    </w:p>
    <w:bookmarkEnd w:id="354"/>
    <w:bookmarkStart w:name="z4522" w:id="355"/>
    <w:p>
      <w:pPr>
        <w:spacing w:after="0"/>
        <w:ind w:left="0"/>
        <w:jc w:val="both"/>
      </w:pPr>
      <w:r>
        <w:rPr>
          <w:rFonts w:ascii="Times New Roman"/>
          <w:b w:val="false"/>
          <w:i w:val="false"/>
          <w:color w:val="000000"/>
          <w:sz w:val="28"/>
        </w:rPr>
        <w:t>
      59. Схема выполнения процедуры "Уведомление уполномоченного органа государства места отправления об изъятии ветеринарного сертификата" (P.SS.03.PRC.005) представлена на рисунке 11.</w:t>
      </w:r>
    </w:p>
    <w:bookmarkEnd w:id="355"/>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762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4523" w:id="356"/>
    <w:p>
      <w:pPr>
        <w:spacing w:after="0"/>
        <w:ind w:left="0"/>
        <w:jc w:val="both"/>
      </w:pPr>
      <w:r>
        <w:rPr>
          <w:rFonts w:ascii="Times New Roman"/>
          <w:b w:val="false"/>
          <w:i w:val="false"/>
          <w:color w:val="000000"/>
          <w:sz w:val="28"/>
        </w:rPr>
        <w:t xml:space="preserve">
      </w:t>
      </w:r>
      <w:r>
        <w:rPr>
          <w:rFonts w:ascii="Times New Roman"/>
          <w:b/>
          <w:i w:val="false"/>
          <w:color w:val="000000"/>
          <w:sz w:val="28"/>
        </w:rPr>
        <w:t>Рис. 11. Схема выполнения процедуры "Уведомление уполномоченного органа государства места отправления об изъятии ветеринарного сертификата" (P.SS.03.PRC.005)</w:t>
      </w:r>
    </w:p>
    <w:bookmarkEnd w:id="356"/>
    <w:bookmarkStart w:name="z4524" w:id="357"/>
    <w:p>
      <w:pPr>
        <w:spacing w:after="0"/>
        <w:ind w:left="0"/>
        <w:jc w:val="both"/>
      </w:pPr>
      <w:r>
        <w:rPr>
          <w:rFonts w:ascii="Times New Roman"/>
          <w:b w:val="false"/>
          <w:i w:val="false"/>
          <w:color w:val="000000"/>
          <w:sz w:val="28"/>
        </w:rPr>
        <w:t>
      60. Процедура "Уведомление уполномоченного органа государства места отправления об изъятии ветеринарного сертификата" (P.SS.03.PRC.005) выполняется по факту изъятия ветеринарного сертификата при проведении ветеринарного осмотра подконтрольного товара в пути следования.</w:t>
      </w:r>
    </w:p>
    <w:bookmarkEnd w:id="357"/>
    <w:bookmarkStart w:name="z4525" w:id="358"/>
    <w:p>
      <w:pPr>
        <w:spacing w:after="0"/>
        <w:ind w:left="0"/>
        <w:jc w:val="both"/>
      </w:pPr>
      <w:r>
        <w:rPr>
          <w:rFonts w:ascii="Times New Roman"/>
          <w:b w:val="false"/>
          <w:i w:val="false"/>
          <w:color w:val="000000"/>
          <w:sz w:val="28"/>
        </w:rPr>
        <w:t>
      61. Первой выполняется операция "Направление уведомления об изъятии ветеринарного сертификата в уполномоченный орган государства места отправления" (P.SS.03.OPR.011), по результатам выполнения которой уполномоченным органом государства промежуточной транспортировки формируется и направляется в уполномоченный орган государства места отправления уведомление об изъятии ветеринарного сертификата.</w:t>
      </w:r>
    </w:p>
    <w:bookmarkEnd w:id="358"/>
    <w:bookmarkStart w:name="z4526" w:id="359"/>
    <w:p>
      <w:pPr>
        <w:spacing w:after="0"/>
        <w:ind w:left="0"/>
        <w:jc w:val="both"/>
      </w:pPr>
      <w:r>
        <w:rPr>
          <w:rFonts w:ascii="Times New Roman"/>
          <w:b w:val="false"/>
          <w:i w:val="false"/>
          <w:color w:val="000000"/>
          <w:sz w:val="28"/>
        </w:rPr>
        <w:t>
      62. При получении уполномоченным органом государства места отправления уведомления об изъятии ветеринарного сертификата выполняется операция "Прием и обработка уведомления об изъятии ветеринарного сертификата уполномоченным органом государства места отправления" (P.SS.03.OPR.012), по результатам выполнения которой осуществляются прием и обработка указанного уведомления.</w:t>
      </w:r>
    </w:p>
    <w:bookmarkEnd w:id="359"/>
    <w:bookmarkStart w:name="z4527" w:id="360"/>
    <w:p>
      <w:pPr>
        <w:spacing w:after="0"/>
        <w:ind w:left="0"/>
        <w:jc w:val="both"/>
      </w:pPr>
      <w:r>
        <w:rPr>
          <w:rFonts w:ascii="Times New Roman"/>
          <w:b w:val="false"/>
          <w:i w:val="false"/>
          <w:color w:val="000000"/>
          <w:sz w:val="28"/>
        </w:rPr>
        <w:t>
      63. Результатом выполнения процедуры "Уведомление уполномоченного органа государства места отправления об изъятии ветеринарного сертификата" (P.SS.03.PRC.005) является получение уполномоченным органом государства места отправления уведомления об изъятии ветеринарного сертификата.</w:t>
      </w:r>
    </w:p>
    <w:bookmarkEnd w:id="360"/>
    <w:bookmarkStart w:name="z4528" w:id="361"/>
    <w:p>
      <w:pPr>
        <w:spacing w:after="0"/>
        <w:ind w:left="0"/>
        <w:jc w:val="both"/>
      </w:pPr>
      <w:r>
        <w:rPr>
          <w:rFonts w:ascii="Times New Roman"/>
          <w:b w:val="false"/>
          <w:i w:val="false"/>
          <w:color w:val="000000"/>
          <w:sz w:val="28"/>
        </w:rPr>
        <w:t>
      64. Перечень операций общего процесса, выполняемых в рамках процедуры "Уведомление уполномоченного органа государства места отправления об изъятии ветеринарного сертификата" (P.SS.03.PRC.005), приведен в таблице 23.</w:t>
      </w:r>
    </w:p>
    <w:bookmarkEnd w:id="3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4530" w:id="362"/>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уполномоченного органа государства места отправления об изъятии ветеринарного сертификата" (P.SS.03.PRC.005)</w:t>
      </w:r>
    </w:p>
    <w:bookmarkEnd w:id="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1" w:id="363"/>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3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5" w:id="36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9" w:id="365"/>
          <w:p>
            <w:pPr>
              <w:spacing w:after="20"/>
              <w:ind w:left="20"/>
              <w:jc w:val="both"/>
            </w:pPr>
            <w:r>
              <w:rPr>
                <w:rFonts w:ascii="Times New Roman"/>
                <w:b w:val="false"/>
                <w:i w:val="false"/>
                <w:color w:val="000000"/>
                <w:sz w:val="20"/>
              </w:rPr>
              <w:t>
</w:t>
            </w:r>
            <w:r>
              <w:rPr>
                <w:rFonts w:ascii="Times New Roman"/>
                <w:b w:val="false"/>
                <w:i w:val="false"/>
                <w:color w:val="000000"/>
                <w:sz w:val="20"/>
              </w:rPr>
              <w:t>P.SS.03.OPR.011</w:t>
            </w:r>
          </w:p>
          <w:bookmarkEnd w:id="3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изъятии ветеринарного сертификата в уполномоченный орган государства места отправления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3" w:id="366"/>
          <w:p>
            <w:pPr>
              <w:spacing w:after="20"/>
              <w:ind w:left="20"/>
              <w:jc w:val="both"/>
            </w:pPr>
            <w:r>
              <w:rPr>
                <w:rFonts w:ascii="Times New Roman"/>
                <w:b w:val="false"/>
                <w:i w:val="false"/>
                <w:color w:val="000000"/>
                <w:sz w:val="20"/>
              </w:rPr>
              <w:t>
</w:t>
            </w:r>
            <w:r>
              <w:rPr>
                <w:rFonts w:ascii="Times New Roman"/>
                <w:b w:val="false"/>
                <w:i w:val="false"/>
                <w:color w:val="000000"/>
                <w:sz w:val="20"/>
              </w:rPr>
              <w:t>P.SS.03.OPR.012</w:t>
            </w:r>
          </w:p>
          <w:bookmarkEnd w:id="3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изъятии ветеринарного сертификата уполномоченным органом государства места отправления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4548" w:id="367"/>
    <w:p>
      <w:pPr>
        <w:spacing w:after="0"/>
        <w:ind w:left="0"/>
        <w:jc w:val="left"/>
      </w:pPr>
      <w:r>
        <w:rPr>
          <w:rFonts w:ascii="Times New Roman"/>
          <w:b/>
          <w:i w:val="false"/>
          <w:color w:val="000000"/>
        </w:rPr>
        <w:t xml:space="preserve"> Описание операции "Направление уведомления об изъятии ветеринарного сертификата в уполномоченный орган государства места отправления" (P.SS.03.OPR.011)</w:t>
      </w:r>
    </w:p>
    <w:bookmarkEnd w:id="3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9" w:id="368"/>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3" w:id="36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7" w:id="37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1" w:id="37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изъятии ветеринарного сертификата в уполномоченный орган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5" w:id="37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9" w:id="37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факту изъятия ветеринарного сертификата при проведении ветеринарного осмотра подконтрольного товара в пути следования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3" w:id="374"/>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7" w:id="375"/>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уведомление об изъятии ветеринарного сертификата в уполномоченный орган государства места отправления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1" w:id="376"/>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изъятии ветеринарного сертификата направлено в уполномоченный орган государства места отправления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4586" w:id="377"/>
    <w:p>
      <w:pPr>
        <w:spacing w:after="0"/>
        <w:ind w:left="0"/>
        <w:jc w:val="left"/>
      </w:pPr>
      <w:r>
        <w:rPr>
          <w:rFonts w:ascii="Times New Roman"/>
          <w:b/>
          <w:i w:val="false"/>
          <w:color w:val="000000"/>
        </w:rPr>
        <w:t xml:space="preserve"> Описание операции "Прием и обработка уведомления об изъятии ветеринарного сертификата уполномоченным органом государства места отправления" (P.SS.03.OPR.012)</w:t>
      </w:r>
    </w:p>
    <w:bookmarkEnd w:id="3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7" w:id="378"/>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1" w:id="37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5" w:id="38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9" w:id="38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изъятии ветеринарного сертификата уполномоченным органом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3" w:id="38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7" w:id="38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изъятии ветеринарного сертификата (операция "Направление уведомления об изъятии ветеринарного сертификата в уполномоченный орган государства места отправления" (P.SS.03.OPR.011))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1" w:id="384"/>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5" w:id="385"/>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изъятии ветеринарного сертификата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9" w:id="386"/>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изъятии ветеринарного сертификата обработано</w:t>
            </w:r>
          </w:p>
        </w:tc>
      </w:tr>
    </w:tbl>
    <w:bookmarkStart w:name="z4623" w:id="387"/>
    <w:p>
      <w:pPr>
        <w:spacing w:after="0"/>
        <w:ind w:left="0"/>
        <w:jc w:val="left"/>
      </w:pPr>
      <w:r>
        <w:rPr>
          <w:rFonts w:ascii="Times New Roman"/>
          <w:b/>
          <w:i w:val="false"/>
          <w:color w:val="000000"/>
        </w:rPr>
        <w:t xml:space="preserve"> Процедура "Уведомление уполномоченного органа государства места назначения об изъятии ветеринарного сертификата" (P.SS.03.PRC.006)</w:t>
      </w:r>
    </w:p>
    <w:bookmarkEnd w:id="387"/>
    <w:bookmarkStart w:name="z4624" w:id="388"/>
    <w:p>
      <w:pPr>
        <w:spacing w:after="0"/>
        <w:ind w:left="0"/>
        <w:jc w:val="both"/>
      </w:pPr>
      <w:r>
        <w:rPr>
          <w:rFonts w:ascii="Times New Roman"/>
          <w:b w:val="false"/>
          <w:i w:val="false"/>
          <w:color w:val="000000"/>
          <w:sz w:val="28"/>
        </w:rPr>
        <w:t>
      65. Схема выполнения процедуры "Уведомление уполномоченного органа государства места назначения об изъятии ветеринарного сертификата" (P.SS.03.PRC.006) представлена на рисунке 12.</w:t>
      </w:r>
    </w:p>
    <w:bookmarkEnd w:id="388"/>
    <w:bookmarkStart w:name="z4625" w:id="389"/>
    <w:p>
      <w:pPr>
        <w:spacing w:after="0"/>
        <w:ind w:left="0"/>
        <w:jc w:val="both"/>
      </w:pPr>
      <w:r>
        <w:rPr>
          <w:rFonts w:ascii="Times New Roman"/>
          <w:b w:val="false"/>
          <w:i w:val="false"/>
          <w:color w:val="000000"/>
          <w:sz w:val="28"/>
        </w:rPr>
        <w:t xml:space="preserve">
      </w:t>
      </w:r>
    </w:p>
    <w:bookmarkEnd w:id="389"/>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26" w:id="390"/>
    <w:p>
      <w:pPr>
        <w:spacing w:after="0"/>
        <w:ind w:left="0"/>
        <w:jc w:val="both"/>
      </w:pPr>
      <w:r>
        <w:rPr>
          <w:rFonts w:ascii="Times New Roman"/>
          <w:b w:val="false"/>
          <w:i w:val="false"/>
          <w:color w:val="000000"/>
          <w:sz w:val="28"/>
        </w:rPr>
        <w:t xml:space="preserve">
      </w:t>
      </w:r>
      <w:r>
        <w:rPr>
          <w:rFonts w:ascii="Times New Roman"/>
          <w:b/>
          <w:i w:val="false"/>
          <w:color w:val="000000"/>
          <w:sz w:val="28"/>
        </w:rPr>
        <w:t>Рис. 12. Схема выполнения процедуры "Уведомление уполномоченного органа государства места назначения об изъятии ветеринарного сертификата" (P.SS.03.PRC.006)</w:t>
      </w:r>
    </w:p>
    <w:bookmarkEnd w:id="390"/>
    <w:bookmarkStart w:name="z4627" w:id="391"/>
    <w:p>
      <w:pPr>
        <w:spacing w:after="0"/>
        <w:ind w:left="0"/>
        <w:jc w:val="both"/>
      </w:pPr>
      <w:r>
        <w:rPr>
          <w:rFonts w:ascii="Times New Roman"/>
          <w:b w:val="false"/>
          <w:i w:val="false"/>
          <w:color w:val="000000"/>
          <w:sz w:val="28"/>
        </w:rPr>
        <w:t>
      66. Процедура "Уведомление уполномоченного органа государства места назначения об изъятии ветеринарного сертификата" (P.SS.03.PRC.006) выполняется по факту изъятия ветеринарного сертификата при проведении ветеринарного осмотра подконтрольного товара в пути следования.</w:t>
      </w:r>
    </w:p>
    <w:bookmarkEnd w:id="391"/>
    <w:bookmarkStart w:name="z4628" w:id="392"/>
    <w:p>
      <w:pPr>
        <w:spacing w:after="0"/>
        <w:ind w:left="0"/>
        <w:jc w:val="both"/>
      </w:pPr>
      <w:r>
        <w:rPr>
          <w:rFonts w:ascii="Times New Roman"/>
          <w:b w:val="false"/>
          <w:i w:val="false"/>
          <w:color w:val="000000"/>
          <w:sz w:val="28"/>
        </w:rPr>
        <w:t>
      67. Первой выполняется операция "Направление уведомления об изъятии ветеринарного сертификата в уполномоченный орган государства места назначения" (P.SS.03.OPR.013), по результатам выполнения которой уполномоченным органом государства промежуточной транспортировки формируется и направляется в уполномоченный орган государства места назначения уведомление об изъятии ветеринарного сертификата.</w:t>
      </w:r>
    </w:p>
    <w:bookmarkEnd w:id="392"/>
    <w:bookmarkStart w:name="z4629" w:id="393"/>
    <w:p>
      <w:pPr>
        <w:spacing w:after="0"/>
        <w:ind w:left="0"/>
        <w:jc w:val="both"/>
      </w:pPr>
      <w:r>
        <w:rPr>
          <w:rFonts w:ascii="Times New Roman"/>
          <w:b w:val="false"/>
          <w:i w:val="false"/>
          <w:color w:val="000000"/>
          <w:sz w:val="28"/>
        </w:rPr>
        <w:t>
      68. При получении уполномоченным органом государства места назначения уведомления об изъятии ветеринарного сертификата выполняется операция "Прием и обработка уведомления об изъятии ветеринарного сертификата уполномоченным органом государства места назначения" (P.SS.03.OPR.014), по результатам выполнения которой осуществляются прием и обработка указанного уведомления.</w:t>
      </w:r>
    </w:p>
    <w:bookmarkEnd w:id="393"/>
    <w:bookmarkStart w:name="z4630" w:id="394"/>
    <w:p>
      <w:pPr>
        <w:spacing w:after="0"/>
        <w:ind w:left="0"/>
        <w:jc w:val="both"/>
      </w:pPr>
      <w:r>
        <w:rPr>
          <w:rFonts w:ascii="Times New Roman"/>
          <w:b w:val="false"/>
          <w:i w:val="false"/>
          <w:color w:val="000000"/>
          <w:sz w:val="28"/>
        </w:rPr>
        <w:t>
      69. Результатом выполнения процедуры "Уведомление уполномоченного органа государства места назначения об изъятии ветеринарного сертификата" (P.SS.03.PRC.006) является получение уполномоченным органом государства места назначения уведомления об изъятии ветеринарного сертификата.</w:t>
      </w:r>
    </w:p>
    <w:bookmarkEnd w:id="394"/>
    <w:bookmarkStart w:name="z4631" w:id="395"/>
    <w:p>
      <w:pPr>
        <w:spacing w:after="0"/>
        <w:ind w:left="0"/>
        <w:jc w:val="both"/>
      </w:pPr>
      <w:r>
        <w:rPr>
          <w:rFonts w:ascii="Times New Roman"/>
          <w:b w:val="false"/>
          <w:i w:val="false"/>
          <w:color w:val="000000"/>
          <w:sz w:val="28"/>
        </w:rPr>
        <w:t>
      70. Перечень операций общего процесса, выполняемых в рамках процедуры "Уведомление уполномоченного органа государства места назначения об изъятии ветеринарного сертификата" (P.SS.03.PRC.006), приведен в таблице 26.</w:t>
      </w:r>
    </w:p>
    <w:bookmarkEnd w:id="3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4633" w:id="396"/>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уполномоченного органа государства места назначения об изъятии ветеринарного сертификата" (P.SS.03.PRC.006)</w:t>
      </w:r>
    </w:p>
    <w:bookmarkEnd w:id="3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4" w:id="397"/>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3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8" w:id="39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2" w:id="399"/>
          <w:p>
            <w:pPr>
              <w:spacing w:after="20"/>
              <w:ind w:left="20"/>
              <w:jc w:val="both"/>
            </w:pPr>
            <w:r>
              <w:rPr>
                <w:rFonts w:ascii="Times New Roman"/>
                <w:b w:val="false"/>
                <w:i w:val="false"/>
                <w:color w:val="000000"/>
                <w:sz w:val="20"/>
              </w:rPr>
              <w:t>
</w:t>
            </w:r>
            <w:r>
              <w:rPr>
                <w:rFonts w:ascii="Times New Roman"/>
                <w:b w:val="false"/>
                <w:i w:val="false"/>
                <w:color w:val="000000"/>
                <w:sz w:val="20"/>
              </w:rPr>
              <w:t>P.SS.03.OPR.013</w:t>
            </w:r>
          </w:p>
          <w:bookmarkEnd w:id="3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изъятии ветеринарного сертификата в уполномоченный орган государства места назначения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6" w:id="400"/>
          <w:p>
            <w:pPr>
              <w:spacing w:after="20"/>
              <w:ind w:left="20"/>
              <w:jc w:val="both"/>
            </w:pPr>
            <w:r>
              <w:rPr>
                <w:rFonts w:ascii="Times New Roman"/>
                <w:b w:val="false"/>
                <w:i w:val="false"/>
                <w:color w:val="000000"/>
                <w:sz w:val="20"/>
              </w:rPr>
              <w:t>
</w:t>
            </w:r>
            <w:r>
              <w:rPr>
                <w:rFonts w:ascii="Times New Roman"/>
                <w:b w:val="false"/>
                <w:i w:val="false"/>
                <w:color w:val="000000"/>
                <w:sz w:val="20"/>
              </w:rPr>
              <w:t>P.SS.03.OPR.014</w:t>
            </w:r>
          </w:p>
          <w:bookmarkEnd w:id="4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изъятии ветеринарного сертификата уполномоченным органом государства места назначения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4651" w:id="401"/>
    <w:p>
      <w:pPr>
        <w:spacing w:after="0"/>
        <w:ind w:left="0"/>
        <w:jc w:val="left"/>
      </w:pPr>
      <w:r>
        <w:rPr>
          <w:rFonts w:ascii="Times New Roman"/>
          <w:b/>
          <w:i w:val="false"/>
          <w:color w:val="000000"/>
        </w:rPr>
        <w:t xml:space="preserve"> Описание операции "Направление уведомления об изъятии ветеринарного сертификата в уполномоченный орган государства места назначения" (P.SS.03.OPR.013)</w:t>
      </w:r>
    </w:p>
    <w:bookmarkEnd w:id="4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2" w:id="40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6" w:id="40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0" w:id="40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4" w:id="40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изъятии ветеринарного сертификата в уполномоченный орган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8" w:id="40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2" w:id="40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факту изъятия ветеринарного сертификата при проведении ветеринарного осмотра подконтрольного товара в пути следования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6" w:id="40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4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0" w:id="40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4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уведомление об изъятии ветеринарного сертификата в уполномоченный орган государства места назначения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4" w:id="41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4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изъятии ветеринарного сертификата направлено в уполномоченный орган государства места назначения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4689" w:id="411"/>
    <w:p>
      <w:pPr>
        <w:spacing w:after="0"/>
        <w:ind w:left="0"/>
        <w:jc w:val="left"/>
      </w:pPr>
      <w:r>
        <w:rPr>
          <w:rFonts w:ascii="Times New Roman"/>
          <w:b/>
          <w:i w:val="false"/>
          <w:color w:val="000000"/>
        </w:rPr>
        <w:t xml:space="preserve"> Описание операции "Прием и обработка уведомления об изъятии ветеринарного сертификата уполномоченным органом государства места назначения" (P.SS.03.OPR.014)</w:t>
      </w:r>
    </w:p>
    <w:bookmarkEnd w:id="4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0" w:id="41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4" w:id="41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8" w:id="41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2" w:id="41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изъятии ветеринарного сертификата уполномоченным органом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6" w:id="41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0" w:id="41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изъятии ветеринарного сертификата (операция "Направление уведомления об изъятии ветеринарного сертификата в уполномоченный орган государства места назначения" (P.SS.03.OPR.013))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4" w:id="41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4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8" w:id="41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4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изъятии ветеринарного сертификата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2" w:id="42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4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изъятии ветеринарного сертификата обработано</w:t>
            </w:r>
          </w:p>
        </w:tc>
      </w:tr>
    </w:tbl>
    <w:bookmarkStart w:name="z4726" w:id="421"/>
    <w:p>
      <w:pPr>
        <w:spacing w:after="0"/>
        <w:ind w:left="0"/>
        <w:jc w:val="left"/>
      </w:pPr>
      <w:r>
        <w:rPr>
          <w:rFonts w:ascii="Times New Roman"/>
          <w:b/>
          <w:i w:val="false"/>
          <w:color w:val="000000"/>
        </w:rPr>
        <w:t xml:space="preserve"> Процедура "Уведомление уполномоченного органа государства промежуточной транспортировки об изъятии ветеринарного сертификата" (P.SS.03.PRC.007)</w:t>
      </w:r>
    </w:p>
    <w:bookmarkEnd w:id="421"/>
    <w:bookmarkStart w:name="z4727" w:id="422"/>
    <w:p>
      <w:pPr>
        <w:spacing w:after="0"/>
        <w:ind w:left="0"/>
        <w:jc w:val="both"/>
      </w:pPr>
      <w:r>
        <w:rPr>
          <w:rFonts w:ascii="Times New Roman"/>
          <w:b w:val="false"/>
          <w:i w:val="false"/>
          <w:color w:val="000000"/>
          <w:sz w:val="28"/>
        </w:rPr>
        <w:t>
      71. Схема выполнения процедуры "Уведомление уполномоченного органа государства промежуточной транспортировки об изъятии ветеринарного сертификата" (P.SS.03.PRC.007) представлена на рисунке 13.</w:t>
      </w:r>
    </w:p>
    <w:bookmarkEnd w:id="422"/>
    <w:bookmarkStart w:name="z4728" w:id="423"/>
    <w:p>
      <w:pPr>
        <w:spacing w:after="0"/>
        <w:ind w:left="0"/>
        <w:jc w:val="both"/>
      </w:pPr>
      <w:r>
        <w:rPr>
          <w:rFonts w:ascii="Times New Roman"/>
          <w:b w:val="false"/>
          <w:i w:val="false"/>
          <w:color w:val="000000"/>
          <w:sz w:val="28"/>
        </w:rPr>
        <w:t xml:space="preserve">
      </w:t>
      </w:r>
    </w:p>
    <w:bookmarkEnd w:id="423"/>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29" w:id="424"/>
    <w:p>
      <w:pPr>
        <w:spacing w:after="0"/>
        <w:ind w:left="0"/>
        <w:jc w:val="both"/>
      </w:pPr>
      <w:r>
        <w:rPr>
          <w:rFonts w:ascii="Times New Roman"/>
          <w:b w:val="false"/>
          <w:i w:val="false"/>
          <w:color w:val="000000"/>
          <w:sz w:val="28"/>
        </w:rPr>
        <w:t xml:space="preserve">
      </w:t>
      </w:r>
      <w:r>
        <w:rPr>
          <w:rFonts w:ascii="Times New Roman"/>
          <w:b/>
          <w:i w:val="false"/>
          <w:color w:val="000000"/>
          <w:sz w:val="28"/>
        </w:rPr>
        <w:t>Рис. 13. Схема выполнения процедуры "Уведомление уполномоченного органа государства промежуточной транспортировки об изъятии ветеринарного сертификата" (P.SS.03.PRC.007)</w:t>
      </w:r>
    </w:p>
    <w:bookmarkEnd w:id="424"/>
    <w:bookmarkStart w:name="z4730" w:id="425"/>
    <w:p>
      <w:pPr>
        <w:spacing w:after="0"/>
        <w:ind w:left="0"/>
        <w:jc w:val="both"/>
      </w:pPr>
      <w:r>
        <w:rPr>
          <w:rFonts w:ascii="Times New Roman"/>
          <w:b w:val="false"/>
          <w:i w:val="false"/>
          <w:color w:val="000000"/>
          <w:sz w:val="28"/>
        </w:rPr>
        <w:t>
      72. Процедура "Уведомление уполномоченного органа государства промежуточной транспортировки об изъятии ветеринарного сертификата" (P.SS.03.PRC.007) выполняется по факту изъятия ветеринарного сертификата при проведении ветеринарного осмотра подконтрольного товара в пути следования.</w:t>
      </w:r>
    </w:p>
    <w:bookmarkEnd w:id="425"/>
    <w:bookmarkStart w:name="z4731" w:id="426"/>
    <w:p>
      <w:pPr>
        <w:spacing w:after="0"/>
        <w:ind w:left="0"/>
        <w:jc w:val="both"/>
      </w:pPr>
      <w:r>
        <w:rPr>
          <w:rFonts w:ascii="Times New Roman"/>
          <w:b w:val="false"/>
          <w:i w:val="false"/>
          <w:color w:val="000000"/>
          <w:sz w:val="28"/>
        </w:rPr>
        <w:t>
      73. Первой выполняется операция "Направление уведомления об изъятии ветеринарного сертификата в уведомляемый уполномоченный орган государства промежуточной транспортировки" (P.SS.03.OPR.015), по результатам выполнения которой уполномоченным органом государства промежуточной транспортировки формируется и направляется в уведомляемый уполномоченный орган государства промежуточной транспортировки уведомление об изъятии ветеринарного сертификата.</w:t>
      </w:r>
    </w:p>
    <w:bookmarkEnd w:id="426"/>
    <w:bookmarkStart w:name="z4732" w:id="427"/>
    <w:p>
      <w:pPr>
        <w:spacing w:after="0"/>
        <w:ind w:left="0"/>
        <w:jc w:val="both"/>
      </w:pPr>
      <w:r>
        <w:rPr>
          <w:rFonts w:ascii="Times New Roman"/>
          <w:b w:val="false"/>
          <w:i w:val="false"/>
          <w:color w:val="000000"/>
          <w:sz w:val="28"/>
        </w:rPr>
        <w:t>
      74. При получении уведомляемым уполномоченным органом государства промежуточной транспортировки уведомления об изъятии ветеринарного сертификата выполняется операция "Прием и обработка уведомления об изъятии ветеринарного сертификата уведомляемым уполномоченным органом государства промежуточной транспортировки" (P.SS.03.OPR.016), по результатам выполнения которой осуществляются прием и обработка указанного уведомления.</w:t>
      </w:r>
    </w:p>
    <w:bookmarkEnd w:id="427"/>
    <w:bookmarkStart w:name="z4733" w:id="428"/>
    <w:p>
      <w:pPr>
        <w:spacing w:after="0"/>
        <w:ind w:left="0"/>
        <w:jc w:val="both"/>
      </w:pPr>
      <w:r>
        <w:rPr>
          <w:rFonts w:ascii="Times New Roman"/>
          <w:b w:val="false"/>
          <w:i w:val="false"/>
          <w:color w:val="000000"/>
          <w:sz w:val="28"/>
        </w:rPr>
        <w:t>
      75. Результатом выполнения процедуры "Уведомление уполномоченного органа государства промежуточной транспортировки об изъятии ветеринарного сертификата" (P.SS.03.PRC.007) является получение уведомляемым уполномоченным органом государства промежуточной транспортировки уведомления об изъятии ветеринарного сертификата.</w:t>
      </w:r>
    </w:p>
    <w:bookmarkEnd w:id="428"/>
    <w:bookmarkStart w:name="z4734" w:id="429"/>
    <w:p>
      <w:pPr>
        <w:spacing w:after="0"/>
        <w:ind w:left="0"/>
        <w:jc w:val="both"/>
      </w:pPr>
      <w:r>
        <w:rPr>
          <w:rFonts w:ascii="Times New Roman"/>
          <w:b w:val="false"/>
          <w:i w:val="false"/>
          <w:color w:val="000000"/>
          <w:sz w:val="28"/>
        </w:rPr>
        <w:t>
      76. Перечень операций общего процесса, выполняемых в рамках процедуры "Уведомление уполномоченного органа государства промежуточной транспортировки об изъятии ветеринарного сертификата" (P.SS.03.PRC.007), приведен в таблице 29.</w:t>
      </w:r>
    </w:p>
    <w:bookmarkEnd w:id="4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4736" w:id="430"/>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уполномоченного органа государства промежуточной транспортировки об изъятии ветеринарного сертификата" (P.SS.03.PRC.007)</w:t>
      </w:r>
    </w:p>
    <w:bookmarkEnd w:id="4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7" w:id="431"/>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4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1" w:id="43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5" w:id="433"/>
          <w:p>
            <w:pPr>
              <w:spacing w:after="20"/>
              <w:ind w:left="20"/>
              <w:jc w:val="both"/>
            </w:pPr>
            <w:r>
              <w:rPr>
                <w:rFonts w:ascii="Times New Roman"/>
                <w:b w:val="false"/>
                <w:i w:val="false"/>
                <w:color w:val="000000"/>
                <w:sz w:val="20"/>
              </w:rPr>
              <w:t>
</w:t>
            </w:r>
            <w:r>
              <w:rPr>
                <w:rFonts w:ascii="Times New Roman"/>
                <w:b w:val="false"/>
                <w:i w:val="false"/>
                <w:color w:val="000000"/>
                <w:sz w:val="20"/>
              </w:rPr>
              <w:t>P.SS.03.OPR.015</w:t>
            </w:r>
          </w:p>
          <w:bookmarkEnd w:id="4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изъятии ветеринарного сертификата в уведомляемый уполномоченный орган государства промежуточной транспортировки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9" w:id="434"/>
          <w:p>
            <w:pPr>
              <w:spacing w:after="20"/>
              <w:ind w:left="20"/>
              <w:jc w:val="both"/>
            </w:pPr>
            <w:r>
              <w:rPr>
                <w:rFonts w:ascii="Times New Roman"/>
                <w:b w:val="false"/>
                <w:i w:val="false"/>
                <w:color w:val="000000"/>
                <w:sz w:val="20"/>
              </w:rPr>
              <w:t>
</w:t>
            </w:r>
            <w:r>
              <w:rPr>
                <w:rFonts w:ascii="Times New Roman"/>
                <w:b w:val="false"/>
                <w:i w:val="false"/>
                <w:color w:val="000000"/>
                <w:sz w:val="20"/>
              </w:rPr>
              <w:t>P.SS.03.OPR.016</w:t>
            </w:r>
          </w:p>
          <w:bookmarkEnd w:id="4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изъятии ветеринарного сертификата уведомляемым уполномоченным органом государства промежуточной транспортировки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4754" w:id="435"/>
    <w:p>
      <w:pPr>
        <w:spacing w:after="0"/>
        <w:ind w:left="0"/>
        <w:jc w:val="left"/>
      </w:pPr>
      <w:r>
        <w:rPr>
          <w:rFonts w:ascii="Times New Roman"/>
          <w:b/>
          <w:i w:val="false"/>
          <w:color w:val="000000"/>
        </w:rPr>
        <w:t xml:space="preserve"> Описание операции "Направление уведомления об изъятии ветеринарного сертификата в уведомляемый уполномоченный орган государства промежуточной транспортировки" (P.SS.03.OPR.015)</w:t>
      </w:r>
    </w:p>
    <w:bookmarkEnd w:id="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5" w:id="436"/>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9" w:id="43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3" w:id="43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7" w:id="43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изъятии ветеринарного сертификата в уведомляемый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1" w:id="44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5" w:id="44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факту изъятия ветеринарного сертификата при проведении ветеринарного осмотра подконтрольного товара в пути следования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9" w:id="44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4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3" w:id="443"/>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4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уведомление об изъятии ветеринарного сертификата в уведомляемый уполномоченный орган государства промежуточной транспортировки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7" w:id="444"/>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4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изъятии ветеринарного сертификата направлено в уведомляемый уполномоченный орган государства промежуточной транспортировки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4792" w:id="445"/>
    <w:p>
      <w:pPr>
        <w:spacing w:after="0"/>
        <w:ind w:left="0"/>
        <w:jc w:val="left"/>
      </w:pPr>
      <w:r>
        <w:rPr>
          <w:rFonts w:ascii="Times New Roman"/>
          <w:b/>
          <w:i w:val="false"/>
          <w:color w:val="000000"/>
        </w:rPr>
        <w:t xml:space="preserve"> Описание операции "Прием и обработка уведомления об изъятии ветеринарного сертификата уведомляемым уполномоченным органом государства промежуточной транспортировки" (P.SS.03.OPR.016)</w:t>
      </w:r>
    </w:p>
    <w:bookmarkEnd w:id="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3" w:id="446"/>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7" w:id="44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1" w:id="44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5" w:id="44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изъятии ветеринарного сертификата уведомляемым уполномоченным органом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9" w:id="45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3" w:id="45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изъятии ветеринарного сертификата (операция "Направление уведомления об изъятии ветеринарного сертификата в уведомляемый уполномоченный орган государства промежуточной транспортировки" (P.SS.03.OPR.015))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7" w:id="45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4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1" w:id="453"/>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4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изъятии ветеринарного сертификата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5" w:id="454"/>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4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изъятии ветеринарного сертификата обработано</w:t>
            </w:r>
          </w:p>
        </w:tc>
      </w:tr>
    </w:tbl>
    <w:bookmarkStart w:name="z4829" w:id="455"/>
    <w:p>
      <w:pPr>
        <w:spacing w:after="0"/>
        <w:ind w:left="0"/>
        <w:jc w:val="left"/>
      </w:pPr>
      <w:r>
        <w:rPr>
          <w:rFonts w:ascii="Times New Roman"/>
          <w:b/>
          <w:i w:val="false"/>
          <w:color w:val="000000"/>
        </w:rPr>
        <w:t xml:space="preserve"> Процедура "Представление сведений о ветеринарном осмотре в уполномоченный орган государства места отправления" (P.SS.03.PRC.008)</w:t>
      </w:r>
    </w:p>
    <w:bookmarkEnd w:id="455"/>
    <w:bookmarkStart w:name="z4830" w:id="456"/>
    <w:p>
      <w:pPr>
        <w:spacing w:after="0"/>
        <w:ind w:left="0"/>
        <w:jc w:val="both"/>
      </w:pPr>
      <w:r>
        <w:rPr>
          <w:rFonts w:ascii="Times New Roman"/>
          <w:b w:val="false"/>
          <w:i w:val="false"/>
          <w:color w:val="000000"/>
          <w:sz w:val="28"/>
        </w:rPr>
        <w:t>
      77. Схема выполнения процедуры "Представление сведений о ветеринарном осмотре в уполномоченный орган государства места отправления" (P.SS.03.PRC.008) представлена на рисунке 14.</w:t>
      </w:r>
    </w:p>
    <w:bookmarkEnd w:id="456"/>
    <w:bookmarkStart w:name="z4831" w:id="457"/>
    <w:p>
      <w:pPr>
        <w:spacing w:after="0"/>
        <w:ind w:left="0"/>
        <w:jc w:val="both"/>
      </w:pPr>
      <w:r>
        <w:rPr>
          <w:rFonts w:ascii="Times New Roman"/>
          <w:b w:val="false"/>
          <w:i w:val="false"/>
          <w:color w:val="000000"/>
          <w:sz w:val="28"/>
        </w:rPr>
        <w:t xml:space="preserve">
      </w:t>
      </w:r>
    </w:p>
    <w:bookmarkEnd w:id="457"/>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32" w:id="458"/>
    <w:p>
      <w:pPr>
        <w:spacing w:after="0"/>
        <w:ind w:left="0"/>
        <w:jc w:val="both"/>
      </w:pPr>
      <w:r>
        <w:rPr>
          <w:rFonts w:ascii="Times New Roman"/>
          <w:b w:val="false"/>
          <w:i w:val="false"/>
          <w:color w:val="000000"/>
          <w:sz w:val="28"/>
        </w:rPr>
        <w:t xml:space="preserve">
      </w:t>
      </w:r>
      <w:r>
        <w:rPr>
          <w:rFonts w:ascii="Times New Roman"/>
          <w:b/>
          <w:i w:val="false"/>
          <w:color w:val="000000"/>
          <w:sz w:val="28"/>
        </w:rPr>
        <w:t>Рис. 14. Схема выполнения процедуры "Представление сведений о ветеринарном осмотре в уполномоченный орган государства места отправления" (P.SS.03.PRC.008)</w:t>
      </w:r>
    </w:p>
    <w:bookmarkEnd w:id="458"/>
    <w:bookmarkStart w:name="z4833" w:id="459"/>
    <w:p>
      <w:pPr>
        <w:spacing w:after="0"/>
        <w:ind w:left="0"/>
        <w:jc w:val="both"/>
      </w:pPr>
      <w:r>
        <w:rPr>
          <w:rFonts w:ascii="Times New Roman"/>
          <w:b w:val="false"/>
          <w:i w:val="false"/>
          <w:color w:val="000000"/>
          <w:sz w:val="28"/>
        </w:rPr>
        <w:t>
      78. Процедура "Представление сведений о ветеринарном осмотре в уполномоченный орган государства места отправления" (P.SS.03.PRC.008) выполняется при проведении ветеринарного осмотра подконтрольного товара в пути следования.</w:t>
      </w:r>
    </w:p>
    <w:bookmarkEnd w:id="459"/>
    <w:bookmarkStart w:name="z4834" w:id="460"/>
    <w:p>
      <w:pPr>
        <w:spacing w:after="0"/>
        <w:ind w:left="0"/>
        <w:jc w:val="both"/>
      </w:pPr>
      <w:r>
        <w:rPr>
          <w:rFonts w:ascii="Times New Roman"/>
          <w:b w:val="false"/>
          <w:i w:val="false"/>
          <w:color w:val="000000"/>
          <w:sz w:val="28"/>
        </w:rPr>
        <w:t>
      79. Первой выполняется операция "Направление сведений о ветеринарном осмотре в уполномоченный орган государства места отправления" (P.SS.03.OPR.017), по результатам выполнения которой уполномоченным органом государства промежуточной транспортировки формируются и направляются в уполномоченный орган государства места отправления сведения о ветеринарном осмотре.</w:t>
      </w:r>
    </w:p>
    <w:bookmarkEnd w:id="460"/>
    <w:bookmarkStart w:name="z4835" w:id="461"/>
    <w:p>
      <w:pPr>
        <w:spacing w:after="0"/>
        <w:ind w:left="0"/>
        <w:jc w:val="both"/>
      </w:pPr>
      <w:r>
        <w:rPr>
          <w:rFonts w:ascii="Times New Roman"/>
          <w:b w:val="false"/>
          <w:i w:val="false"/>
          <w:color w:val="000000"/>
          <w:sz w:val="28"/>
        </w:rPr>
        <w:t>
      80. При получении уполномоченным органом государства места отправления сведений о ветеринарном осмотре выполняется операция "Прием и обработка сведений о ветеринарном осмотре уполномоченным органом государства места отправления" (P.SS.03.OPR.018), по результатам выполнения которой осуществляются прием и обработка указанных сведений. В уполномоченный орган государства промежуточной транспортировки направляется уведомление об обработке уполномоченным органом государства места отправления сведений о ветеринарном осмотре.</w:t>
      </w:r>
    </w:p>
    <w:bookmarkEnd w:id="461"/>
    <w:bookmarkStart w:name="z4836" w:id="462"/>
    <w:p>
      <w:pPr>
        <w:spacing w:after="0"/>
        <w:ind w:left="0"/>
        <w:jc w:val="both"/>
      </w:pPr>
      <w:r>
        <w:rPr>
          <w:rFonts w:ascii="Times New Roman"/>
          <w:b w:val="false"/>
          <w:i w:val="false"/>
          <w:color w:val="000000"/>
          <w:sz w:val="28"/>
        </w:rPr>
        <w:t>
      81. При получении уполномоченным органом государства промежуточной транспортировки уведомления об обработке уполномоченным органом государства места отправления сведений о ветеринарном осмотре выполняется операция "Получение уведомления об обработке уполномоченным органом государства места отправления сведений о ветеринарном осмотре" (P.SS.03.OPR.019), по результатам выполнения которой осуществляются прием и обработка указанного уведомления.</w:t>
      </w:r>
    </w:p>
    <w:bookmarkEnd w:id="462"/>
    <w:bookmarkStart w:name="z4837" w:id="463"/>
    <w:p>
      <w:pPr>
        <w:spacing w:after="0"/>
        <w:ind w:left="0"/>
        <w:jc w:val="both"/>
      </w:pPr>
      <w:r>
        <w:rPr>
          <w:rFonts w:ascii="Times New Roman"/>
          <w:b w:val="false"/>
          <w:i w:val="false"/>
          <w:color w:val="000000"/>
          <w:sz w:val="28"/>
        </w:rPr>
        <w:t>
      82. Результатом выполнения процедуры "Представление сведений о ветеринарном осмотре в уполномоченный орган государства места отправления" (P.SS.03.PRC.008) является представление сведений о ветеринарном осмотре уполномоченному органу государства места отправления.</w:t>
      </w:r>
    </w:p>
    <w:bookmarkEnd w:id="463"/>
    <w:bookmarkStart w:name="z4838" w:id="464"/>
    <w:p>
      <w:pPr>
        <w:spacing w:after="0"/>
        <w:ind w:left="0"/>
        <w:jc w:val="both"/>
      </w:pPr>
      <w:r>
        <w:rPr>
          <w:rFonts w:ascii="Times New Roman"/>
          <w:b w:val="false"/>
          <w:i w:val="false"/>
          <w:color w:val="000000"/>
          <w:sz w:val="28"/>
        </w:rPr>
        <w:t>
      83. Перечень операций общего процесса, выполняемых в рамках процедуры "Представление сведений о ветеринарном осмотре в уполномоченный орган государства места отправления" (P.SS.03.PRC.008), приведен в таблице 32.</w:t>
      </w:r>
    </w:p>
    <w:bookmarkEnd w:id="4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bookmarkStart w:name="z4840" w:id="465"/>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ветеринарном осмотре в уполномоченный орган государства места отправления" (P.SS.03.PRC.008)</w:t>
      </w:r>
    </w:p>
    <w:bookmarkEnd w:id="4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1" w:id="466"/>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4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5" w:id="46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9" w:id="468"/>
          <w:p>
            <w:pPr>
              <w:spacing w:after="20"/>
              <w:ind w:left="20"/>
              <w:jc w:val="both"/>
            </w:pPr>
            <w:r>
              <w:rPr>
                <w:rFonts w:ascii="Times New Roman"/>
                <w:b w:val="false"/>
                <w:i w:val="false"/>
                <w:color w:val="000000"/>
                <w:sz w:val="20"/>
              </w:rPr>
              <w:t>
</w:t>
            </w:r>
            <w:r>
              <w:rPr>
                <w:rFonts w:ascii="Times New Roman"/>
                <w:b w:val="false"/>
                <w:i w:val="false"/>
                <w:color w:val="000000"/>
                <w:sz w:val="20"/>
              </w:rPr>
              <w:t>P.SS.03.OPR.017</w:t>
            </w:r>
          </w:p>
          <w:bookmarkEnd w:id="4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ветеринарном осмотре в уполномоченный орган государства места отправления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3" w:id="469"/>
          <w:p>
            <w:pPr>
              <w:spacing w:after="20"/>
              <w:ind w:left="20"/>
              <w:jc w:val="both"/>
            </w:pPr>
            <w:r>
              <w:rPr>
                <w:rFonts w:ascii="Times New Roman"/>
                <w:b w:val="false"/>
                <w:i w:val="false"/>
                <w:color w:val="000000"/>
                <w:sz w:val="20"/>
              </w:rPr>
              <w:t>
</w:t>
            </w:r>
            <w:r>
              <w:rPr>
                <w:rFonts w:ascii="Times New Roman"/>
                <w:b w:val="false"/>
                <w:i w:val="false"/>
                <w:color w:val="000000"/>
                <w:sz w:val="20"/>
              </w:rPr>
              <w:t>P.SS.03.OPR.018</w:t>
            </w:r>
          </w:p>
          <w:bookmarkEnd w:id="4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ветеринарном осмотре уполномоченным органом государства места отправления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7" w:id="470"/>
          <w:p>
            <w:pPr>
              <w:spacing w:after="20"/>
              <w:ind w:left="20"/>
              <w:jc w:val="both"/>
            </w:pPr>
            <w:r>
              <w:rPr>
                <w:rFonts w:ascii="Times New Roman"/>
                <w:b w:val="false"/>
                <w:i w:val="false"/>
                <w:color w:val="000000"/>
                <w:sz w:val="20"/>
              </w:rPr>
              <w:t>
</w:t>
            </w:r>
            <w:r>
              <w:rPr>
                <w:rFonts w:ascii="Times New Roman"/>
                <w:b w:val="false"/>
                <w:i w:val="false"/>
                <w:color w:val="000000"/>
                <w:sz w:val="20"/>
              </w:rPr>
              <w:t>P.SS.03.OPR.019</w:t>
            </w:r>
          </w:p>
          <w:bookmarkEnd w:id="4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уполномоченным органом государства места отправления сведений о ветеринарном осмотре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33</w:t>
            </w:r>
          </w:p>
        </w:tc>
      </w:tr>
    </w:tbl>
    <w:bookmarkStart w:name="z4862" w:id="471"/>
    <w:p>
      <w:pPr>
        <w:spacing w:after="0"/>
        <w:ind w:left="0"/>
        <w:jc w:val="left"/>
      </w:pPr>
      <w:r>
        <w:rPr>
          <w:rFonts w:ascii="Times New Roman"/>
          <w:b/>
          <w:i w:val="false"/>
          <w:color w:val="000000"/>
        </w:rPr>
        <w:t xml:space="preserve"> Описание операции "Направление сведений о ветеринарном осмотре в уполномоченный орган государства места отправления" (P.SS.03.OPR.017)</w:t>
      </w:r>
    </w:p>
    <w:bookmarkEnd w:id="4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3" w:id="47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7" w:id="47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1" w:id="47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5" w:id="47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ветеринарном осмотре в уполномоченный орган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9" w:id="47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3" w:id="47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с момента начала проведения ветеринарного осмотра подконтрольного товара в пути следования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7" w:id="47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4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1" w:id="47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4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 ветеринарном осмотре в уполномоченный орган государства места отправления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5" w:id="48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4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осмотре направлены в уполномоченный орган государства места отправления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34</w:t>
            </w:r>
          </w:p>
        </w:tc>
      </w:tr>
    </w:tbl>
    <w:bookmarkStart w:name="z4900" w:id="481"/>
    <w:p>
      <w:pPr>
        <w:spacing w:after="0"/>
        <w:ind w:left="0"/>
        <w:jc w:val="left"/>
      </w:pPr>
      <w:r>
        <w:rPr>
          <w:rFonts w:ascii="Times New Roman"/>
          <w:b/>
          <w:i w:val="false"/>
          <w:color w:val="000000"/>
        </w:rPr>
        <w:t xml:space="preserve"> Описание операции "Прием и обработка сведений о ветеринарном осмотре уполномоченным органом государства места отправления" (P.SS.03.OPR.018)</w:t>
      </w:r>
    </w:p>
    <w:bookmarkEnd w:id="4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1" w:id="48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5" w:id="48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9" w:id="48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3" w:id="48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ветеринарном осмотре уполномоченным органом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7" w:id="48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1" w:id="48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ветеринарном осмотре (операция "Направление сведений о ветеринарном осмотре в уполномоченный орган государства места отправления" (P.SS.03.OPR.017))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5" w:id="48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4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9" w:id="48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4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о ветеринарном осмотре и направляет в уполномоченный орган государства промежуточной транспортировки уведомление об обработке уполномоченным органом государства места отправления сведений о ветеринарном осмотре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3" w:id="49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4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осмотре обработаны, уведомление об обработке уполномоченным органом государства места отправления сведений о ветеринарном осмотре направлено в уполномоченный орган государства промежуточной транспортировки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35</w:t>
            </w:r>
          </w:p>
        </w:tc>
      </w:tr>
    </w:tbl>
    <w:bookmarkStart w:name="z4938" w:id="491"/>
    <w:p>
      <w:pPr>
        <w:spacing w:after="0"/>
        <w:ind w:left="0"/>
        <w:jc w:val="left"/>
      </w:pPr>
      <w:r>
        <w:rPr>
          <w:rFonts w:ascii="Times New Roman"/>
          <w:b/>
          <w:i w:val="false"/>
          <w:color w:val="000000"/>
        </w:rPr>
        <w:t xml:space="preserve"> Описание операции "Получение уведомления об обработке уполномоченным органом государства места отправления сведений о ветеринарном осмотре" (P.SS.03.OPR.019)</w:t>
      </w:r>
    </w:p>
    <w:bookmarkEnd w:id="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9" w:id="49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3" w:id="49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7" w:id="49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1" w:id="49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уполномоченным органом государства места отправления сведений о ветеринарном осмотре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5" w:id="49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9" w:id="49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уполномоченным органом государства места отправления сведений о ветеринарном осмотре (операция "Прием и обработка сведений о ветеринарном осмотре уполномоченным органом государства места отправления" (P.SS.03.OPR.018))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3" w:id="49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4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7" w:id="49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4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уполномоченным органом государства места отправления сведений о ветеринарном осмотре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1" w:id="50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уполномоченным органом государства места отправления сведений о ветеринарном осмотре обработано</w:t>
            </w:r>
          </w:p>
        </w:tc>
      </w:tr>
    </w:tbl>
    <w:bookmarkStart w:name="z4975" w:id="501"/>
    <w:p>
      <w:pPr>
        <w:spacing w:after="0"/>
        <w:ind w:left="0"/>
        <w:jc w:val="left"/>
      </w:pPr>
      <w:r>
        <w:rPr>
          <w:rFonts w:ascii="Times New Roman"/>
          <w:b/>
          <w:i w:val="false"/>
          <w:color w:val="000000"/>
        </w:rPr>
        <w:t xml:space="preserve"> Процедура "Представление сведений о ветеринарном осмотре в уполномоченный орган государства места назначения" (P.SS.03.PRC.009)</w:t>
      </w:r>
    </w:p>
    <w:bookmarkEnd w:id="501"/>
    <w:bookmarkStart w:name="z4976" w:id="502"/>
    <w:p>
      <w:pPr>
        <w:spacing w:after="0"/>
        <w:ind w:left="0"/>
        <w:jc w:val="both"/>
      </w:pPr>
      <w:r>
        <w:rPr>
          <w:rFonts w:ascii="Times New Roman"/>
          <w:b w:val="false"/>
          <w:i w:val="false"/>
          <w:color w:val="000000"/>
          <w:sz w:val="28"/>
        </w:rPr>
        <w:t>
      84. Схема выполнения процедуры "Представление сведений о ветеринарном осмотре в уполномоченный орган государства места назначения" (P.SS.03.PRC.009) представлена на рисунке 15.</w:t>
      </w:r>
    </w:p>
    <w:bookmarkEnd w:id="502"/>
    <w:bookmarkStart w:name="z4977" w:id="503"/>
    <w:p>
      <w:pPr>
        <w:spacing w:after="0"/>
        <w:ind w:left="0"/>
        <w:jc w:val="both"/>
      </w:pPr>
      <w:r>
        <w:rPr>
          <w:rFonts w:ascii="Times New Roman"/>
          <w:b w:val="false"/>
          <w:i w:val="false"/>
          <w:color w:val="000000"/>
          <w:sz w:val="28"/>
        </w:rPr>
        <w:t xml:space="preserve">
      </w:t>
      </w:r>
    </w:p>
    <w:bookmarkEnd w:id="503"/>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78" w:id="504"/>
    <w:p>
      <w:pPr>
        <w:spacing w:after="0"/>
        <w:ind w:left="0"/>
        <w:jc w:val="both"/>
      </w:pPr>
      <w:r>
        <w:rPr>
          <w:rFonts w:ascii="Times New Roman"/>
          <w:b w:val="false"/>
          <w:i w:val="false"/>
          <w:color w:val="000000"/>
          <w:sz w:val="28"/>
        </w:rPr>
        <w:t xml:space="preserve">
      </w:t>
      </w:r>
      <w:r>
        <w:rPr>
          <w:rFonts w:ascii="Times New Roman"/>
          <w:b/>
          <w:i w:val="false"/>
          <w:color w:val="000000"/>
          <w:sz w:val="28"/>
        </w:rPr>
        <w:t>Рис. 15. Схема выполнения процедуры "Представление сведений о ветеринарном осмотре в уполномоченный орган государства места назначения" (P.SS.03.PRC.009)</w:t>
      </w:r>
    </w:p>
    <w:bookmarkEnd w:id="504"/>
    <w:bookmarkStart w:name="z4979" w:id="505"/>
    <w:p>
      <w:pPr>
        <w:spacing w:after="0"/>
        <w:ind w:left="0"/>
        <w:jc w:val="both"/>
      </w:pPr>
      <w:r>
        <w:rPr>
          <w:rFonts w:ascii="Times New Roman"/>
          <w:b w:val="false"/>
          <w:i w:val="false"/>
          <w:color w:val="000000"/>
          <w:sz w:val="28"/>
        </w:rPr>
        <w:t>
      85. Процедура "Представление сведений о ветеринарном осмотре в уполномоченный орган государства места назначения" (P.SS.03.PRC.009) выполняется с момента начала проведения ветеринарного осмотра подконтрольного товара в пути следования.</w:t>
      </w:r>
    </w:p>
    <w:bookmarkEnd w:id="505"/>
    <w:bookmarkStart w:name="z4980" w:id="506"/>
    <w:p>
      <w:pPr>
        <w:spacing w:after="0"/>
        <w:ind w:left="0"/>
        <w:jc w:val="both"/>
      </w:pPr>
      <w:r>
        <w:rPr>
          <w:rFonts w:ascii="Times New Roman"/>
          <w:b w:val="false"/>
          <w:i w:val="false"/>
          <w:color w:val="000000"/>
          <w:sz w:val="28"/>
        </w:rPr>
        <w:t>
      86. Первой выполняется операция "Направление сведений о ветеринарном осмотре в уполномоченный орган государства места назначения" (P.SS.03.OPR.020), по результатам выполнения которой уполномоченным органом государства промежуточной транспортировки формируются и направляются в уполномоченный орган государства места назначения сведения о ветеринарном осмотре.</w:t>
      </w:r>
    </w:p>
    <w:bookmarkEnd w:id="506"/>
    <w:bookmarkStart w:name="z4981" w:id="507"/>
    <w:p>
      <w:pPr>
        <w:spacing w:after="0"/>
        <w:ind w:left="0"/>
        <w:jc w:val="both"/>
      </w:pPr>
      <w:r>
        <w:rPr>
          <w:rFonts w:ascii="Times New Roman"/>
          <w:b w:val="false"/>
          <w:i w:val="false"/>
          <w:color w:val="000000"/>
          <w:sz w:val="28"/>
        </w:rPr>
        <w:t>
      87. При получении уполномоченным органом государства места назначения сведений о ветеринарном осмотре выполняется операция "Прием и обработка сведений о ветеринарном осмотре уполномоченным органом государства места назначения" (P.SS.03.OPR.021), по результатам выполнения которой осуществляются прием и обработка указанных сведений. В уполномоченный орган государства промежуточной транспортировки направляется уведомление об обработке уполномоченным органом государства места назначения сведений о ветеринарном осмотре.</w:t>
      </w:r>
    </w:p>
    <w:bookmarkEnd w:id="507"/>
    <w:bookmarkStart w:name="z4982" w:id="508"/>
    <w:p>
      <w:pPr>
        <w:spacing w:after="0"/>
        <w:ind w:left="0"/>
        <w:jc w:val="both"/>
      </w:pPr>
      <w:r>
        <w:rPr>
          <w:rFonts w:ascii="Times New Roman"/>
          <w:b w:val="false"/>
          <w:i w:val="false"/>
          <w:color w:val="000000"/>
          <w:sz w:val="28"/>
        </w:rPr>
        <w:t>
      88. При получении уполномоченным органом государства промежуточной транспортировки уведомления об обработке уполномоченным органом государства места назначения сведений о ветеринарном осмотре выполняется операция "Получение уведомления об обработке уполномоченным органом государства места назначения сведений о ветеринарном осмотре" (P.SS.03.OPR.022), по результатам выполнения которой осуществляются прием и обработка указанного уведомления.</w:t>
      </w:r>
    </w:p>
    <w:bookmarkEnd w:id="508"/>
    <w:bookmarkStart w:name="z4983" w:id="509"/>
    <w:p>
      <w:pPr>
        <w:spacing w:after="0"/>
        <w:ind w:left="0"/>
        <w:jc w:val="both"/>
      </w:pPr>
      <w:r>
        <w:rPr>
          <w:rFonts w:ascii="Times New Roman"/>
          <w:b w:val="false"/>
          <w:i w:val="false"/>
          <w:color w:val="000000"/>
          <w:sz w:val="28"/>
        </w:rPr>
        <w:t>
      89. Результатом выполнения процедуры "Представление сведений о ветеринарном осмотре в уполномоченный орган государства места назначения" (P.SS.03.PRC.009) является представление сведений о ветеринарном осмотре уполномоченному органу государства места назначения.</w:t>
      </w:r>
    </w:p>
    <w:bookmarkEnd w:id="509"/>
    <w:bookmarkStart w:name="z4984" w:id="510"/>
    <w:p>
      <w:pPr>
        <w:spacing w:after="0"/>
        <w:ind w:left="0"/>
        <w:jc w:val="both"/>
      </w:pPr>
      <w:r>
        <w:rPr>
          <w:rFonts w:ascii="Times New Roman"/>
          <w:b w:val="false"/>
          <w:i w:val="false"/>
          <w:color w:val="000000"/>
          <w:sz w:val="28"/>
        </w:rPr>
        <w:t>
      90. Перечень операций общего процесса, выполняемых в рамках процедуры "Представление сведений о ветеринарном осмотре в уполномоченный орган государства места назначения" (P.SS.03.PRC.009), приведен в таблице 36.</w:t>
      </w:r>
    </w:p>
    <w:bookmarkEnd w:id="5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36</w:t>
            </w:r>
          </w:p>
        </w:tc>
      </w:tr>
    </w:tbl>
    <w:bookmarkStart w:name="z4986" w:id="511"/>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ветеринарном осмотре в уполномоченный орган государства места назначения" (P.SS.03.PRC.009)</w:t>
      </w:r>
    </w:p>
    <w:bookmarkEnd w:id="5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7" w:id="512"/>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5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1" w:id="51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5" w:id="514"/>
          <w:p>
            <w:pPr>
              <w:spacing w:after="20"/>
              <w:ind w:left="20"/>
              <w:jc w:val="both"/>
            </w:pPr>
            <w:r>
              <w:rPr>
                <w:rFonts w:ascii="Times New Roman"/>
                <w:b w:val="false"/>
                <w:i w:val="false"/>
                <w:color w:val="000000"/>
                <w:sz w:val="20"/>
              </w:rPr>
              <w:t>
</w:t>
            </w:r>
            <w:r>
              <w:rPr>
                <w:rFonts w:ascii="Times New Roman"/>
                <w:b w:val="false"/>
                <w:i w:val="false"/>
                <w:color w:val="000000"/>
                <w:sz w:val="20"/>
              </w:rPr>
              <w:t>P.SS.03.OPR.020</w:t>
            </w:r>
          </w:p>
          <w:bookmarkEnd w:id="5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ветеринарном осмотре в уполномоченный орган государства места назначения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9" w:id="515"/>
          <w:p>
            <w:pPr>
              <w:spacing w:after="20"/>
              <w:ind w:left="20"/>
              <w:jc w:val="both"/>
            </w:pPr>
            <w:r>
              <w:rPr>
                <w:rFonts w:ascii="Times New Roman"/>
                <w:b w:val="false"/>
                <w:i w:val="false"/>
                <w:color w:val="000000"/>
                <w:sz w:val="20"/>
              </w:rPr>
              <w:t>
</w:t>
            </w:r>
            <w:r>
              <w:rPr>
                <w:rFonts w:ascii="Times New Roman"/>
                <w:b w:val="false"/>
                <w:i w:val="false"/>
                <w:color w:val="000000"/>
                <w:sz w:val="20"/>
              </w:rPr>
              <w:t>P.SS.03.OPR.021</w:t>
            </w:r>
          </w:p>
          <w:bookmarkEnd w:id="5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ветеринарном осмотре уполномоченным органом государства места назначения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3" w:id="516"/>
          <w:p>
            <w:pPr>
              <w:spacing w:after="20"/>
              <w:ind w:left="20"/>
              <w:jc w:val="both"/>
            </w:pPr>
            <w:r>
              <w:rPr>
                <w:rFonts w:ascii="Times New Roman"/>
                <w:b w:val="false"/>
                <w:i w:val="false"/>
                <w:color w:val="000000"/>
                <w:sz w:val="20"/>
              </w:rPr>
              <w:t>
</w:t>
            </w:r>
            <w:r>
              <w:rPr>
                <w:rFonts w:ascii="Times New Roman"/>
                <w:b w:val="false"/>
                <w:i w:val="false"/>
                <w:color w:val="000000"/>
                <w:sz w:val="20"/>
              </w:rPr>
              <w:t>P.SS.03.OPR.022</w:t>
            </w:r>
          </w:p>
          <w:bookmarkEnd w:id="5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уполномоченным органом государства места назначения сведений о ветеринарном осмотре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37</w:t>
            </w:r>
          </w:p>
        </w:tc>
      </w:tr>
    </w:tbl>
    <w:bookmarkStart w:name="z5008" w:id="517"/>
    <w:p>
      <w:pPr>
        <w:spacing w:after="0"/>
        <w:ind w:left="0"/>
        <w:jc w:val="left"/>
      </w:pPr>
      <w:r>
        <w:rPr>
          <w:rFonts w:ascii="Times New Roman"/>
          <w:b/>
          <w:i w:val="false"/>
          <w:color w:val="000000"/>
        </w:rPr>
        <w:t xml:space="preserve"> Описание операции "Направление сведений о ветеринарном осмотре в уполномоченный орган государства места назначения" (P.SS.03.OPR.020)</w:t>
      </w:r>
    </w:p>
    <w:bookmarkEnd w:id="5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9" w:id="518"/>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5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3" w:id="51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7" w:id="52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1" w:id="52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ветеринарном осмотре в уполномоченный орган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5" w:id="52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9" w:id="52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с момента начала проведения ветеринарного осмотра подконтрольного товара в пути следования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3" w:id="524"/>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7" w:id="525"/>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 ветеринарном осмотре в уполномоченный орган государства места назначения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1" w:id="526"/>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осмотре направлены в уполномоченный орган государства места назначения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38</w:t>
            </w:r>
          </w:p>
        </w:tc>
      </w:tr>
    </w:tbl>
    <w:bookmarkStart w:name="z5046" w:id="527"/>
    <w:p>
      <w:pPr>
        <w:spacing w:after="0"/>
        <w:ind w:left="0"/>
        <w:jc w:val="left"/>
      </w:pPr>
      <w:r>
        <w:rPr>
          <w:rFonts w:ascii="Times New Roman"/>
          <w:b/>
          <w:i w:val="false"/>
          <w:color w:val="000000"/>
        </w:rPr>
        <w:t xml:space="preserve"> Описание операции "Прием и обработка сведений о ветеринарном осмотре уполномоченным органом государства места назначения" (P.SS.03.OPR.021)</w:t>
      </w:r>
    </w:p>
    <w:bookmarkEnd w:id="5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7" w:id="528"/>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5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1" w:id="52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5" w:id="53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9" w:id="53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ветеринарном осмотре уполномоченным органом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3" w:id="53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7" w:id="53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ветеринарном осмотре (операция "Направление сведений о ветеринарном осмотре в уполномоченный орган государства места назначения" (P.SS.03.OPR.020))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1" w:id="534"/>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5" w:id="535"/>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о ветеринарном осмотре и направляет в уполномоченный орган государства промежуточной транспортировки уведомление об обработке уполномоченным органом государства места назначения сведений о ветеринарном осмотре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9" w:id="536"/>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осмотре обработаны, уведомление об обработке уполномоченным органом государства места назначения сведений о ветеринарном осмотре направлено в уполномоченный орган государства промежуточной транспортировки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39</w:t>
            </w:r>
          </w:p>
        </w:tc>
      </w:tr>
    </w:tbl>
    <w:bookmarkStart w:name="z5084" w:id="537"/>
    <w:p>
      <w:pPr>
        <w:spacing w:after="0"/>
        <w:ind w:left="0"/>
        <w:jc w:val="left"/>
      </w:pPr>
      <w:r>
        <w:rPr>
          <w:rFonts w:ascii="Times New Roman"/>
          <w:b/>
          <w:i w:val="false"/>
          <w:color w:val="000000"/>
        </w:rPr>
        <w:t xml:space="preserve"> Описание операции "Получение уведомления об обработке уполномоченным органом государства места назначения сведений о ветеринарном осмотре" (P.SS.03.OPR.022)</w:t>
      </w:r>
    </w:p>
    <w:bookmarkEnd w:id="5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5" w:id="538"/>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5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9" w:id="53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3" w:id="54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7" w:id="54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уполномоченным органом государства места назначения сведений о ветеринарном осмотре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1" w:id="54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5" w:id="54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уполномоченным органом государства места назначения сведений о ветеринарном осмотре (операция "Прием и обработка сведений о ветеринарном осмотре уполномоченным органом государства места назначения" (P.SS.03.OPR.021))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9" w:id="544"/>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3" w:id="545"/>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уполномоченным органом государства места назначения сведений о ветеринарном осмотре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7" w:id="546"/>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уполномоченным органом государства места назначения сведений о ветеринарном осмотре обработано</w:t>
            </w:r>
          </w:p>
        </w:tc>
      </w:tr>
    </w:tbl>
    <w:bookmarkStart w:name="z5121" w:id="547"/>
    <w:p>
      <w:pPr>
        <w:spacing w:after="0"/>
        <w:ind w:left="0"/>
        <w:jc w:val="left"/>
      </w:pPr>
      <w:r>
        <w:rPr>
          <w:rFonts w:ascii="Times New Roman"/>
          <w:b/>
          <w:i w:val="false"/>
          <w:color w:val="000000"/>
        </w:rPr>
        <w:t xml:space="preserve"> Процедура "Представление сведений о ветеринарном осмотре в уведомляемый уполномоченный орган государства промежуточной транспортировки" (P.SS.03.PRC.010)</w:t>
      </w:r>
    </w:p>
    <w:bookmarkEnd w:id="547"/>
    <w:bookmarkStart w:name="z5122" w:id="548"/>
    <w:p>
      <w:pPr>
        <w:spacing w:after="0"/>
        <w:ind w:left="0"/>
        <w:jc w:val="both"/>
      </w:pPr>
      <w:r>
        <w:rPr>
          <w:rFonts w:ascii="Times New Roman"/>
          <w:b w:val="false"/>
          <w:i w:val="false"/>
          <w:color w:val="000000"/>
          <w:sz w:val="28"/>
        </w:rPr>
        <w:t>
      91. Схема выполнения процедуры "Представление сведений о ветеринарном осмотре в уведомляемый уполномоченный орган государства промежуточной транспортировки" (P.SS.03.PRC.010) представлена на рисунке 16.</w:t>
      </w:r>
    </w:p>
    <w:bookmarkEnd w:id="548"/>
    <w:bookmarkStart w:name="z5123" w:id="549"/>
    <w:p>
      <w:pPr>
        <w:spacing w:after="0"/>
        <w:ind w:left="0"/>
        <w:jc w:val="both"/>
      </w:pPr>
      <w:r>
        <w:rPr>
          <w:rFonts w:ascii="Times New Roman"/>
          <w:b w:val="false"/>
          <w:i w:val="false"/>
          <w:color w:val="000000"/>
          <w:sz w:val="28"/>
        </w:rPr>
        <w:t xml:space="preserve">
      </w:t>
      </w:r>
    </w:p>
    <w:bookmarkEnd w:id="549"/>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24" w:id="550"/>
    <w:p>
      <w:pPr>
        <w:spacing w:after="0"/>
        <w:ind w:left="0"/>
        <w:jc w:val="both"/>
      </w:pPr>
      <w:r>
        <w:rPr>
          <w:rFonts w:ascii="Times New Roman"/>
          <w:b w:val="false"/>
          <w:i w:val="false"/>
          <w:color w:val="000000"/>
          <w:sz w:val="28"/>
        </w:rPr>
        <w:t xml:space="preserve">
      Рис. </w:t>
      </w:r>
      <w:r>
        <w:rPr>
          <w:rFonts w:ascii="Times New Roman"/>
          <w:b/>
          <w:i w:val="false"/>
          <w:color w:val="000000"/>
          <w:sz w:val="28"/>
        </w:rPr>
        <w:t>16. Схема выполнения процедуры "Представление сведений о ветеринарном осмотре в уведомляемый уполномоченный орган государства промежуточной транспортировки" (P.SS.03.PRC.010)</w:t>
      </w:r>
    </w:p>
    <w:bookmarkEnd w:id="550"/>
    <w:bookmarkStart w:name="z5125" w:id="551"/>
    <w:p>
      <w:pPr>
        <w:spacing w:after="0"/>
        <w:ind w:left="0"/>
        <w:jc w:val="both"/>
      </w:pPr>
      <w:r>
        <w:rPr>
          <w:rFonts w:ascii="Times New Roman"/>
          <w:b w:val="false"/>
          <w:i w:val="false"/>
          <w:color w:val="000000"/>
          <w:sz w:val="28"/>
        </w:rPr>
        <w:t>
      92. Процедура "Представление сведений о ветеринарном осмотре в уведомляемый уполномоченный орган государства промежуточной транспортировки" (P.SS.03.PRC.010) выполняется при проведении ветеринарного осмотра подконтрольного товара в пути следования.</w:t>
      </w:r>
    </w:p>
    <w:bookmarkEnd w:id="551"/>
    <w:bookmarkStart w:name="z5126" w:id="552"/>
    <w:p>
      <w:pPr>
        <w:spacing w:after="0"/>
        <w:ind w:left="0"/>
        <w:jc w:val="both"/>
      </w:pPr>
      <w:r>
        <w:rPr>
          <w:rFonts w:ascii="Times New Roman"/>
          <w:b w:val="false"/>
          <w:i w:val="false"/>
          <w:color w:val="000000"/>
          <w:sz w:val="28"/>
        </w:rPr>
        <w:t>
      93. Первой выполняется операция "Направление сведений о ветеринарном осмотре в уведомляемый уполномоченный орган государства промежуточной транспортировки" (P.SS.03.OPR.023), по результатам выполнения которой уполномоченным органом государства промежуточной транспортировки формируются и направляются в уведомляемый уполномоченный орган государства промежуточной транспортировки сведения о ветеринарном осмотре.</w:t>
      </w:r>
    </w:p>
    <w:bookmarkEnd w:id="552"/>
    <w:bookmarkStart w:name="z5127" w:id="553"/>
    <w:p>
      <w:pPr>
        <w:spacing w:after="0"/>
        <w:ind w:left="0"/>
        <w:jc w:val="both"/>
      </w:pPr>
      <w:r>
        <w:rPr>
          <w:rFonts w:ascii="Times New Roman"/>
          <w:b w:val="false"/>
          <w:i w:val="false"/>
          <w:color w:val="000000"/>
          <w:sz w:val="28"/>
        </w:rPr>
        <w:t>
      94. При получении уведомляемым уполномоченным органом государства промежуточной транспортировки сведений о ветеринарном осмотре выполняется операция "Прием и обработка сведений о ветеринарном осмотре уведомляемым уполномоченным органом государства промежуточной транспортировки" (P.SS.03.OPR.024), по результатам выполнения которой осуществляются прием и обработка указанных сведений. В уполномоченный орган государства промежуточной транспортировки направляется уведомление об обработке уведомляемым уполномоченным органом государства промежуточной транспортировки сведений о ветеринарном осмотре.</w:t>
      </w:r>
    </w:p>
    <w:bookmarkEnd w:id="553"/>
    <w:bookmarkStart w:name="z5128" w:id="554"/>
    <w:p>
      <w:pPr>
        <w:spacing w:after="0"/>
        <w:ind w:left="0"/>
        <w:jc w:val="both"/>
      </w:pPr>
      <w:r>
        <w:rPr>
          <w:rFonts w:ascii="Times New Roman"/>
          <w:b w:val="false"/>
          <w:i w:val="false"/>
          <w:color w:val="000000"/>
          <w:sz w:val="28"/>
        </w:rPr>
        <w:t>
      95. При получении уполномоченным органом государства промежуточной транспортировки уведомления об обработке уведомляемым уполномоченным органом государства промежуточной транспортировки сведений о ветеринарном осмотре выполняется операция "Получение уведомления об обработке уведомляемым уполномоченным органом государства промежуточной транспортировки сведений о ветеринарном осмотре" (P.SS.03.OPR.025), по результатам выполнения которой осуществляются прием и обработка указанного уведомления.</w:t>
      </w:r>
    </w:p>
    <w:bookmarkEnd w:id="554"/>
    <w:bookmarkStart w:name="z5129" w:id="555"/>
    <w:p>
      <w:pPr>
        <w:spacing w:after="0"/>
        <w:ind w:left="0"/>
        <w:jc w:val="both"/>
      </w:pPr>
      <w:r>
        <w:rPr>
          <w:rFonts w:ascii="Times New Roman"/>
          <w:b w:val="false"/>
          <w:i w:val="false"/>
          <w:color w:val="000000"/>
          <w:sz w:val="28"/>
        </w:rPr>
        <w:t>
      96. Результатом выполнения процедуры "Представление сведений о ветеринарном осмотре в уведомляемый уполномоченный орган государства промежуточной транспортировки" (P.SS.03.PRC.010) является представление сведений о ветеринарном осмотре уведомляемому уполномоченному органу государства промежуточной транспортировки.</w:t>
      </w:r>
    </w:p>
    <w:bookmarkEnd w:id="555"/>
    <w:bookmarkStart w:name="z5130" w:id="556"/>
    <w:p>
      <w:pPr>
        <w:spacing w:after="0"/>
        <w:ind w:left="0"/>
        <w:jc w:val="both"/>
      </w:pPr>
      <w:r>
        <w:rPr>
          <w:rFonts w:ascii="Times New Roman"/>
          <w:b w:val="false"/>
          <w:i w:val="false"/>
          <w:color w:val="000000"/>
          <w:sz w:val="28"/>
        </w:rPr>
        <w:t>
      97. Перечень операций общего процесса, выполняемых в рамках процедуры "Представление сведений о ветеринарном осмотре в уведомляемый уполномоченный орган государства промежуточной транспортировки" (P.SS.03.PRC.010), приведен в таблице 40.</w:t>
      </w:r>
    </w:p>
    <w:bookmarkEnd w:id="5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40</w:t>
            </w:r>
          </w:p>
        </w:tc>
      </w:tr>
    </w:tbl>
    <w:bookmarkStart w:name="z5132" w:id="557"/>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ветеринарном осмотре в уведомляемый уполномоченный орган государства промежуточной транспортировки" (P.SS.03.PRC.010)</w:t>
      </w:r>
    </w:p>
    <w:bookmarkEnd w:id="5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3" w:id="558"/>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5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7" w:id="55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1" w:id="560"/>
          <w:p>
            <w:pPr>
              <w:spacing w:after="20"/>
              <w:ind w:left="20"/>
              <w:jc w:val="both"/>
            </w:pPr>
            <w:r>
              <w:rPr>
                <w:rFonts w:ascii="Times New Roman"/>
                <w:b w:val="false"/>
                <w:i w:val="false"/>
                <w:color w:val="000000"/>
                <w:sz w:val="20"/>
              </w:rPr>
              <w:t>
</w:t>
            </w:r>
            <w:r>
              <w:rPr>
                <w:rFonts w:ascii="Times New Roman"/>
                <w:b w:val="false"/>
                <w:i w:val="false"/>
                <w:color w:val="000000"/>
                <w:sz w:val="20"/>
              </w:rPr>
              <w:t>P.SS.03.OPR.023</w:t>
            </w:r>
          </w:p>
          <w:bookmarkEnd w:id="5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ветеринарном осмотре в уведомляемый уполномоченный орган государства промежуточной транспортировки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5" w:id="561"/>
          <w:p>
            <w:pPr>
              <w:spacing w:after="20"/>
              <w:ind w:left="20"/>
              <w:jc w:val="both"/>
            </w:pPr>
            <w:r>
              <w:rPr>
                <w:rFonts w:ascii="Times New Roman"/>
                <w:b w:val="false"/>
                <w:i w:val="false"/>
                <w:color w:val="000000"/>
                <w:sz w:val="20"/>
              </w:rPr>
              <w:t>
</w:t>
            </w:r>
            <w:r>
              <w:rPr>
                <w:rFonts w:ascii="Times New Roman"/>
                <w:b w:val="false"/>
                <w:i w:val="false"/>
                <w:color w:val="000000"/>
                <w:sz w:val="20"/>
              </w:rPr>
              <w:t>P.SS.03.OPR.024</w:t>
            </w:r>
          </w:p>
          <w:bookmarkEnd w:id="5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ветеринарном осмотре уведомляемым уполномоченным органом государства промежуточной транспортировки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9" w:id="562"/>
          <w:p>
            <w:pPr>
              <w:spacing w:after="20"/>
              <w:ind w:left="20"/>
              <w:jc w:val="both"/>
            </w:pPr>
            <w:r>
              <w:rPr>
                <w:rFonts w:ascii="Times New Roman"/>
                <w:b w:val="false"/>
                <w:i w:val="false"/>
                <w:color w:val="000000"/>
                <w:sz w:val="20"/>
              </w:rPr>
              <w:t>
</w:t>
            </w:r>
            <w:r>
              <w:rPr>
                <w:rFonts w:ascii="Times New Roman"/>
                <w:b w:val="false"/>
                <w:i w:val="false"/>
                <w:color w:val="000000"/>
                <w:sz w:val="20"/>
              </w:rPr>
              <w:t>P.SS.03.OPR.025</w:t>
            </w:r>
          </w:p>
          <w:bookmarkEnd w:id="5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уведомляемым уполномоченным органом государства промежуточной транспортировки сведений о ветеринарном осмотре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41</w:t>
            </w:r>
          </w:p>
        </w:tc>
      </w:tr>
    </w:tbl>
    <w:bookmarkStart w:name="z5154" w:id="563"/>
    <w:p>
      <w:pPr>
        <w:spacing w:after="0"/>
        <w:ind w:left="0"/>
        <w:jc w:val="left"/>
      </w:pPr>
      <w:r>
        <w:rPr>
          <w:rFonts w:ascii="Times New Roman"/>
          <w:b/>
          <w:i w:val="false"/>
          <w:color w:val="000000"/>
        </w:rPr>
        <w:t xml:space="preserve"> Описание операции "Направление сведений о ветеринарном осмотре в уведомляемый уполномоченный орган государства промежуточной транспортировки" (P.SS.03.OPR.023)</w:t>
      </w:r>
    </w:p>
    <w:bookmarkEnd w:id="5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5" w:id="56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5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9" w:id="56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3" w:id="56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7" w:id="56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ветеринарном осмотре в уведомляемый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1" w:id="56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5" w:id="56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проведении ветеринарного осмотра подконтрольного товара в пути следования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9" w:id="57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3" w:id="57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 ветеринарном осмотре в уведомляемый уполномоченный орган государства промежуточной транспортировки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7" w:id="57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осмотре направлены в уведомляемый уполномоченный орган государства промежуточной транспортировки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42</w:t>
            </w:r>
          </w:p>
        </w:tc>
      </w:tr>
    </w:tbl>
    <w:bookmarkStart w:name="z5192" w:id="573"/>
    <w:p>
      <w:pPr>
        <w:spacing w:after="0"/>
        <w:ind w:left="0"/>
        <w:jc w:val="left"/>
      </w:pPr>
      <w:r>
        <w:rPr>
          <w:rFonts w:ascii="Times New Roman"/>
          <w:b/>
          <w:i w:val="false"/>
          <w:color w:val="000000"/>
        </w:rPr>
        <w:t xml:space="preserve"> Описание операции "Прием и обработка сведений о ветеринарном осмотре уведомляемым уполномоченным органом государства промежуточной транспортировки" (P.SS.03.OPR.024)</w:t>
      </w:r>
    </w:p>
    <w:bookmarkEnd w:id="5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3" w:id="57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5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7" w:id="57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1" w:id="57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5" w:id="57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ветеринарном осмотре уведомляемым уполномоченным органом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9" w:id="57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3" w:id="57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ветеринарном осмотре (операция "Направление сведений о ветеринарном осмотре в уведомляемый уполномоченный орган государства промежуточной транспортировки" (P.SS.03.OPR.023))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7" w:id="58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1" w:id="58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о ветеринарном осмотре и направляет в уполномоченный орган государства промежуточной транспортировки уведомление об обработке уведомляемым уполномоченным органом государства промежуточной транспортировки сведений о ветеринарном осмотре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5" w:id="58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осмотре обработаны, уведомление об обработке уведомляемым уполномоченным органом государства промежуточной транспортировки сведений о ветеринарном осмотре направлено в уполномоченный орган государства промежуточной транспортировки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43</w:t>
            </w:r>
          </w:p>
        </w:tc>
      </w:tr>
    </w:tbl>
    <w:bookmarkStart w:name="z5230" w:id="583"/>
    <w:p>
      <w:pPr>
        <w:spacing w:after="0"/>
        <w:ind w:left="0"/>
        <w:jc w:val="left"/>
      </w:pPr>
      <w:r>
        <w:rPr>
          <w:rFonts w:ascii="Times New Roman"/>
          <w:b/>
          <w:i w:val="false"/>
          <w:color w:val="000000"/>
        </w:rPr>
        <w:t xml:space="preserve"> Описание операции "Получение уведомления об обработке уведомляемым уполномоченным органом государства промежуточной транспортировки сведений о ветеринарном осмотре" (P.SS.03.OPR.025)</w:t>
      </w:r>
    </w:p>
    <w:bookmarkEnd w:id="5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1" w:id="58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5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5" w:id="58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9" w:id="58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3" w:id="58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уведомляемым уполномоченным органом государства промежуточной транспортировки сведений о ветеринарном осмотре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7" w:id="58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1" w:id="58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уведомляемым уполномоченным органом государства промежуточной транспортировки сведений о ветеринарном осмотре (операция "Прием и обработка сведений о ветеринарном осмотре уведомляемым уполномоченным органом государства промежуточной транспортировки" (P.SS.03.OPR.024))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5" w:id="59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9" w:id="59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уведомляемым уполномоченным органом государства промежуточной транспортировки сведений о ветеринарном осмотре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3" w:id="59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уведомляемым уполномоченным органом государства промежуточной транспортировки сведений о ветеринарном осмотре обработано</w:t>
            </w:r>
          </w:p>
        </w:tc>
      </w:tr>
    </w:tbl>
    <w:bookmarkStart w:name="z5267" w:id="593"/>
    <w:p>
      <w:pPr>
        <w:spacing w:after="0"/>
        <w:ind w:left="0"/>
        <w:jc w:val="left"/>
      </w:pPr>
      <w:r>
        <w:rPr>
          <w:rFonts w:ascii="Times New Roman"/>
          <w:b/>
          <w:i w:val="false"/>
          <w:color w:val="000000"/>
        </w:rPr>
        <w:t xml:space="preserve"> Процедура "Уведомление уполномоченного органа государства места отправления о погашении ветеринарного сертификата" (P.SS.03.PRC.011)</w:t>
      </w:r>
    </w:p>
    <w:bookmarkEnd w:id="593"/>
    <w:bookmarkStart w:name="z5268" w:id="594"/>
    <w:p>
      <w:pPr>
        <w:spacing w:after="0"/>
        <w:ind w:left="0"/>
        <w:jc w:val="both"/>
      </w:pPr>
      <w:r>
        <w:rPr>
          <w:rFonts w:ascii="Times New Roman"/>
          <w:b w:val="false"/>
          <w:i w:val="false"/>
          <w:color w:val="000000"/>
          <w:sz w:val="28"/>
        </w:rPr>
        <w:t>
      98. Схема выполнения процедуры "Уведомление уполномоченного органа государства места отправления о погашении ветеринарного сертификата" (P.SS.03.PRC.011) представлена на рисунке 17.</w:t>
      </w:r>
    </w:p>
    <w:bookmarkEnd w:id="594"/>
    <w:bookmarkStart w:name="z5269" w:id="595"/>
    <w:p>
      <w:pPr>
        <w:spacing w:after="0"/>
        <w:ind w:left="0"/>
        <w:jc w:val="both"/>
      </w:pPr>
      <w:r>
        <w:rPr>
          <w:rFonts w:ascii="Times New Roman"/>
          <w:b w:val="false"/>
          <w:i w:val="false"/>
          <w:color w:val="000000"/>
          <w:sz w:val="28"/>
        </w:rPr>
        <w:t xml:space="preserve">
      </w:t>
      </w:r>
    </w:p>
    <w:bookmarkEnd w:id="595"/>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70" w:id="596"/>
    <w:p>
      <w:pPr>
        <w:spacing w:after="0"/>
        <w:ind w:left="0"/>
        <w:jc w:val="both"/>
      </w:pPr>
      <w:r>
        <w:rPr>
          <w:rFonts w:ascii="Times New Roman"/>
          <w:b w:val="false"/>
          <w:i w:val="false"/>
          <w:color w:val="000000"/>
          <w:sz w:val="28"/>
        </w:rPr>
        <w:t xml:space="preserve">
      </w:t>
      </w:r>
      <w:r>
        <w:rPr>
          <w:rFonts w:ascii="Times New Roman"/>
          <w:b/>
          <w:i w:val="false"/>
          <w:color w:val="000000"/>
          <w:sz w:val="28"/>
        </w:rPr>
        <w:t>Рис. 17. Схема выполнения процедуры "Уведомление уполномоченного органа государства места отправления о погашении ветеринарного сертификата" (P.SS.03.PRC.011)</w:t>
      </w:r>
    </w:p>
    <w:bookmarkEnd w:id="596"/>
    <w:bookmarkStart w:name="z5271" w:id="597"/>
    <w:p>
      <w:pPr>
        <w:spacing w:after="0"/>
        <w:ind w:left="0"/>
        <w:jc w:val="both"/>
      </w:pPr>
      <w:r>
        <w:rPr>
          <w:rFonts w:ascii="Times New Roman"/>
          <w:b w:val="false"/>
          <w:i w:val="false"/>
          <w:color w:val="000000"/>
          <w:sz w:val="28"/>
        </w:rPr>
        <w:t>
      99. Процедура "Уведомление уполномоченного органа государства места отправления о погашении ветеринарного сертификата" (P.SS.03.PRC.011) выполняется по факту погашения ветеринарного сертификата уполномоченным органом государства места назначения по итогам проведения ветеринарного осмотра подконтрольного товара на месте назначения.</w:t>
      </w:r>
    </w:p>
    <w:bookmarkEnd w:id="597"/>
    <w:bookmarkStart w:name="z5272" w:id="598"/>
    <w:p>
      <w:pPr>
        <w:spacing w:after="0"/>
        <w:ind w:left="0"/>
        <w:jc w:val="both"/>
      </w:pPr>
      <w:r>
        <w:rPr>
          <w:rFonts w:ascii="Times New Roman"/>
          <w:b w:val="false"/>
          <w:i w:val="false"/>
          <w:color w:val="000000"/>
          <w:sz w:val="28"/>
        </w:rPr>
        <w:t>
      100. Первой выполняется операция "Направление уведомления о погашении ветеринарного сертификата в уполномоченный орган государства места отправления" (P.SS.03.OPR.026), по результатам выполнения которой уполномоченным органом государства места назначения формируется и направляется в уполномоченный орган государства места отправления уведомление о погашении ветеринарного сертификата.</w:t>
      </w:r>
    </w:p>
    <w:bookmarkEnd w:id="598"/>
    <w:bookmarkStart w:name="z5273" w:id="599"/>
    <w:p>
      <w:pPr>
        <w:spacing w:after="0"/>
        <w:ind w:left="0"/>
        <w:jc w:val="both"/>
      </w:pPr>
      <w:r>
        <w:rPr>
          <w:rFonts w:ascii="Times New Roman"/>
          <w:b w:val="false"/>
          <w:i w:val="false"/>
          <w:color w:val="000000"/>
          <w:sz w:val="28"/>
        </w:rPr>
        <w:t>
      101. При получении уполномоченным органом государства места отправления уведомления о погашении ветеринарного сертификата выполняется операция "Прием и обработка уполномоченным органом государства места отправления уведомления о погашении ветеринарного сертификата" (P.SS.03.OPR.027), по результатам выполнения которой осуществляются прием и обработка указанного уведомления.</w:t>
      </w:r>
    </w:p>
    <w:bookmarkEnd w:id="599"/>
    <w:bookmarkStart w:name="z5274" w:id="600"/>
    <w:p>
      <w:pPr>
        <w:spacing w:after="0"/>
        <w:ind w:left="0"/>
        <w:jc w:val="both"/>
      </w:pPr>
      <w:r>
        <w:rPr>
          <w:rFonts w:ascii="Times New Roman"/>
          <w:b w:val="false"/>
          <w:i w:val="false"/>
          <w:color w:val="000000"/>
          <w:sz w:val="28"/>
        </w:rPr>
        <w:t>
      102. Результатом выполнения процедуры "Уведомление уполномоченного органа государства места отправления о погашении ветеринарного сертификата" (P.SS.03.PRC.011) является получение уполномоченным органом государства места отправления уведомления о погашении ветеринарного сертификата.</w:t>
      </w:r>
    </w:p>
    <w:bookmarkEnd w:id="600"/>
    <w:bookmarkStart w:name="z5275" w:id="601"/>
    <w:p>
      <w:pPr>
        <w:spacing w:after="0"/>
        <w:ind w:left="0"/>
        <w:jc w:val="both"/>
      </w:pPr>
      <w:r>
        <w:rPr>
          <w:rFonts w:ascii="Times New Roman"/>
          <w:b w:val="false"/>
          <w:i w:val="false"/>
          <w:color w:val="000000"/>
          <w:sz w:val="28"/>
        </w:rPr>
        <w:t>
      103. Перечень операций общего процесса, выполняемых в рамках процедуры "Уведомление уполномоченного органа государства места отправления о погашении ветеринарного сертификата" (P.SS.03.PRC.011), приведен в таблице 44.</w:t>
      </w:r>
    </w:p>
    <w:bookmarkEnd w:id="6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44</w:t>
            </w:r>
          </w:p>
        </w:tc>
      </w:tr>
    </w:tbl>
    <w:bookmarkStart w:name="z5277" w:id="602"/>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уполномоченного органа государства места отправления о погашении ветеринарного сертификата" (P.SS.03.PRC.011)</w:t>
      </w:r>
    </w:p>
    <w:bookmarkEnd w:id="6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8" w:id="603"/>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6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2" w:id="60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6" w:id="605"/>
          <w:p>
            <w:pPr>
              <w:spacing w:after="20"/>
              <w:ind w:left="20"/>
              <w:jc w:val="both"/>
            </w:pPr>
            <w:r>
              <w:rPr>
                <w:rFonts w:ascii="Times New Roman"/>
                <w:b w:val="false"/>
                <w:i w:val="false"/>
                <w:color w:val="000000"/>
                <w:sz w:val="20"/>
              </w:rPr>
              <w:t>
</w:t>
            </w:r>
            <w:r>
              <w:rPr>
                <w:rFonts w:ascii="Times New Roman"/>
                <w:b w:val="false"/>
                <w:i w:val="false"/>
                <w:color w:val="000000"/>
                <w:sz w:val="20"/>
              </w:rPr>
              <w:t>P.SS.03.OPR.026</w:t>
            </w:r>
          </w:p>
          <w:bookmarkEnd w:id="6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погашении ветеринарного сертификата в уполномоченный орган государства места отправления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0" w:id="606"/>
          <w:p>
            <w:pPr>
              <w:spacing w:after="20"/>
              <w:ind w:left="20"/>
              <w:jc w:val="both"/>
            </w:pPr>
            <w:r>
              <w:rPr>
                <w:rFonts w:ascii="Times New Roman"/>
                <w:b w:val="false"/>
                <w:i w:val="false"/>
                <w:color w:val="000000"/>
                <w:sz w:val="20"/>
              </w:rPr>
              <w:t>
</w:t>
            </w:r>
            <w:r>
              <w:rPr>
                <w:rFonts w:ascii="Times New Roman"/>
                <w:b w:val="false"/>
                <w:i w:val="false"/>
                <w:color w:val="000000"/>
                <w:sz w:val="20"/>
              </w:rPr>
              <w:t>P.SS.03.OPR.027</w:t>
            </w:r>
          </w:p>
          <w:bookmarkEnd w:id="6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отправления уведомления о погашении ветеринарного сертификата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45</w:t>
            </w:r>
          </w:p>
        </w:tc>
      </w:tr>
    </w:tbl>
    <w:bookmarkStart w:name="z5295" w:id="607"/>
    <w:p>
      <w:pPr>
        <w:spacing w:after="0"/>
        <w:ind w:left="0"/>
        <w:jc w:val="left"/>
      </w:pPr>
      <w:r>
        <w:rPr>
          <w:rFonts w:ascii="Times New Roman"/>
          <w:b/>
          <w:i w:val="false"/>
          <w:color w:val="000000"/>
        </w:rPr>
        <w:t xml:space="preserve"> Описание операции "Направление уведомления о погашении ветеринарного сертификата в уполномоченный орган государства места отправления" (P.SS.03.OPR.026)</w:t>
      </w:r>
    </w:p>
    <w:bookmarkEnd w:id="6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6" w:id="608"/>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6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0" w:id="60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4" w:id="61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8" w:id="61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погашении ветеринарного сертификата в уполномоченный орган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2" w:id="61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6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6" w:id="61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6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факту погашения ветеринарного сертификата уполномоченным органом государства места назначения по итогам проведения ветеринарного осмотра подконтрольного товара на месте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0" w:id="614"/>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6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4" w:id="615"/>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6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уведомление о погашении ветеринарного сертификата в уполномоченный орган государства места отправления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8" w:id="616"/>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6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погашении ветеринарного сертификата направлено в уполномоченный орган государства места отправления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46</w:t>
            </w:r>
          </w:p>
        </w:tc>
      </w:tr>
    </w:tbl>
    <w:bookmarkStart w:name="z5333" w:id="617"/>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 места отправления уведомления о погашении ветеринарного сертификата" (P.SS.03.OPR.027)</w:t>
      </w:r>
    </w:p>
    <w:bookmarkEnd w:id="6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4" w:id="618"/>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6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8" w:id="61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2" w:id="62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6" w:id="62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отправления уведомления о погашении ветеринарного сертификата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0" w:id="62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6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4" w:id="62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6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погашении ветеринарного сертификата (операция "Направление уведомления о погашении ветеринарного сертификата в уполномоченный орган государства места отправления" (P.SS.03.OPR.026))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8" w:id="624"/>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6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2" w:id="625"/>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6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погашении ветеринарного сертификата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6" w:id="626"/>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6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погашении ветеринарного сертификата обработано</w:t>
            </w:r>
          </w:p>
        </w:tc>
      </w:tr>
    </w:tbl>
    <w:bookmarkStart w:name="z5370" w:id="627"/>
    <w:p>
      <w:pPr>
        <w:spacing w:after="0"/>
        <w:ind w:left="0"/>
        <w:jc w:val="left"/>
      </w:pPr>
      <w:r>
        <w:rPr>
          <w:rFonts w:ascii="Times New Roman"/>
          <w:b/>
          <w:i w:val="false"/>
          <w:color w:val="000000"/>
        </w:rPr>
        <w:t xml:space="preserve"> Процедура "Уведомление уполномоченного органа государства промежуточной транспортировки о погашении ветеринарного сертификата" (P.SS.03.PRC.012)</w:t>
      </w:r>
    </w:p>
    <w:bookmarkEnd w:id="627"/>
    <w:bookmarkStart w:name="z5371" w:id="628"/>
    <w:p>
      <w:pPr>
        <w:spacing w:after="0"/>
        <w:ind w:left="0"/>
        <w:jc w:val="both"/>
      </w:pPr>
      <w:r>
        <w:rPr>
          <w:rFonts w:ascii="Times New Roman"/>
          <w:b w:val="false"/>
          <w:i w:val="false"/>
          <w:color w:val="000000"/>
          <w:sz w:val="28"/>
        </w:rPr>
        <w:t>
      104. Схема выполнения процедуры "Уведомление уполномоченного органа государства промежуточной транспортировки о погашении ветеринарного сертификата" (P.SS.03.PRC.012) представлена на рисунке 18.</w:t>
      </w:r>
    </w:p>
    <w:bookmarkEnd w:id="628"/>
    <w:bookmarkStart w:name="z5372" w:id="629"/>
    <w:p>
      <w:pPr>
        <w:spacing w:after="0"/>
        <w:ind w:left="0"/>
        <w:jc w:val="both"/>
      </w:pPr>
      <w:r>
        <w:rPr>
          <w:rFonts w:ascii="Times New Roman"/>
          <w:b w:val="false"/>
          <w:i w:val="false"/>
          <w:color w:val="000000"/>
          <w:sz w:val="28"/>
        </w:rPr>
        <w:t xml:space="preserve">
      </w:t>
      </w:r>
    </w:p>
    <w:bookmarkEnd w:id="629"/>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73" w:id="630"/>
    <w:p>
      <w:pPr>
        <w:spacing w:after="0"/>
        <w:ind w:left="0"/>
        <w:jc w:val="both"/>
      </w:pPr>
      <w:r>
        <w:rPr>
          <w:rFonts w:ascii="Times New Roman"/>
          <w:b w:val="false"/>
          <w:i w:val="false"/>
          <w:color w:val="000000"/>
          <w:sz w:val="28"/>
        </w:rPr>
        <w:t xml:space="preserve">
      </w:t>
      </w:r>
      <w:r>
        <w:rPr>
          <w:rFonts w:ascii="Times New Roman"/>
          <w:b/>
          <w:i w:val="false"/>
          <w:color w:val="000000"/>
          <w:sz w:val="28"/>
        </w:rPr>
        <w:t>Рис. 18. Схема выполнения процедуры "Уведомление уполномоченного органа государства промежуточной транспортировки о погашении ветеринарного сертификата" (P.SS.03.PRC.012)</w:t>
      </w:r>
    </w:p>
    <w:bookmarkEnd w:id="630"/>
    <w:bookmarkStart w:name="z5374" w:id="631"/>
    <w:p>
      <w:pPr>
        <w:spacing w:after="0"/>
        <w:ind w:left="0"/>
        <w:jc w:val="both"/>
      </w:pPr>
      <w:r>
        <w:rPr>
          <w:rFonts w:ascii="Times New Roman"/>
          <w:b w:val="false"/>
          <w:i w:val="false"/>
          <w:color w:val="000000"/>
          <w:sz w:val="28"/>
        </w:rPr>
        <w:t>
      105. Процедура "Уведомление уполномоченного органа государства промежуточной транспортировки о погашении ветеринарного сертификата" (P.SS.03.PRC.012) выполняется по факту погашения ветеринарного сертификата уполномоченным органом государства места назначения по итогам проведения ветеринарного осмотра подконтрольного товара на месте назначения.</w:t>
      </w:r>
    </w:p>
    <w:bookmarkEnd w:id="631"/>
    <w:bookmarkStart w:name="z5375" w:id="632"/>
    <w:p>
      <w:pPr>
        <w:spacing w:after="0"/>
        <w:ind w:left="0"/>
        <w:jc w:val="both"/>
      </w:pPr>
      <w:r>
        <w:rPr>
          <w:rFonts w:ascii="Times New Roman"/>
          <w:b w:val="false"/>
          <w:i w:val="false"/>
          <w:color w:val="000000"/>
          <w:sz w:val="28"/>
        </w:rPr>
        <w:t>
      106. Первой выполняется операция "Направление уведомления о погашении ветеринарного сертификата в уполномоченный орган государства промежуточной транспортировки" (P.SS.03.OPR.028), по результатам выполнения которой уполномоченным органом государства места назначения формируется и направляется в уполномоченный орган государства промежуточной транспортировки уведомление о погашении ветеринарного сертификата.</w:t>
      </w:r>
    </w:p>
    <w:bookmarkEnd w:id="632"/>
    <w:bookmarkStart w:name="z5376" w:id="633"/>
    <w:p>
      <w:pPr>
        <w:spacing w:after="0"/>
        <w:ind w:left="0"/>
        <w:jc w:val="both"/>
      </w:pPr>
      <w:r>
        <w:rPr>
          <w:rFonts w:ascii="Times New Roman"/>
          <w:b w:val="false"/>
          <w:i w:val="false"/>
          <w:color w:val="000000"/>
          <w:sz w:val="28"/>
        </w:rPr>
        <w:t>
      107. При получении уполномоченным органом государства промежуточной транспортировки уведомления о погашении ветеринарного сертификата выполняется операция "Прием и обработка уполномоченным органом государства промежуточной транспортировки уведомления о погашении ветеринарного сертификата" (P.SS.03.OPR.029), по результатам выполнения которой осуществляются прием и обработка указанного уведомления.</w:t>
      </w:r>
    </w:p>
    <w:bookmarkEnd w:id="633"/>
    <w:bookmarkStart w:name="z5377" w:id="634"/>
    <w:p>
      <w:pPr>
        <w:spacing w:after="0"/>
        <w:ind w:left="0"/>
        <w:jc w:val="both"/>
      </w:pPr>
      <w:r>
        <w:rPr>
          <w:rFonts w:ascii="Times New Roman"/>
          <w:b w:val="false"/>
          <w:i w:val="false"/>
          <w:color w:val="000000"/>
          <w:sz w:val="28"/>
        </w:rPr>
        <w:t>
      108. Результатом выполнения процедуры "Уведомление уполномоченного органа государства промежуточной транспортировки о погашении ветеринарного сертификата" (P.SS.03.PRC.012) является получение уполномоченным органом государства промежуточной транспортировки уведомления о погашении ветеринарного сертификата.</w:t>
      </w:r>
    </w:p>
    <w:bookmarkEnd w:id="634"/>
    <w:bookmarkStart w:name="z5378" w:id="635"/>
    <w:p>
      <w:pPr>
        <w:spacing w:after="0"/>
        <w:ind w:left="0"/>
        <w:jc w:val="both"/>
      </w:pPr>
      <w:r>
        <w:rPr>
          <w:rFonts w:ascii="Times New Roman"/>
          <w:b w:val="false"/>
          <w:i w:val="false"/>
          <w:color w:val="000000"/>
          <w:sz w:val="28"/>
        </w:rPr>
        <w:t>
      109. Перечень операций общего процесса, выполняемых в рамках процедуры "Уведомление уполномоченного органа государства промежуточной транспортировки о погашении ветеринарного сертификата" (P.SS.03.PRC.012), приведен в таблице 47.</w:t>
      </w:r>
    </w:p>
    <w:bookmarkEnd w:id="6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47</w:t>
            </w:r>
          </w:p>
        </w:tc>
      </w:tr>
    </w:tbl>
    <w:bookmarkStart w:name="z5380" w:id="636"/>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уполномоченного органа государства промежуточной транспортировки о погашении ветеринарного сертификата" (P.SS.03.PRC.012)</w:t>
      </w:r>
    </w:p>
    <w:bookmarkEnd w:id="6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1" w:id="637"/>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6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5" w:id="63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9" w:id="639"/>
          <w:p>
            <w:pPr>
              <w:spacing w:after="20"/>
              <w:ind w:left="20"/>
              <w:jc w:val="both"/>
            </w:pPr>
            <w:r>
              <w:rPr>
                <w:rFonts w:ascii="Times New Roman"/>
                <w:b w:val="false"/>
                <w:i w:val="false"/>
                <w:color w:val="000000"/>
                <w:sz w:val="20"/>
              </w:rPr>
              <w:t>
</w:t>
            </w:r>
            <w:r>
              <w:rPr>
                <w:rFonts w:ascii="Times New Roman"/>
                <w:b w:val="false"/>
                <w:i w:val="false"/>
                <w:color w:val="000000"/>
                <w:sz w:val="20"/>
              </w:rPr>
              <w:t>P.SS.03.OPR.028</w:t>
            </w:r>
          </w:p>
          <w:bookmarkEnd w:id="6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погашении ветеринарного сертификата в уполномоченный орган государства промежуточной транспортировки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3" w:id="640"/>
          <w:p>
            <w:pPr>
              <w:spacing w:after="20"/>
              <w:ind w:left="20"/>
              <w:jc w:val="both"/>
            </w:pPr>
            <w:r>
              <w:rPr>
                <w:rFonts w:ascii="Times New Roman"/>
                <w:b w:val="false"/>
                <w:i w:val="false"/>
                <w:color w:val="000000"/>
                <w:sz w:val="20"/>
              </w:rPr>
              <w:t>
</w:t>
            </w:r>
            <w:r>
              <w:rPr>
                <w:rFonts w:ascii="Times New Roman"/>
                <w:b w:val="false"/>
                <w:i w:val="false"/>
                <w:color w:val="000000"/>
                <w:sz w:val="20"/>
              </w:rPr>
              <w:t>P.SS.03.OPR.029</w:t>
            </w:r>
          </w:p>
          <w:bookmarkEnd w:id="6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уведомления о погашении ветеринарного сертификата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48</w:t>
            </w:r>
          </w:p>
        </w:tc>
      </w:tr>
    </w:tbl>
    <w:bookmarkStart w:name="z5398" w:id="641"/>
    <w:p>
      <w:pPr>
        <w:spacing w:after="0"/>
        <w:ind w:left="0"/>
        <w:jc w:val="left"/>
      </w:pPr>
      <w:r>
        <w:rPr>
          <w:rFonts w:ascii="Times New Roman"/>
          <w:b/>
          <w:i w:val="false"/>
          <w:color w:val="000000"/>
        </w:rPr>
        <w:t xml:space="preserve"> Описание операции "Направление уведомления о погашении ветеринарного сертификата в уполномоченный орган государства промежуточной транспортировки" (P.SS.03.OPR.028)</w:t>
      </w:r>
    </w:p>
    <w:bookmarkEnd w:id="6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9" w:id="64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6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3" w:id="64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7" w:id="64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1" w:id="64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погашении ветеринарного сертификата в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5" w:id="64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6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9" w:id="64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6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факту погашения ветеринарного сертификата уполномоченным органом государства места назначения по итогам проведения ветеринарного осмотра подконтрольного товара на месте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3" w:id="64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6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7" w:id="64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6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уведомление о погашении ветеринарного сертификата в уполномоченный орган государства промежуточной транспортировки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1" w:id="65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6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погашении ветеринарного сертификата направлено в уполномоченный орган государства промежуточной транспортировки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49</w:t>
            </w:r>
          </w:p>
        </w:tc>
      </w:tr>
    </w:tbl>
    <w:bookmarkStart w:name="z5436" w:id="651"/>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 промежуточной транспортировки уведомления о погашении ветеринарного сертификата" (P.SS.03.OPR.029)</w:t>
      </w:r>
    </w:p>
    <w:bookmarkEnd w:id="6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7" w:id="65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6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1" w:id="65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5" w:id="65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9" w:id="65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уведомления о погашении ветеринарного сертификата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3" w:id="65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6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7" w:id="65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6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погашении ветеринарного сертификата (операция "Направление уведомления о погашении ветеринарного сертификата в уполномоченный орган государства промежуточной транспортировки" (P.SS.03.OPR.028))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1" w:id="65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6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5" w:id="65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6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погашении ветеринарного сертификата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9" w:id="66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6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погашении ветеринарного сертификата обработано</w:t>
            </w:r>
          </w:p>
        </w:tc>
      </w:tr>
    </w:tbl>
    <w:bookmarkStart w:name="z5473" w:id="661"/>
    <w:p>
      <w:pPr>
        <w:spacing w:after="0"/>
        <w:ind w:left="0"/>
        <w:jc w:val="left"/>
      </w:pPr>
      <w:r>
        <w:rPr>
          <w:rFonts w:ascii="Times New Roman"/>
          <w:b/>
          <w:i w:val="false"/>
          <w:color w:val="000000"/>
        </w:rPr>
        <w:t xml:space="preserve"> 3. Процедуры представления сведений о приостановлении движения товара</w:t>
      </w:r>
    </w:p>
    <w:bookmarkEnd w:id="661"/>
    <w:bookmarkStart w:name="z5474" w:id="662"/>
    <w:p>
      <w:pPr>
        <w:spacing w:after="0"/>
        <w:ind w:left="0"/>
        <w:jc w:val="left"/>
      </w:pPr>
      <w:r>
        <w:rPr>
          <w:rFonts w:ascii="Times New Roman"/>
          <w:b/>
          <w:i w:val="false"/>
          <w:color w:val="000000"/>
        </w:rPr>
        <w:t xml:space="preserve"> Процедура "Представление сведений о приостановлении движения товара в уполномоченный орган государства места отправления" (P.SS.03.PRC.013)</w:t>
      </w:r>
    </w:p>
    <w:bookmarkEnd w:id="662"/>
    <w:bookmarkStart w:name="z5475" w:id="663"/>
    <w:p>
      <w:pPr>
        <w:spacing w:after="0"/>
        <w:ind w:left="0"/>
        <w:jc w:val="both"/>
      </w:pPr>
      <w:r>
        <w:rPr>
          <w:rFonts w:ascii="Times New Roman"/>
          <w:b w:val="false"/>
          <w:i w:val="false"/>
          <w:color w:val="000000"/>
          <w:sz w:val="28"/>
        </w:rPr>
        <w:t>
      110. Схема выполнения процедуры "Представление сведений о приостановлении движения товара в уполномоченный орган государства места отправления" (P.SS.03.PRC.013) представлена на рисунке 19.</w:t>
      </w:r>
    </w:p>
    <w:bookmarkEnd w:id="663"/>
    <w:bookmarkStart w:name="z5476" w:id="664"/>
    <w:p>
      <w:pPr>
        <w:spacing w:after="0"/>
        <w:ind w:left="0"/>
        <w:jc w:val="both"/>
      </w:pPr>
      <w:r>
        <w:rPr>
          <w:rFonts w:ascii="Times New Roman"/>
          <w:b w:val="false"/>
          <w:i w:val="false"/>
          <w:color w:val="000000"/>
          <w:sz w:val="28"/>
        </w:rPr>
        <w:t xml:space="preserve">
      </w:t>
      </w:r>
    </w:p>
    <w:bookmarkEnd w:id="664"/>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77" w:id="66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19. Схема выполнения процедуры "Представление сведений о приостановлении движения товара в уполномоченный орган </w:t>
      </w:r>
      <w:r>
        <w:rPr>
          <w:rFonts w:ascii="Times New Roman"/>
          <w:b/>
          <w:i w:val="false"/>
          <w:color w:val="000000"/>
          <w:sz w:val="28"/>
        </w:rPr>
        <w:t>государства места отправления</w:t>
      </w:r>
      <w:r>
        <w:rPr>
          <w:rFonts w:ascii="Times New Roman"/>
          <w:b/>
          <w:i w:val="false"/>
          <w:color w:val="000000"/>
          <w:sz w:val="28"/>
        </w:rPr>
        <w:t>" (P.SS.03.PRC.013)</w:t>
      </w:r>
    </w:p>
    <w:bookmarkEnd w:id="665"/>
    <w:bookmarkStart w:name="z5478" w:id="666"/>
    <w:p>
      <w:pPr>
        <w:spacing w:after="0"/>
        <w:ind w:left="0"/>
        <w:jc w:val="both"/>
      </w:pPr>
      <w:r>
        <w:rPr>
          <w:rFonts w:ascii="Times New Roman"/>
          <w:b w:val="false"/>
          <w:i w:val="false"/>
          <w:color w:val="000000"/>
          <w:sz w:val="28"/>
        </w:rPr>
        <w:t>
      111. Процедура "Представление сведений о приостановлении движения товара в уполномоченный орган государства места отправления" (P.SS.03.PRC.013) выполняется по факту приостановления движения товара в пути следования подконтрольного товара.</w:t>
      </w:r>
    </w:p>
    <w:bookmarkEnd w:id="666"/>
    <w:bookmarkStart w:name="z5479" w:id="667"/>
    <w:p>
      <w:pPr>
        <w:spacing w:after="0"/>
        <w:ind w:left="0"/>
        <w:jc w:val="both"/>
      </w:pPr>
      <w:r>
        <w:rPr>
          <w:rFonts w:ascii="Times New Roman"/>
          <w:b w:val="false"/>
          <w:i w:val="false"/>
          <w:color w:val="000000"/>
          <w:sz w:val="28"/>
        </w:rPr>
        <w:t>
      112. Первой выполняется операция "Направление сведений о приостановлении движения товара в уполномоченный орган государства места отправления" (P.SS.03.OPR.030), по результатам выполнения которой уполномоченным органом государства промежуточной транспортировки формируются и направляются в уполномоченный орган государства места отправления сведения о приостановлении движения товара.</w:t>
      </w:r>
    </w:p>
    <w:bookmarkEnd w:id="667"/>
    <w:bookmarkStart w:name="z5480" w:id="668"/>
    <w:p>
      <w:pPr>
        <w:spacing w:after="0"/>
        <w:ind w:left="0"/>
        <w:jc w:val="both"/>
      </w:pPr>
      <w:r>
        <w:rPr>
          <w:rFonts w:ascii="Times New Roman"/>
          <w:b w:val="false"/>
          <w:i w:val="false"/>
          <w:color w:val="000000"/>
          <w:sz w:val="28"/>
        </w:rPr>
        <w:t>
      113. При получении уполномоченным органом государства места отправления сведений о приостановлении движения товара выполняется операция "Прием и обработка сведений о приостановлении движения товара уполномоченным органом государства места отправления" (P.SS.03.OPR.031), по результатам выполнения которой осуществляются прием и обработка указанных сведений. В уполномоченный орган государства промежуточной транспортировки направляется уведомление об обработке уполномоченным органом государства места отправления сведений о приостановлении движения товара.</w:t>
      </w:r>
    </w:p>
    <w:bookmarkEnd w:id="668"/>
    <w:bookmarkStart w:name="z5481" w:id="669"/>
    <w:p>
      <w:pPr>
        <w:spacing w:after="0"/>
        <w:ind w:left="0"/>
        <w:jc w:val="both"/>
      </w:pPr>
      <w:r>
        <w:rPr>
          <w:rFonts w:ascii="Times New Roman"/>
          <w:b w:val="false"/>
          <w:i w:val="false"/>
          <w:color w:val="000000"/>
          <w:sz w:val="28"/>
        </w:rPr>
        <w:t>
      114. При получении уполномоченным органом государства промежуточной транспортировки уведомления об обработке уполномоченным органом государства места отправления сведений о приостановлении движения товара выполняется операция "Получение уведомления об обработке уполномоченным органом государства места отправления сведений о приостановлении движения товара" (P.SS.03.OPR.032), по результатам выполнения которой осуществляются прием и обработка указанного уведомления.</w:t>
      </w:r>
    </w:p>
    <w:bookmarkEnd w:id="669"/>
    <w:bookmarkStart w:name="z5482" w:id="670"/>
    <w:p>
      <w:pPr>
        <w:spacing w:after="0"/>
        <w:ind w:left="0"/>
        <w:jc w:val="both"/>
      </w:pPr>
      <w:r>
        <w:rPr>
          <w:rFonts w:ascii="Times New Roman"/>
          <w:b w:val="false"/>
          <w:i w:val="false"/>
          <w:color w:val="000000"/>
          <w:sz w:val="28"/>
        </w:rPr>
        <w:t>
      115. Результатом выполнения процедуры "Представление сведений о приостановлении движения товара в уполномоченный орган государства места отправления" (P.SS.03.PRC.013) является представление сведений о приостановлении движения товара уполномоченному органу государства места отправления.</w:t>
      </w:r>
    </w:p>
    <w:bookmarkEnd w:id="670"/>
    <w:bookmarkStart w:name="z5483" w:id="671"/>
    <w:p>
      <w:pPr>
        <w:spacing w:after="0"/>
        <w:ind w:left="0"/>
        <w:jc w:val="both"/>
      </w:pPr>
      <w:r>
        <w:rPr>
          <w:rFonts w:ascii="Times New Roman"/>
          <w:b w:val="false"/>
          <w:i w:val="false"/>
          <w:color w:val="000000"/>
          <w:sz w:val="28"/>
        </w:rPr>
        <w:t>
      116. Перечень операций общего процесса, выполняемых в рамках процедуры "Представление сведений о приостановлении движения товара в уполномоченный орган государства места отправления" (P.SS.03.PRC.013), приведен в таблице 50.</w:t>
      </w:r>
    </w:p>
    <w:bookmarkEnd w:id="6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50</w:t>
            </w:r>
          </w:p>
        </w:tc>
      </w:tr>
    </w:tbl>
    <w:bookmarkStart w:name="z5485" w:id="672"/>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приостановлении движения товара в уполномоченный орган государства места отправления" (P.SS.03.PRC.013)</w:t>
      </w:r>
    </w:p>
    <w:bookmarkEnd w:id="6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6" w:id="673"/>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6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0" w:id="67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4" w:id="675"/>
          <w:p>
            <w:pPr>
              <w:spacing w:after="20"/>
              <w:ind w:left="20"/>
              <w:jc w:val="both"/>
            </w:pPr>
            <w:r>
              <w:rPr>
                <w:rFonts w:ascii="Times New Roman"/>
                <w:b w:val="false"/>
                <w:i w:val="false"/>
                <w:color w:val="000000"/>
                <w:sz w:val="20"/>
              </w:rPr>
              <w:t>
</w:t>
            </w:r>
            <w:r>
              <w:rPr>
                <w:rFonts w:ascii="Times New Roman"/>
                <w:b w:val="false"/>
                <w:i w:val="false"/>
                <w:color w:val="000000"/>
                <w:sz w:val="20"/>
              </w:rPr>
              <w:t>P.SS.03.OPR.030</w:t>
            </w:r>
          </w:p>
          <w:bookmarkEnd w:id="6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приостановлении движения товара в уполномоченный орган государства места отправления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8" w:id="676"/>
          <w:p>
            <w:pPr>
              <w:spacing w:after="20"/>
              <w:ind w:left="20"/>
              <w:jc w:val="both"/>
            </w:pPr>
            <w:r>
              <w:rPr>
                <w:rFonts w:ascii="Times New Roman"/>
                <w:b w:val="false"/>
                <w:i w:val="false"/>
                <w:color w:val="000000"/>
                <w:sz w:val="20"/>
              </w:rPr>
              <w:t>
</w:t>
            </w:r>
            <w:r>
              <w:rPr>
                <w:rFonts w:ascii="Times New Roman"/>
                <w:b w:val="false"/>
                <w:i w:val="false"/>
                <w:color w:val="000000"/>
                <w:sz w:val="20"/>
              </w:rPr>
              <w:t>P.SS.03.OPR.031</w:t>
            </w:r>
          </w:p>
          <w:bookmarkEnd w:id="6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приостановлении движения товара уполномоченным органом государства места отправления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2" w:id="677"/>
          <w:p>
            <w:pPr>
              <w:spacing w:after="20"/>
              <w:ind w:left="20"/>
              <w:jc w:val="both"/>
            </w:pPr>
            <w:r>
              <w:rPr>
                <w:rFonts w:ascii="Times New Roman"/>
                <w:b w:val="false"/>
                <w:i w:val="false"/>
                <w:color w:val="000000"/>
                <w:sz w:val="20"/>
              </w:rPr>
              <w:t>
</w:t>
            </w:r>
            <w:r>
              <w:rPr>
                <w:rFonts w:ascii="Times New Roman"/>
                <w:b w:val="false"/>
                <w:i w:val="false"/>
                <w:color w:val="000000"/>
                <w:sz w:val="20"/>
              </w:rPr>
              <w:t>P.SS.03.OPR.032</w:t>
            </w:r>
          </w:p>
          <w:bookmarkEnd w:id="6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уполномоченным органом государства места отправления сведений о приостановлении движения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51</w:t>
            </w:r>
          </w:p>
        </w:tc>
      </w:tr>
    </w:tbl>
    <w:bookmarkStart w:name="z5507" w:id="678"/>
    <w:p>
      <w:pPr>
        <w:spacing w:after="0"/>
        <w:ind w:left="0"/>
        <w:jc w:val="left"/>
      </w:pPr>
      <w:r>
        <w:rPr>
          <w:rFonts w:ascii="Times New Roman"/>
          <w:b/>
          <w:i w:val="false"/>
          <w:color w:val="000000"/>
        </w:rPr>
        <w:t xml:space="preserve"> Описание операции "Направление сведений о приостановлении движения товара в уполномоченный орган государства места отправления" (P.SS.03.OPR.030)</w:t>
      </w:r>
    </w:p>
    <w:bookmarkEnd w:id="6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8" w:id="67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6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2" w:id="68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6" w:id="68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0" w:id="68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приостановлении движения товара в уполномоченный орган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4" w:id="68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6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8" w:id="68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6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факту приостановления движения товара в пути следования подконтрольного товара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2" w:id="68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6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6" w:id="68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6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 приостановлении движения товара в уполномоченный орган государства места отправления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0" w:id="68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6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движения товара направлены в уполномоченный орган государства места отправления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52</w:t>
            </w:r>
          </w:p>
        </w:tc>
      </w:tr>
    </w:tbl>
    <w:bookmarkStart w:name="z5545" w:id="688"/>
    <w:p>
      <w:pPr>
        <w:spacing w:after="0"/>
        <w:ind w:left="0"/>
        <w:jc w:val="left"/>
      </w:pPr>
      <w:r>
        <w:rPr>
          <w:rFonts w:ascii="Times New Roman"/>
          <w:b/>
          <w:i w:val="false"/>
          <w:color w:val="000000"/>
        </w:rPr>
        <w:t xml:space="preserve"> Описание операции "Прием и обработка сведений о приостановлении движения товара уполномоченным органом государства места отправления" (P.SS.03.OPR.031)</w:t>
      </w:r>
    </w:p>
    <w:bookmarkEnd w:id="6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6" w:id="68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6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0" w:id="69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4" w:id="69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8" w:id="69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приостановлении движения товара уполномоченным органом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2" w:id="69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6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6" w:id="69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6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приостановлении движения товара (операция "Направление сведений о приостановлении движения товара в уполномоченный орган государства места отправления" (P.SS.03.OPR.030))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0" w:id="69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6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4" w:id="69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6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о приостановлении движения товара и направляет в уполномоченный орган государства промежуточной транспортировки уведомление об обработке уполномоченным органом государства места отправления сведений о приостановлении движения товара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8" w:id="69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6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движения товара обработаны, уведомление об обработке уполномоченным органом государства места отправления сведений о приостановлении движения товара направлено в уполномоченный орган государства промежуточной транспортировки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53</w:t>
            </w:r>
          </w:p>
        </w:tc>
      </w:tr>
    </w:tbl>
    <w:bookmarkStart w:name="z5583" w:id="698"/>
    <w:p>
      <w:pPr>
        <w:spacing w:after="0"/>
        <w:ind w:left="0"/>
        <w:jc w:val="left"/>
      </w:pPr>
      <w:r>
        <w:rPr>
          <w:rFonts w:ascii="Times New Roman"/>
          <w:b/>
          <w:i w:val="false"/>
          <w:color w:val="000000"/>
        </w:rPr>
        <w:t xml:space="preserve"> Описание операции "Получение уведомления об обработке уполномоченным органом государства места отправления сведений о приостановлении движения товара" (P.SS.03.OPR.032)</w:t>
      </w:r>
    </w:p>
    <w:bookmarkEnd w:id="6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4" w:id="69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6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8" w:id="70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2" w:id="70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6" w:id="70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уполномоченным органом государства места отправления сведений о приостановлении движения товара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0" w:id="70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4" w:id="70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7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уполномоченным органом государства места отправления сведений о приостановлении движения товара (операция "Прием и обработка сведений о приостановлении движения товара уполномоченным органом государства места отправления" (P.SS.03.OPR.031))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8" w:id="70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7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2" w:id="70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7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уполномоченным органом государства места отправления сведений о приостановлении движения товара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6" w:id="70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7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уполномоченным органом государства места отправления сведений о приостановлении движения товара обработано</w:t>
            </w:r>
          </w:p>
        </w:tc>
      </w:tr>
    </w:tbl>
    <w:bookmarkStart w:name="z5620" w:id="708"/>
    <w:p>
      <w:pPr>
        <w:spacing w:after="0"/>
        <w:ind w:left="0"/>
        <w:jc w:val="left"/>
      </w:pPr>
      <w:r>
        <w:rPr>
          <w:rFonts w:ascii="Times New Roman"/>
          <w:b/>
          <w:i w:val="false"/>
          <w:color w:val="000000"/>
        </w:rPr>
        <w:t xml:space="preserve"> Процедура "Представление сведений о приостановлении движения товара в уполномоченный орган государства места назначения" (P.SS.03.PRC.014)</w:t>
      </w:r>
    </w:p>
    <w:bookmarkEnd w:id="708"/>
    <w:bookmarkStart w:name="z5621" w:id="709"/>
    <w:p>
      <w:pPr>
        <w:spacing w:after="0"/>
        <w:ind w:left="0"/>
        <w:jc w:val="both"/>
      </w:pPr>
      <w:r>
        <w:rPr>
          <w:rFonts w:ascii="Times New Roman"/>
          <w:b w:val="false"/>
          <w:i w:val="false"/>
          <w:color w:val="000000"/>
          <w:sz w:val="28"/>
        </w:rPr>
        <w:t>
      117. Схема выполнения процедуры "Представление сведений о приостановлении движения товара в уполномоченный орган государства места назначения" (P.SS.03.PRC.014) представлена на рисунке 20.</w:t>
      </w:r>
    </w:p>
    <w:bookmarkEnd w:id="709"/>
    <w:bookmarkStart w:name="z5622" w:id="710"/>
    <w:p>
      <w:pPr>
        <w:spacing w:after="0"/>
        <w:ind w:left="0"/>
        <w:jc w:val="both"/>
      </w:pPr>
      <w:r>
        <w:rPr>
          <w:rFonts w:ascii="Times New Roman"/>
          <w:b w:val="false"/>
          <w:i w:val="false"/>
          <w:color w:val="000000"/>
          <w:sz w:val="28"/>
        </w:rPr>
        <w:t xml:space="preserve">
      </w:t>
      </w:r>
    </w:p>
    <w:bookmarkEnd w:id="710"/>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23" w:id="711"/>
    <w:p>
      <w:pPr>
        <w:spacing w:after="0"/>
        <w:ind w:left="0"/>
        <w:jc w:val="both"/>
      </w:pPr>
      <w:r>
        <w:rPr>
          <w:rFonts w:ascii="Times New Roman"/>
          <w:b w:val="false"/>
          <w:i w:val="false"/>
          <w:color w:val="000000"/>
          <w:sz w:val="28"/>
        </w:rPr>
        <w:t xml:space="preserve">
      </w:t>
      </w:r>
      <w:r>
        <w:rPr>
          <w:rFonts w:ascii="Times New Roman"/>
          <w:b/>
          <w:i w:val="false"/>
          <w:color w:val="000000"/>
          <w:sz w:val="28"/>
        </w:rPr>
        <w:t>Рис. 20. Схема выполнения процедуры "Представление сведений о приостановлении движения товара в уполномоченный орган государства места назначения" (P.SS.03.PRC.014)</w:t>
      </w:r>
    </w:p>
    <w:bookmarkEnd w:id="711"/>
    <w:bookmarkStart w:name="z5624" w:id="712"/>
    <w:p>
      <w:pPr>
        <w:spacing w:after="0"/>
        <w:ind w:left="0"/>
        <w:jc w:val="both"/>
      </w:pPr>
      <w:r>
        <w:rPr>
          <w:rFonts w:ascii="Times New Roman"/>
          <w:b w:val="false"/>
          <w:i w:val="false"/>
          <w:color w:val="000000"/>
          <w:sz w:val="28"/>
        </w:rPr>
        <w:t>
      118. Процедура "Представление сведений о приостановлении движения товара в уполномоченный орган государства места назначения" (P.SS.03.PRC.014) выполняется по факту приостановления движения товара в пути следования подконтрольного товара.</w:t>
      </w:r>
    </w:p>
    <w:bookmarkEnd w:id="712"/>
    <w:bookmarkStart w:name="z5625" w:id="713"/>
    <w:p>
      <w:pPr>
        <w:spacing w:after="0"/>
        <w:ind w:left="0"/>
        <w:jc w:val="both"/>
      </w:pPr>
      <w:r>
        <w:rPr>
          <w:rFonts w:ascii="Times New Roman"/>
          <w:b w:val="false"/>
          <w:i w:val="false"/>
          <w:color w:val="000000"/>
          <w:sz w:val="28"/>
        </w:rPr>
        <w:t>
      119. Первой выполняется операция "Направление сведений о приостановлении движения товара в уполномоченный орган государства места назначения" (P.SS.03.OPR.033), по результатам выполнения которой уполномоченным органом государства промежуточной транспортировки формируются и направляются в уполномоченный орган государства места назначения сведения о приостановлении движения товара.</w:t>
      </w:r>
    </w:p>
    <w:bookmarkEnd w:id="713"/>
    <w:bookmarkStart w:name="z5626" w:id="714"/>
    <w:p>
      <w:pPr>
        <w:spacing w:after="0"/>
        <w:ind w:left="0"/>
        <w:jc w:val="both"/>
      </w:pPr>
      <w:r>
        <w:rPr>
          <w:rFonts w:ascii="Times New Roman"/>
          <w:b w:val="false"/>
          <w:i w:val="false"/>
          <w:color w:val="000000"/>
          <w:sz w:val="28"/>
        </w:rPr>
        <w:t>
      120. При получении уполномоченным органом государства места назначения сведений о приостановлении движения товара выполняется операция "Прием и обработка сведений о приостановлении движения товара уполномоченным органом государства места назначения" (P.SS.03.OPR.034), по результатам выполнения которой осуществляются прием и обработка указанных сведений. В уполномоченный орган государства промежуточной транспортировки направляется уведомление об обработке уполномоченным органом государства места назначения сведений о приостановлении движения товара.</w:t>
      </w:r>
    </w:p>
    <w:bookmarkEnd w:id="714"/>
    <w:bookmarkStart w:name="z5627" w:id="715"/>
    <w:p>
      <w:pPr>
        <w:spacing w:after="0"/>
        <w:ind w:left="0"/>
        <w:jc w:val="both"/>
      </w:pPr>
      <w:r>
        <w:rPr>
          <w:rFonts w:ascii="Times New Roman"/>
          <w:b w:val="false"/>
          <w:i w:val="false"/>
          <w:color w:val="000000"/>
          <w:sz w:val="28"/>
        </w:rPr>
        <w:t>
      121. При получении уполномоченным органом государства промежуточной транспортировки уведомления об обработке уполномоченным органом государства места назначения сведений о приостановлении движения товара выполняется операция "Получение уведомления об обработке уполномоченным органом государства места назначения сведений о приостановлении движения товара" (P.SS.03.OPR.035), по результатам выполнения которой осуществляются прием и обработка указанного уведомления.</w:t>
      </w:r>
    </w:p>
    <w:bookmarkEnd w:id="715"/>
    <w:bookmarkStart w:name="z5628" w:id="716"/>
    <w:p>
      <w:pPr>
        <w:spacing w:after="0"/>
        <w:ind w:left="0"/>
        <w:jc w:val="both"/>
      </w:pPr>
      <w:r>
        <w:rPr>
          <w:rFonts w:ascii="Times New Roman"/>
          <w:b w:val="false"/>
          <w:i w:val="false"/>
          <w:color w:val="000000"/>
          <w:sz w:val="28"/>
        </w:rPr>
        <w:t>
      122. Результатом выполнения процедуры "Представление сведений о приостановлении движения товара в уполномоченный орган государства места назначения" (P.SS.03.PRC.014) является представление сведений о приостановлении движения товара уполномоченному органу государства места назначения.</w:t>
      </w:r>
    </w:p>
    <w:bookmarkEnd w:id="716"/>
    <w:bookmarkStart w:name="z5629" w:id="717"/>
    <w:p>
      <w:pPr>
        <w:spacing w:after="0"/>
        <w:ind w:left="0"/>
        <w:jc w:val="both"/>
      </w:pPr>
      <w:r>
        <w:rPr>
          <w:rFonts w:ascii="Times New Roman"/>
          <w:b w:val="false"/>
          <w:i w:val="false"/>
          <w:color w:val="000000"/>
          <w:sz w:val="28"/>
        </w:rPr>
        <w:t>
      123. Перечень операций общего процесса, выполняемых в рамках процедуры "Представление сведений о приостановлении движения товара в уполномоченный орган государства места назначения" (P.SS.03.PRC.014), приведен в таблице 54.</w:t>
      </w:r>
    </w:p>
    <w:bookmarkEnd w:id="7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54</w:t>
            </w:r>
          </w:p>
        </w:tc>
      </w:tr>
    </w:tbl>
    <w:bookmarkStart w:name="z5631" w:id="718"/>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приостановлении движения товара в уполномоченный орган государства места назначения" (P.SS.03.PRC.014)</w:t>
      </w:r>
    </w:p>
    <w:bookmarkEnd w:id="7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2" w:id="719"/>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7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6" w:id="72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0" w:id="721"/>
          <w:p>
            <w:pPr>
              <w:spacing w:after="20"/>
              <w:ind w:left="20"/>
              <w:jc w:val="both"/>
            </w:pPr>
            <w:r>
              <w:rPr>
                <w:rFonts w:ascii="Times New Roman"/>
                <w:b w:val="false"/>
                <w:i w:val="false"/>
                <w:color w:val="000000"/>
                <w:sz w:val="20"/>
              </w:rPr>
              <w:t>
</w:t>
            </w:r>
            <w:r>
              <w:rPr>
                <w:rFonts w:ascii="Times New Roman"/>
                <w:b w:val="false"/>
                <w:i w:val="false"/>
                <w:color w:val="000000"/>
                <w:sz w:val="20"/>
              </w:rPr>
              <w:t>P.SS.03.OPR.033</w:t>
            </w:r>
          </w:p>
          <w:bookmarkEnd w:id="7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приостановлении движения товара в уполномоченный орган государства места назначения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4" w:id="722"/>
          <w:p>
            <w:pPr>
              <w:spacing w:after="20"/>
              <w:ind w:left="20"/>
              <w:jc w:val="both"/>
            </w:pPr>
            <w:r>
              <w:rPr>
                <w:rFonts w:ascii="Times New Roman"/>
                <w:b w:val="false"/>
                <w:i w:val="false"/>
                <w:color w:val="000000"/>
                <w:sz w:val="20"/>
              </w:rPr>
              <w:t>
</w:t>
            </w:r>
            <w:r>
              <w:rPr>
                <w:rFonts w:ascii="Times New Roman"/>
                <w:b w:val="false"/>
                <w:i w:val="false"/>
                <w:color w:val="000000"/>
                <w:sz w:val="20"/>
              </w:rPr>
              <w:t>P.SS.03.OPR.034</w:t>
            </w:r>
          </w:p>
          <w:bookmarkEnd w:id="7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приостановлении движения товара уполномоченным органом государства места назначения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8" w:id="723"/>
          <w:p>
            <w:pPr>
              <w:spacing w:after="20"/>
              <w:ind w:left="20"/>
              <w:jc w:val="both"/>
            </w:pPr>
            <w:r>
              <w:rPr>
                <w:rFonts w:ascii="Times New Roman"/>
                <w:b w:val="false"/>
                <w:i w:val="false"/>
                <w:color w:val="000000"/>
                <w:sz w:val="20"/>
              </w:rPr>
              <w:t>
</w:t>
            </w:r>
            <w:r>
              <w:rPr>
                <w:rFonts w:ascii="Times New Roman"/>
                <w:b w:val="false"/>
                <w:i w:val="false"/>
                <w:color w:val="000000"/>
                <w:sz w:val="20"/>
              </w:rPr>
              <w:t>P.SS.03.OPR.035</w:t>
            </w:r>
          </w:p>
          <w:bookmarkEnd w:id="7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уполномоченным органом государства места назначения сведений о приостановлении движения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57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55</w:t>
            </w:r>
          </w:p>
        </w:tc>
      </w:tr>
    </w:tbl>
    <w:bookmarkStart w:name="z5653" w:id="724"/>
    <w:p>
      <w:pPr>
        <w:spacing w:after="0"/>
        <w:ind w:left="0"/>
        <w:jc w:val="left"/>
      </w:pPr>
      <w:r>
        <w:rPr>
          <w:rFonts w:ascii="Times New Roman"/>
          <w:b/>
          <w:i w:val="false"/>
          <w:color w:val="000000"/>
        </w:rPr>
        <w:t xml:space="preserve"> Описание операции "Направление сведений о приостановлении движения товара в уполномоченный орган государства места назначения" (P.SS.03.OPR.033)</w:t>
      </w:r>
    </w:p>
    <w:bookmarkEnd w:id="7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4" w:id="72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7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8" w:id="72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2" w:id="72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6" w:id="72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приостановлении движения товара в уполномоченный орган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0" w:id="72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4" w:id="73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7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факту приостановления движения товара в пути следования подконтрольного товара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8" w:id="73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7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2" w:id="73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7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 приостановлении движения товара в уполномоченный орган государства места назначения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6" w:id="73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7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движения товара направлены в уполномоченный орган государства места назначения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56</w:t>
            </w:r>
          </w:p>
        </w:tc>
      </w:tr>
    </w:tbl>
    <w:bookmarkStart w:name="z5691" w:id="734"/>
    <w:p>
      <w:pPr>
        <w:spacing w:after="0"/>
        <w:ind w:left="0"/>
        <w:jc w:val="left"/>
      </w:pPr>
      <w:r>
        <w:rPr>
          <w:rFonts w:ascii="Times New Roman"/>
          <w:b/>
          <w:i w:val="false"/>
          <w:color w:val="000000"/>
        </w:rPr>
        <w:t xml:space="preserve"> Описание операции "Прием и обработка сведений о приостановлении движения товара уполномоченным органом государства места назначения" (P.SS.03.OPR.034)</w:t>
      </w:r>
    </w:p>
    <w:bookmarkEnd w:id="7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2" w:id="73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7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6" w:id="73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0" w:id="73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4" w:id="73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приостановлении движения товара уполномоченным органом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8" w:id="73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2" w:id="74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7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приостановлении движения товара (операция "Направление сведений о приостановлении движения товара в уполномоченный орган государства места назначения" (P.SS.03.OPR.033))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6" w:id="74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7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0" w:id="74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7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о приостановлении движения товара и направляет в уполномоченный орган государства промежуточной транспортировки уведомление об обработке уполномоченным органом государства места назначения сведений о приостановлении движения товара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4" w:id="74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7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движения товара обработаны, уведомление об обработке уполномоченным органом государства места назначения сведений о приостановлении движения товара направлено в уполномоченный орган государства промежуточной транспортировки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57</w:t>
            </w:r>
          </w:p>
        </w:tc>
      </w:tr>
    </w:tbl>
    <w:bookmarkStart w:name="z5729" w:id="744"/>
    <w:p>
      <w:pPr>
        <w:spacing w:after="0"/>
        <w:ind w:left="0"/>
        <w:jc w:val="left"/>
      </w:pPr>
      <w:r>
        <w:rPr>
          <w:rFonts w:ascii="Times New Roman"/>
          <w:b/>
          <w:i w:val="false"/>
          <w:color w:val="000000"/>
        </w:rPr>
        <w:t xml:space="preserve"> Описание операции "Получение уведомления об обработке уполномоченным органом государства места назначения сведений о приостановлении движения товара" (P.SS.03.OPR.035)</w:t>
      </w:r>
    </w:p>
    <w:bookmarkEnd w:id="7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0" w:id="74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7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4" w:id="74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8" w:id="74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2" w:id="74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уполномоченным органом государства места назначения сведений о приостановлении движения товара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6" w:id="74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0" w:id="75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7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уполномоченным органом государства места назначения сведений о приостановлении движения товара (операция "Прием и обработка сведений о приостановлении движения товара уполномоченным органом государства места назначения" (P.SS.03.OPR.034))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4" w:id="75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7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8" w:id="75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7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уполномоченным органом государства места назначения сведений о приостановлении движения товара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2" w:id="75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7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уполномоченным органом государства места назначения сведений о приостановлении движения товара обработано</w:t>
            </w:r>
          </w:p>
        </w:tc>
      </w:tr>
    </w:tbl>
    <w:bookmarkStart w:name="z5766" w:id="754"/>
    <w:p>
      <w:pPr>
        <w:spacing w:after="0"/>
        <w:ind w:left="0"/>
        <w:jc w:val="left"/>
      </w:pPr>
      <w:r>
        <w:rPr>
          <w:rFonts w:ascii="Times New Roman"/>
          <w:b/>
          <w:i w:val="false"/>
          <w:color w:val="000000"/>
        </w:rPr>
        <w:t xml:space="preserve"> Процедура "Представление сведений о приостановлении движения товара в уведомляемый уполномоченный орган государства промежуточной транспортировки" (P.SS.03.PRC.015)</w:t>
      </w:r>
    </w:p>
    <w:bookmarkEnd w:id="754"/>
    <w:bookmarkStart w:name="z5767" w:id="755"/>
    <w:p>
      <w:pPr>
        <w:spacing w:after="0"/>
        <w:ind w:left="0"/>
        <w:jc w:val="both"/>
      </w:pPr>
      <w:r>
        <w:rPr>
          <w:rFonts w:ascii="Times New Roman"/>
          <w:b w:val="false"/>
          <w:i w:val="false"/>
          <w:color w:val="000000"/>
          <w:sz w:val="28"/>
        </w:rPr>
        <w:t>
      124. Схема выполнения процедуры "Представление сведений о приостановлении движения товара в уведомляемый уполномоченный орган государства промежуточной транспортировки" (P.SS.03.PRC.015) представлена на рисунке 21.</w:t>
      </w:r>
    </w:p>
    <w:bookmarkEnd w:id="755"/>
    <w:bookmarkStart w:name="z5768" w:id="756"/>
    <w:p>
      <w:pPr>
        <w:spacing w:after="0"/>
        <w:ind w:left="0"/>
        <w:jc w:val="both"/>
      </w:pPr>
      <w:r>
        <w:rPr>
          <w:rFonts w:ascii="Times New Roman"/>
          <w:b w:val="false"/>
          <w:i w:val="false"/>
          <w:color w:val="000000"/>
          <w:sz w:val="28"/>
        </w:rPr>
        <w:t xml:space="preserve">
      </w:t>
      </w:r>
    </w:p>
    <w:bookmarkEnd w:id="756"/>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69" w:id="757"/>
    <w:p>
      <w:pPr>
        <w:spacing w:after="0"/>
        <w:ind w:left="0"/>
        <w:jc w:val="both"/>
      </w:pPr>
      <w:r>
        <w:rPr>
          <w:rFonts w:ascii="Times New Roman"/>
          <w:b w:val="false"/>
          <w:i w:val="false"/>
          <w:color w:val="000000"/>
          <w:sz w:val="28"/>
        </w:rPr>
        <w:t xml:space="preserve">
      </w:t>
      </w:r>
      <w:r>
        <w:rPr>
          <w:rFonts w:ascii="Times New Roman"/>
          <w:b/>
          <w:i w:val="false"/>
          <w:color w:val="000000"/>
          <w:sz w:val="28"/>
        </w:rPr>
        <w:t>Рис. 21. Схема выполнения процедуры "Представление сведений о приостановлении движения товара в уведомляемый уполномоченный орган государства промежуточной транспортировки" (P.SS.03.PRC.015)</w:t>
      </w:r>
    </w:p>
    <w:bookmarkEnd w:id="757"/>
    <w:bookmarkStart w:name="z5770" w:id="758"/>
    <w:p>
      <w:pPr>
        <w:spacing w:after="0"/>
        <w:ind w:left="0"/>
        <w:jc w:val="both"/>
      </w:pPr>
      <w:r>
        <w:rPr>
          <w:rFonts w:ascii="Times New Roman"/>
          <w:b w:val="false"/>
          <w:i w:val="false"/>
          <w:color w:val="000000"/>
          <w:sz w:val="28"/>
        </w:rPr>
        <w:t>
      125. Процедура "Представление сведений о приостановлении движения товара в уведомляемый уполномоченный орган государства промежуточной транспортировки" (P.SS.03.PRC.015) выполняется по факту приостановления движения товара в пути следования подконтрольного товара.</w:t>
      </w:r>
    </w:p>
    <w:bookmarkEnd w:id="758"/>
    <w:bookmarkStart w:name="z5771" w:id="759"/>
    <w:p>
      <w:pPr>
        <w:spacing w:after="0"/>
        <w:ind w:left="0"/>
        <w:jc w:val="both"/>
      </w:pPr>
      <w:r>
        <w:rPr>
          <w:rFonts w:ascii="Times New Roman"/>
          <w:b w:val="false"/>
          <w:i w:val="false"/>
          <w:color w:val="000000"/>
          <w:sz w:val="28"/>
        </w:rPr>
        <w:t>
      126. Первой выполняется операция "Направление сведений о приостановлении движения товара в уведомляемый уполномоченный орган государства промежуточной транспортировки" (P.SS.03.OPR.036), по результатам выполнения которой уполномоченным органом государства промежуточной транспортировки формируются и направляются в уведомляемый уполномоченный орган государства промежуточной транспортировки сведения о приостановлении движения товара.</w:t>
      </w:r>
    </w:p>
    <w:bookmarkEnd w:id="759"/>
    <w:bookmarkStart w:name="z5772" w:id="760"/>
    <w:p>
      <w:pPr>
        <w:spacing w:after="0"/>
        <w:ind w:left="0"/>
        <w:jc w:val="both"/>
      </w:pPr>
      <w:r>
        <w:rPr>
          <w:rFonts w:ascii="Times New Roman"/>
          <w:b w:val="false"/>
          <w:i w:val="false"/>
          <w:color w:val="000000"/>
          <w:sz w:val="28"/>
        </w:rPr>
        <w:t>
      127. При получении уведомляемым уполномоченным органом государства промежуточной транспортировки сведений о приостановлении движения товара выполняется операция "Прием и обработка сведений о приостановлении движения товара уведомляемым уполномоченным органом государства промежуточной транспортировки" (P.SS.03.OPR.037), по результатам выполнения которой осуществляются прием и обработка указанных сведений. В уполномоченный орган государства промежуточной транспортировки направляется уведомление об обработке уведомляемым уполномоченным органом государства промежуточной транспортировки сведений о приостановлении движения товара.</w:t>
      </w:r>
    </w:p>
    <w:bookmarkEnd w:id="760"/>
    <w:bookmarkStart w:name="z5773" w:id="761"/>
    <w:p>
      <w:pPr>
        <w:spacing w:after="0"/>
        <w:ind w:left="0"/>
        <w:jc w:val="both"/>
      </w:pPr>
      <w:r>
        <w:rPr>
          <w:rFonts w:ascii="Times New Roman"/>
          <w:b w:val="false"/>
          <w:i w:val="false"/>
          <w:color w:val="000000"/>
          <w:sz w:val="28"/>
        </w:rPr>
        <w:t>
      128. При получении уполномоченным органом государства промежуточной транспортировки уведомления об обработке уведомляемым уполномоченным органом государства промежуточной транспортировки сведений о приостановлении движения товара выполняется операция "Получение уведомления об обработке уведомляемым уполномоченным органом государства промежуточной транспортировки сведений о приостановлении движения товара" (P.SS.03.OPR.038), по результатам выполнения которой осуществляются прием и обработка указанного уведомления.</w:t>
      </w:r>
    </w:p>
    <w:bookmarkEnd w:id="761"/>
    <w:bookmarkStart w:name="z5774" w:id="762"/>
    <w:p>
      <w:pPr>
        <w:spacing w:after="0"/>
        <w:ind w:left="0"/>
        <w:jc w:val="both"/>
      </w:pPr>
      <w:r>
        <w:rPr>
          <w:rFonts w:ascii="Times New Roman"/>
          <w:b w:val="false"/>
          <w:i w:val="false"/>
          <w:color w:val="000000"/>
          <w:sz w:val="28"/>
        </w:rPr>
        <w:t>
      129. Результатом выполнения процедуры "Представление сведений о приостановлении движения товара в уведомляемый уполномоченный орган государства промежуточной транспортировки" (P.SS.03.PRC.015) является представление сведений о приостановлении движения товара уведомляемому уполномоченному органу государства промежуточной транспортировки.</w:t>
      </w:r>
    </w:p>
    <w:bookmarkEnd w:id="762"/>
    <w:bookmarkStart w:name="z5775" w:id="763"/>
    <w:p>
      <w:pPr>
        <w:spacing w:after="0"/>
        <w:ind w:left="0"/>
        <w:jc w:val="both"/>
      </w:pPr>
      <w:r>
        <w:rPr>
          <w:rFonts w:ascii="Times New Roman"/>
          <w:b w:val="false"/>
          <w:i w:val="false"/>
          <w:color w:val="000000"/>
          <w:sz w:val="28"/>
        </w:rPr>
        <w:t>
      130. Перечень операций общего процесса, выполняемых в рамках процедуры "Представление сведений о приостановлении движения товара в уведомляемый уполномоченный орган государства промежуточной транспортировки" (P.SS.03.PRC.015), приведен в таблице 58.</w:t>
      </w:r>
    </w:p>
    <w:bookmarkEnd w:id="7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58</w:t>
            </w:r>
          </w:p>
        </w:tc>
      </w:tr>
    </w:tbl>
    <w:bookmarkStart w:name="z5777" w:id="764"/>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приостановлении движения товара в уведомляемый уполномоченный орган государства промежуточной транспортировки" (P.SS.03.PRC.015)</w:t>
      </w:r>
    </w:p>
    <w:bookmarkEnd w:id="7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8" w:id="765"/>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7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2" w:id="76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6" w:id="767"/>
          <w:p>
            <w:pPr>
              <w:spacing w:after="20"/>
              <w:ind w:left="20"/>
              <w:jc w:val="both"/>
            </w:pPr>
            <w:r>
              <w:rPr>
                <w:rFonts w:ascii="Times New Roman"/>
                <w:b w:val="false"/>
                <w:i w:val="false"/>
                <w:color w:val="000000"/>
                <w:sz w:val="20"/>
              </w:rPr>
              <w:t>
</w:t>
            </w:r>
            <w:r>
              <w:rPr>
                <w:rFonts w:ascii="Times New Roman"/>
                <w:b w:val="false"/>
                <w:i w:val="false"/>
                <w:color w:val="000000"/>
                <w:sz w:val="20"/>
              </w:rPr>
              <w:t>P.SS.03.OPR.036</w:t>
            </w:r>
          </w:p>
          <w:bookmarkEnd w:id="7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приостановлении движения товара в уведомляемый уполномоченный орган государства промежуточной транспортировки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0" w:id="768"/>
          <w:p>
            <w:pPr>
              <w:spacing w:after="20"/>
              <w:ind w:left="20"/>
              <w:jc w:val="both"/>
            </w:pPr>
            <w:r>
              <w:rPr>
                <w:rFonts w:ascii="Times New Roman"/>
                <w:b w:val="false"/>
                <w:i w:val="false"/>
                <w:color w:val="000000"/>
                <w:sz w:val="20"/>
              </w:rPr>
              <w:t>
</w:t>
            </w:r>
            <w:r>
              <w:rPr>
                <w:rFonts w:ascii="Times New Roman"/>
                <w:b w:val="false"/>
                <w:i w:val="false"/>
                <w:color w:val="000000"/>
                <w:sz w:val="20"/>
              </w:rPr>
              <w:t>P.SS.03.OPR.037</w:t>
            </w:r>
          </w:p>
          <w:bookmarkEnd w:id="7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приостановлении движения товара уведомляемым уполномоченным органом государства промежуточной транспортировки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4" w:id="769"/>
          <w:p>
            <w:pPr>
              <w:spacing w:after="20"/>
              <w:ind w:left="20"/>
              <w:jc w:val="both"/>
            </w:pPr>
            <w:r>
              <w:rPr>
                <w:rFonts w:ascii="Times New Roman"/>
                <w:b w:val="false"/>
                <w:i w:val="false"/>
                <w:color w:val="000000"/>
                <w:sz w:val="20"/>
              </w:rPr>
              <w:t>
</w:t>
            </w:r>
            <w:r>
              <w:rPr>
                <w:rFonts w:ascii="Times New Roman"/>
                <w:b w:val="false"/>
                <w:i w:val="false"/>
                <w:color w:val="000000"/>
                <w:sz w:val="20"/>
              </w:rPr>
              <w:t>P.SS.03.OPR.038</w:t>
            </w:r>
          </w:p>
          <w:bookmarkEnd w:id="7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уведомляемым уполномоченным органом государства промежуточной транспортировки сведений о приостановлении движения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59</w:t>
            </w:r>
          </w:p>
        </w:tc>
      </w:tr>
    </w:tbl>
    <w:bookmarkStart w:name="z5799" w:id="770"/>
    <w:p>
      <w:pPr>
        <w:spacing w:after="0"/>
        <w:ind w:left="0"/>
        <w:jc w:val="left"/>
      </w:pPr>
      <w:r>
        <w:rPr>
          <w:rFonts w:ascii="Times New Roman"/>
          <w:b/>
          <w:i w:val="false"/>
          <w:color w:val="000000"/>
        </w:rPr>
        <w:t xml:space="preserve"> Описание операции "Направление сведений о приостановлении движения товара в уведомляемый уполномоченный орган государства промежуточной транспортировки" (P.SS.03.OPR.036)</w:t>
      </w:r>
    </w:p>
    <w:bookmarkEnd w:id="7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0" w:id="771"/>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7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4" w:id="77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8" w:id="77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2" w:id="77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приостановлении движения товара в уведомляемый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6" w:id="77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0" w:id="77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7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факту приостановления движения товара в пути следования подконтрольного товара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4" w:id="77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7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8" w:id="778"/>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7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 приостановлении движения товара в уведомляемый уполномоченный орган государства промежуточной транспортировки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2" w:id="779"/>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7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движения товара направлены в уведомляемый уполномоченный орган государства промежуточной транспортировки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60</w:t>
            </w:r>
          </w:p>
        </w:tc>
      </w:tr>
    </w:tbl>
    <w:bookmarkStart w:name="z5837" w:id="780"/>
    <w:p>
      <w:pPr>
        <w:spacing w:after="0"/>
        <w:ind w:left="0"/>
        <w:jc w:val="left"/>
      </w:pPr>
      <w:r>
        <w:rPr>
          <w:rFonts w:ascii="Times New Roman"/>
          <w:b/>
          <w:i w:val="false"/>
          <w:color w:val="000000"/>
        </w:rPr>
        <w:t xml:space="preserve"> Описание операции "Прием и обработка сведений о приостановлении движения товара уведомляемым уполномоченным органом государства промежуточной транспортировки" (P.SS.03.OPR.037)</w:t>
      </w:r>
    </w:p>
    <w:bookmarkEnd w:id="7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8" w:id="781"/>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7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2" w:id="78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6" w:id="78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0" w:id="78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приостановлении движения товара уведомляемым уполномоченным органом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4" w:id="78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8" w:id="78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7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приостановлении движения товара (операция "Направление сведений о приостановлении движения товара в уведомляемый уполномоченный орган государства промежуточной транспортировки" (P.SS.03.OPR.036))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2" w:id="78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7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6" w:id="788"/>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7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о приостановлении движения товара и направляет в уполномоченный орган государства промежуточной транспортировки уведомление об обработке уведомляемым уполномоченным органом государства промежуточной транспортировки сведений о приостановлении движения товара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0" w:id="789"/>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7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движения товара обработаны, уведомление об обработке уведомляемым уполномоченным органом государства промежуточной транспортировки сведений о приостановлении движения товара направлено в уполномоченный орган государства промежуточной транспортировки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61</w:t>
            </w:r>
          </w:p>
        </w:tc>
      </w:tr>
    </w:tbl>
    <w:bookmarkStart w:name="z5875" w:id="790"/>
    <w:p>
      <w:pPr>
        <w:spacing w:after="0"/>
        <w:ind w:left="0"/>
        <w:jc w:val="left"/>
      </w:pPr>
      <w:r>
        <w:rPr>
          <w:rFonts w:ascii="Times New Roman"/>
          <w:b/>
          <w:i w:val="false"/>
          <w:color w:val="000000"/>
        </w:rPr>
        <w:t xml:space="preserve"> Описание операции "Получение уведомления об обработке уведомляемым уполномоченным органом государства промежуточной транспортировки сведений о приостановлении движения товара" (P.SS.03.OPR.038)</w:t>
      </w:r>
    </w:p>
    <w:bookmarkEnd w:id="7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6" w:id="791"/>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7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0" w:id="79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4" w:id="79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8" w:id="79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уведомляемым уполномоченным органом государства промежуточной транспортировки сведений о приостановлении движения товара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2" w:id="79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6" w:id="79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7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уведомляемым уполномоченным органом государства промежуточной транспортировки сведений о приостановлении движения товара (операция "Прием и обработка сведений о приостановлении движения товара уведомляемым уполномоченным органом государства промежуточной транспортировки" (P.SS.03.OPR.037))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0" w:id="79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7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4" w:id="798"/>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7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уведомляемым уполномоченным органом государства промежуточной транспортировки сведений о приостановлении движения товара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8" w:id="799"/>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7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уведомляемым уполномоченным органом государства промежуточной транспортировки сведений о приостановлении движения товара обработано</w:t>
            </w:r>
          </w:p>
        </w:tc>
      </w:tr>
    </w:tbl>
    <w:bookmarkStart w:name="z5912" w:id="800"/>
    <w:p>
      <w:pPr>
        <w:spacing w:after="0"/>
        <w:ind w:left="0"/>
        <w:jc w:val="left"/>
      </w:pPr>
      <w:r>
        <w:rPr>
          <w:rFonts w:ascii="Times New Roman"/>
          <w:b/>
          <w:i w:val="false"/>
          <w:color w:val="000000"/>
        </w:rPr>
        <w:t xml:space="preserve"> 4. Процедуры представления сведений о ветеринарных сертификатах по запросу</w:t>
      </w:r>
    </w:p>
    <w:bookmarkEnd w:id="800"/>
    <w:bookmarkStart w:name="z5913" w:id="801"/>
    <w:p>
      <w:pPr>
        <w:spacing w:after="0"/>
        <w:ind w:left="0"/>
        <w:jc w:val="left"/>
      </w:pPr>
      <w:r>
        <w:rPr>
          <w:rFonts w:ascii="Times New Roman"/>
          <w:b/>
          <w:i w:val="false"/>
          <w:color w:val="000000"/>
        </w:rPr>
        <w:t xml:space="preserve"> Процедура "Представление уполномоченному органу государства места назначения сведений о ветеринарном сертификате по запросу" (P.SS.03.PRC.016)</w:t>
      </w:r>
    </w:p>
    <w:bookmarkEnd w:id="801"/>
    <w:bookmarkStart w:name="z5914" w:id="802"/>
    <w:p>
      <w:pPr>
        <w:spacing w:after="0"/>
        <w:ind w:left="0"/>
        <w:jc w:val="both"/>
      </w:pPr>
      <w:r>
        <w:rPr>
          <w:rFonts w:ascii="Times New Roman"/>
          <w:b w:val="false"/>
          <w:i w:val="false"/>
          <w:color w:val="000000"/>
          <w:sz w:val="28"/>
        </w:rPr>
        <w:t>
      131. Схема выполнения процедуры "Представление уполномоченному органу государства места назначения сведений о ветеринарном сертификате по запросу" (P.SS.03.PRC.016) представлена на рисунке 22.</w:t>
      </w:r>
    </w:p>
    <w:bookmarkEnd w:id="802"/>
    <w:bookmarkStart w:name="z5915" w:id="803"/>
    <w:p>
      <w:pPr>
        <w:spacing w:after="0"/>
        <w:ind w:left="0"/>
        <w:jc w:val="both"/>
      </w:pPr>
      <w:r>
        <w:rPr>
          <w:rFonts w:ascii="Times New Roman"/>
          <w:b w:val="false"/>
          <w:i w:val="false"/>
          <w:color w:val="000000"/>
          <w:sz w:val="28"/>
        </w:rPr>
        <w:t xml:space="preserve">
      </w:t>
      </w:r>
    </w:p>
    <w:bookmarkEnd w:id="803"/>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16" w:id="804"/>
    <w:p>
      <w:pPr>
        <w:spacing w:after="0"/>
        <w:ind w:left="0"/>
        <w:jc w:val="both"/>
      </w:pPr>
      <w:r>
        <w:rPr>
          <w:rFonts w:ascii="Times New Roman"/>
          <w:b w:val="false"/>
          <w:i w:val="false"/>
          <w:color w:val="000000"/>
          <w:sz w:val="28"/>
        </w:rPr>
        <w:t xml:space="preserve">
      </w:t>
      </w:r>
      <w:r>
        <w:rPr>
          <w:rFonts w:ascii="Times New Roman"/>
          <w:b/>
          <w:i w:val="false"/>
          <w:color w:val="000000"/>
          <w:sz w:val="28"/>
        </w:rPr>
        <w:t>Рис. 22. Схема выполнения процедуры "Представление уполномоченному органу государства места назначения сведений о ветеринарном сертификате по запросу" (P.SS.03.PRC.016)</w:t>
      </w:r>
    </w:p>
    <w:bookmarkEnd w:id="804"/>
    <w:bookmarkStart w:name="z5917" w:id="805"/>
    <w:p>
      <w:pPr>
        <w:spacing w:after="0"/>
        <w:ind w:left="0"/>
        <w:jc w:val="both"/>
      </w:pPr>
      <w:r>
        <w:rPr>
          <w:rFonts w:ascii="Times New Roman"/>
          <w:b w:val="false"/>
          <w:i w:val="false"/>
          <w:color w:val="000000"/>
          <w:sz w:val="28"/>
        </w:rPr>
        <w:t>
      132. Процедура "Представление уполномоченному органу государства места назначения сведений о ветеринарном сертификате по запросу" (P.SS.03.PRC.016) выполняется при необходимости проведения уполномоченным органом государства места назначения проверки факта выдачи ветеринарного сертификата, сопровождающего подконтрольный товар в пути следования, и получения сведений о ветеринарном сертификате, в том числе в случае предъявления ветеринарного сертификата на бумажном носителе.</w:t>
      </w:r>
    </w:p>
    <w:bookmarkEnd w:id="805"/>
    <w:bookmarkStart w:name="z5918" w:id="806"/>
    <w:p>
      <w:pPr>
        <w:spacing w:after="0"/>
        <w:ind w:left="0"/>
        <w:jc w:val="both"/>
      </w:pPr>
      <w:r>
        <w:rPr>
          <w:rFonts w:ascii="Times New Roman"/>
          <w:b w:val="false"/>
          <w:i w:val="false"/>
          <w:color w:val="000000"/>
          <w:sz w:val="28"/>
        </w:rPr>
        <w:t>
      133. Первой выполняется операция "Запрос уполномоченного органа государства места назначения сведений о ветеринарном сертификате" (P.SS.03.OPR.039), по результатам выполнения которой уполномоченным органом государства места назначения формируется и направляется в уполномоченный орган государства места отправления запрос на представление сведений о ветеринарном сертификате.</w:t>
      </w:r>
    </w:p>
    <w:bookmarkEnd w:id="806"/>
    <w:bookmarkStart w:name="z5919" w:id="807"/>
    <w:p>
      <w:pPr>
        <w:spacing w:after="0"/>
        <w:ind w:left="0"/>
        <w:jc w:val="both"/>
      </w:pPr>
      <w:r>
        <w:rPr>
          <w:rFonts w:ascii="Times New Roman"/>
          <w:b w:val="false"/>
          <w:i w:val="false"/>
          <w:color w:val="000000"/>
          <w:sz w:val="28"/>
        </w:rPr>
        <w:t>
      134. При получении уполномоченным органом государства места отправления запроса уполномоченного органа государства места назначения на представление сведений о ветеринарном сертификате выполняется операция "Обработка запроса и представление сведений о ветеринарном сертификате в уполномоченный орган государства места назначения" (P.SS.03.OPR.040), по результатам выполнения которой в уполномоченный орган государства места назначения формируются и направляются запрашиваемые сведения или направляется уведомление об отсутствии сведений, удовлетворяющих параметрам запроса.</w:t>
      </w:r>
    </w:p>
    <w:bookmarkEnd w:id="807"/>
    <w:bookmarkStart w:name="z5920" w:id="808"/>
    <w:p>
      <w:pPr>
        <w:spacing w:after="0"/>
        <w:ind w:left="0"/>
        <w:jc w:val="both"/>
      </w:pPr>
      <w:r>
        <w:rPr>
          <w:rFonts w:ascii="Times New Roman"/>
          <w:b w:val="false"/>
          <w:i w:val="false"/>
          <w:color w:val="000000"/>
          <w:sz w:val="28"/>
        </w:rPr>
        <w:t>
      135. При получении уполномоченным органом государства места назначения сведений о ветеринарном сертификате выполняется операция "Прием и обработка уполномоченным органом государства места назначения сведений о ветеринарном сертификате" (P.SS.03.OPR.041).</w:t>
      </w:r>
    </w:p>
    <w:bookmarkEnd w:id="808"/>
    <w:bookmarkStart w:name="z5921" w:id="809"/>
    <w:p>
      <w:pPr>
        <w:spacing w:after="0"/>
        <w:ind w:left="0"/>
        <w:jc w:val="both"/>
      </w:pPr>
      <w:r>
        <w:rPr>
          <w:rFonts w:ascii="Times New Roman"/>
          <w:b w:val="false"/>
          <w:i w:val="false"/>
          <w:color w:val="000000"/>
          <w:sz w:val="28"/>
        </w:rPr>
        <w:t>
      136. Результатом выполнения процедуры "Представление уполномоченному органу государства места назначения сведений о ветеринарном сертификате по запросу" (P.SS.03.PRC.016) является получение уполномоченным органом государства места назначения сведений о выданном ветеринарном сертификате или уведомления об отсутствии сведений, удовлетворяющих параметрам запроса.</w:t>
      </w:r>
    </w:p>
    <w:bookmarkEnd w:id="809"/>
    <w:bookmarkStart w:name="z5922" w:id="810"/>
    <w:p>
      <w:pPr>
        <w:spacing w:after="0"/>
        <w:ind w:left="0"/>
        <w:jc w:val="both"/>
      </w:pPr>
      <w:r>
        <w:rPr>
          <w:rFonts w:ascii="Times New Roman"/>
          <w:b w:val="false"/>
          <w:i w:val="false"/>
          <w:color w:val="000000"/>
          <w:sz w:val="28"/>
        </w:rPr>
        <w:t>
      137. Перечень операций общего процесса, выполняемых в рамках процедуры "Представление уполномоченному органу государства места назначения сведений о ветеринарном сертификате по запросу" (P.SS.03.PRC.016), приведен в таблице 62.</w:t>
      </w:r>
    </w:p>
    <w:bookmarkEnd w:id="8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62</w:t>
            </w:r>
          </w:p>
        </w:tc>
      </w:tr>
    </w:tbl>
    <w:bookmarkStart w:name="z5924" w:id="811"/>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уполномоченному органу государства места назначения сведений о ветеринарном сертификате по запросу" (P.SS.03.PRC.016)</w:t>
      </w:r>
    </w:p>
    <w:bookmarkEnd w:id="8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5" w:id="812"/>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8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9" w:id="81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3" w:id="814"/>
          <w:p>
            <w:pPr>
              <w:spacing w:after="20"/>
              <w:ind w:left="20"/>
              <w:jc w:val="both"/>
            </w:pPr>
            <w:r>
              <w:rPr>
                <w:rFonts w:ascii="Times New Roman"/>
                <w:b w:val="false"/>
                <w:i w:val="false"/>
                <w:color w:val="000000"/>
                <w:sz w:val="20"/>
              </w:rPr>
              <w:t>
</w:t>
            </w:r>
            <w:r>
              <w:rPr>
                <w:rFonts w:ascii="Times New Roman"/>
                <w:b w:val="false"/>
                <w:i w:val="false"/>
                <w:color w:val="000000"/>
                <w:sz w:val="20"/>
              </w:rPr>
              <w:t>P.SS.03.OPR.039</w:t>
            </w:r>
          </w:p>
          <w:bookmarkEnd w:id="8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места назначения сведений о ветеринарном сертификате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7" w:id="815"/>
          <w:p>
            <w:pPr>
              <w:spacing w:after="20"/>
              <w:ind w:left="20"/>
              <w:jc w:val="both"/>
            </w:pPr>
            <w:r>
              <w:rPr>
                <w:rFonts w:ascii="Times New Roman"/>
                <w:b w:val="false"/>
                <w:i w:val="false"/>
                <w:color w:val="000000"/>
                <w:sz w:val="20"/>
              </w:rPr>
              <w:t>
</w:t>
            </w:r>
            <w:r>
              <w:rPr>
                <w:rFonts w:ascii="Times New Roman"/>
                <w:b w:val="false"/>
                <w:i w:val="false"/>
                <w:color w:val="000000"/>
                <w:sz w:val="20"/>
              </w:rPr>
              <w:t>P.SS.03.OPR.040</w:t>
            </w:r>
          </w:p>
          <w:bookmarkEnd w:id="8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о ветеринарном сертификате в уполномоченный орган государства места назначения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1" w:id="816"/>
          <w:p>
            <w:pPr>
              <w:spacing w:after="20"/>
              <w:ind w:left="20"/>
              <w:jc w:val="both"/>
            </w:pPr>
            <w:r>
              <w:rPr>
                <w:rFonts w:ascii="Times New Roman"/>
                <w:b w:val="false"/>
                <w:i w:val="false"/>
                <w:color w:val="000000"/>
                <w:sz w:val="20"/>
              </w:rPr>
              <w:t>
</w:t>
            </w:r>
            <w:r>
              <w:rPr>
                <w:rFonts w:ascii="Times New Roman"/>
                <w:b w:val="false"/>
                <w:i w:val="false"/>
                <w:color w:val="000000"/>
                <w:sz w:val="20"/>
              </w:rPr>
              <w:t>P.SS.03.OPR.041</w:t>
            </w:r>
          </w:p>
          <w:bookmarkEnd w:id="8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назначения сведений о ветеринарном сертификате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63</w:t>
            </w:r>
          </w:p>
        </w:tc>
      </w:tr>
    </w:tbl>
    <w:bookmarkStart w:name="z5946" w:id="817"/>
    <w:p>
      <w:pPr>
        <w:spacing w:after="0"/>
        <w:ind w:left="0"/>
        <w:jc w:val="left"/>
      </w:pPr>
      <w:r>
        <w:rPr>
          <w:rFonts w:ascii="Times New Roman"/>
          <w:b/>
          <w:i w:val="false"/>
          <w:color w:val="000000"/>
        </w:rPr>
        <w:t xml:space="preserve"> Описание операции "Запрос уполномоченного органа государства места назначения сведений о ветеринарном сертификате" (P.SS.03.OPR.039)</w:t>
      </w:r>
    </w:p>
    <w:bookmarkEnd w:id="8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7" w:id="818"/>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8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1" w:id="81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5" w:id="82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9" w:id="82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8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места назначения сведений о ветеринарном сертификате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3" w:id="82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8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7" w:id="82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8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проведения уполномоченным органом государства места назначения проверки факта выдачи ветеринарного сертификата, сопровождающего подконтрольный товар в пути следования, и получения сведений о ветеринарном сертификате, в том числе в случае предъявления ветеринарного сертификата на бумажном носителе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1" w:id="824"/>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8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5" w:id="825"/>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8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 места отправления запрос на представление сведений о ветеринарном сертификате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9" w:id="826"/>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8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сведений о ветеринарном сертификате направлен в уполномоченный орган государства места отправления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64</w:t>
            </w:r>
          </w:p>
        </w:tc>
      </w:tr>
    </w:tbl>
    <w:bookmarkStart w:name="z5984" w:id="827"/>
    <w:p>
      <w:pPr>
        <w:spacing w:after="0"/>
        <w:ind w:left="0"/>
        <w:jc w:val="left"/>
      </w:pPr>
      <w:r>
        <w:rPr>
          <w:rFonts w:ascii="Times New Roman"/>
          <w:b/>
          <w:i w:val="false"/>
          <w:color w:val="000000"/>
        </w:rPr>
        <w:t xml:space="preserve"> Описание операции "Обработка запроса и представление сведений о ветеринарном сертификате в уполномоченный орган государства места назначения" (P.SS.03.OPR.040)</w:t>
      </w:r>
    </w:p>
    <w:bookmarkEnd w:id="8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5" w:id="828"/>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8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9" w:id="82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3" w:id="83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7" w:id="83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8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о ветеринарном сертификате в уполномоченный орган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1" w:id="83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8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5" w:id="83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8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сведений о ветеринарном сертификате (операция "Запрос уполномоченного органа государства места назначения сведений о ветеринарном сертификате" (P.SS.03.OPR.039))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9" w:id="834"/>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8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и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3" w:id="835"/>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8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запроса в соответствии с Регламентом информационного взаимодействия между уполномоченными органами, формирует и направляет в уполномоченный орган государства места назначения сведения о ветеринарном сертификате, 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7" w:id="836"/>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8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или уведомление об отсутствии сведений, удовлетворяющих параметрам запроса, направлены в уполномоченный орган государства места назначения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65</w:t>
            </w:r>
          </w:p>
        </w:tc>
      </w:tr>
    </w:tbl>
    <w:bookmarkStart w:name="z6022" w:id="837"/>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 места назначения сведений о ветеринарном сертификате" (P.SS.03.OPR.041)</w:t>
      </w:r>
    </w:p>
    <w:bookmarkEnd w:id="8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3" w:id="838"/>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8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7" w:id="83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1" w:id="84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5" w:id="84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8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назначения сведений о ветеринарном сертификате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9" w:id="84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8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3" w:id="84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8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ветеринарном сертификате или уведомления об отсутствии сведений, удовлетворяющих параметрам запроса (операция "Обработка запроса и представление сведений о ветеринарном сертификате в уполномоченный орган государства места назначения" (P.SS.03.OPR.040))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7" w:id="844"/>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8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или уведомления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1" w:id="845"/>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8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о ветеринарном сертификате или уведомление об отсутствии сведений, удовлетворяющих параметрам запроса, и осуществляет их обработку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5" w:id="846"/>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8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или уведомление об отсутствии сведений, удовлетворяющих параметрам запроса, обработаны</w:t>
            </w:r>
          </w:p>
        </w:tc>
      </w:tr>
    </w:tbl>
    <w:bookmarkStart w:name="z6059" w:id="847"/>
    <w:p>
      <w:pPr>
        <w:spacing w:after="0"/>
        <w:ind w:left="0"/>
        <w:jc w:val="left"/>
      </w:pPr>
      <w:r>
        <w:rPr>
          <w:rFonts w:ascii="Times New Roman"/>
          <w:b/>
          <w:i w:val="false"/>
          <w:color w:val="000000"/>
        </w:rPr>
        <w:t xml:space="preserve"> Процедура "Представление уполномоченному органу государства промежуточной транспортировки сведений о ветеринарном сертификате по запросу" (P.SS.03.PRC.017)</w:t>
      </w:r>
    </w:p>
    <w:bookmarkEnd w:id="847"/>
    <w:bookmarkStart w:name="z6060" w:id="848"/>
    <w:p>
      <w:pPr>
        <w:spacing w:after="0"/>
        <w:ind w:left="0"/>
        <w:jc w:val="both"/>
      </w:pPr>
      <w:r>
        <w:rPr>
          <w:rFonts w:ascii="Times New Roman"/>
          <w:b w:val="false"/>
          <w:i w:val="false"/>
          <w:color w:val="000000"/>
          <w:sz w:val="28"/>
        </w:rPr>
        <w:t>
      138. Схема выполнения процедуры "Представление уполномоченному органу государства промежуточной транспортировки сведений о ветеринарном сертификате по запросу" (P.SS.03.PRC.017) представлена на рисунке 23.</w:t>
      </w:r>
    </w:p>
    <w:bookmarkEnd w:id="848"/>
    <w:bookmarkStart w:name="z6061" w:id="849"/>
    <w:p>
      <w:pPr>
        <w:spacing w:after="0"/>
        <w:ind w:left="0"/>
        <w:jc w:val="both"/>
      </w:pPr>
      <w:r>
        <w:rPr>
          <w:rFonts w:ascii="Times New Roman"/>
          <w:b w:val="false"/>
          <w:i w:val="false"/>
          <w:color w:val="000000"/>
          <w:sz w:val="28"/>
        </w:rPr>
        <w:t xml:space="preserve">
      </w:t>
      </w:r>
    </w:p>
    <w:bookmarkEnd w:id="849"/>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62" w:id="850"/>
    <w:p>
      <w:pPr>
        <w:spacing w:after="0"/>
        <w:ind w:left="0"/>
        <w:jc w:val="both"/>
      </w:pPr>
      <w:r>
        <w:rPr>
          <w:rFonts w:ascii="Times New Roman"/>
          <w:b w:val="false"/>
          <w:i w:val="false"/>
          <w:color w:val="000000"/>
          <w:sz w:val="28"/>
        </w:rPr>
        <w:t xml:space="preserve">
      </w:t>
      </w:r>
      <w:r>
        <w:rPr>
          <w:rFonts w:ascii="Times New Roman"/>
          <w:b/>
          <w:i w:val="false"/>
          <w:color w:val="000000"/>
          <w:sz w:val="28"/>
        </w:rPr>
        <w:t>Рис. 23. Схема выполнения процедуры "Представление уполномоченному органу государства промежуточной транспортировки сведений о ветеринарном сертификате по запросу" (P.SS.03.PRC.017)</w:t>
      </w:r>
    </w:p>
    <w:bookmarkEnd w:id="850"/>
    <w:bookmarkStart w:name="z6063" w:id="851"/>
    <w:p>
      <w:pPr>
        <w:spacing w:after="0"/>
        <w:ind w:left="0"/>
        <w:jc w:val="both"/>
      </w:pPr>
      <w:r>
        <w:rPr>
          <w:rFonts w:ascii="Times New Roman"/>
          <w:b w:val="false"/>
          <w:i w:val="false"/>
          <w:color w:val="000000"/>
          <w:sz w:val="28"/>
        </w:rPr>
        <w:t>
      139. Процедура "Представление уполномоченному органу государства промежуточной транспортировки сведений о ветеринарном сертификате по запросу" (P.SS.03.PRC.017) выполняется при необходимости проведения уполномоченным органом государства промежуточной транспортировки проверки факта выдачи ветеринарного сертификата, сопровождающего подконтрольный товар в пути следования, и получения сведений о ветеринарном сертификате, в том числе в случае предъявления ветеринарного сертификата на бумажном носителе.</w:t>
      </w:r>
    </w:p>
    <w:bookmarkEnd w:id="851"/>
    <w:bookmarkStart w:name="z6064" w:id="852"/>
    <w:p>
      <w:pPr>
        <w:spacing w:after="0"/>
        <w:ind w:left="0"/>
        <w:jc w:val="both"/>
      </w:pPr>
      <w:r>
        <w:rPr>
          <w:rFonts w:ascii="Times New Roman"/>
          <w:b w:val="false"/>
          <w:i w:val="false"/>
          <w:color w:val="000000"/>
          <w:sz w:val="28"/>
        </w:rPr>
        <w:t>
      140. Первой выполняется операция "Запрос уполномоченного органа государства промежуточной транспортировки сведений о ветеринарном сертификате" (P.SS.03.OPR.042), по результатам выполнения которой уполномоченным органом государства промежуточной транспортировки формируется и направляется в уполномоченный орган государства места отправления запрос на представление сведений о ветеринарном сертификате.</w:t>
      </w:r>
    </w:p>
    <w:bookmarkEnd w:id="852"/>
    <w:bookmarkStart w:name="z6065" w:id="853"/>
    <w:p>
      <w:pPr>
        <w:spacing w:after="0"/>
        <w:ind w:left="0"/>
        <w:jc w:val="both"/>
      </w:pPr>
      <w:r>
        <w:rPr>
          <w:rFonts w:ascii="Times New Roman"/>
          <w:b w:val="false"/>
          <w:i w:val="false"/>
          <w:color w:val="000000"/>
          <w:sz w:val="28"/>
        </w:rPr>
        <w:t>
      141. При получении уполномоченным органом государства места отправления запроса уполномоченного органа государства промежуточной транспортировки на представление сведений о ветеринарном сертификате выполняется операция "Обработка запроса и представление сведений о ветеринарном сертификате в уполномоченный орган государства промежуточной транспортировки" (P.SS.03.OPR.043), по результатам выполнения которой в уполномоченный орган государства промежуточной транспортировки формируются и направляются запрашиваемые сведения или направляется уведомление об отсутствии сведений, удовлетворяющих параметрам запроса.</w:t>
      </w:r>
    </w:p>
    <w:bookmarkEnd w:id="853"/>
    <w:bookmarkStart w:name="z6066" w:id="854"/>
    <w:p>
      <w:pPr>
        <w:spacing w:after="0"/>
        <w:ind w:left="0"/>
        <w:jc w:val="both"/>
      </w:pPr>
      <w:r>
        <w:rPr>
          <w:rFonts w:ascii="Times New Roman"/>
          <w:b w:val="false"/>
          <w:i w:val="false"/>
          <w:color w:val="000000"/>
          <w:sz w:val="28"/>
        </w:rPr>
        <w:t>
      142. При получении уполномоченным органом государства промежуточной транспортировки сведений о ветеринарном сертификате выполняется операция "Прием и обработка уполномоченным органом государства промежуточной транспортировки сведений о ветеринарном сертификате" (P.SS.03.OPR.044).</w:t>
      </w:r>
    </w:p>
    <w:bookmarkEnd w:id="854"/>
    <w:bookmarkStart w:name="z6067" w:id="855"/>
    <w:p>
      <w:pPr>
        <w:spacing w:after="0"/>
        <w:ind w:left="0"/>
        <w:jc w:val="both"/>
      </w:pPr>
      <w:r>
        <w:rPr>
          <w:rFonts w:ascii="Times New Roman"/>
          <w:b w:val="false"/>
          <w:i w:val="false"/>
          <w:color w:val="000000"/>
          <w:sz w:val="28"/>
        </w:rPr>
        <w:t>
      143. Результатом выполнения процедуры "Представление уполномоченному органу государства промежуточной транспортировки сведений о ветеринарном сертификате по запросу" (P.SS.03.PRC.017) является получение уполномоченным органом государства промежуточной транспортировки сведений о выданном ветеринарном сертификате или уведомления об отсутствии сведений, удовлетворяющих параметрам запроса.</w:t>
      </w:r>
    </w:p>
    <w:bookmarkEnd w:id="855"/>
    <w:bookmarkStart w:name="z6068" w:id="856"/>
    <w:p>
      <w:pPr>
        <w:spacing w:after="0"/>
        <w:ind w:left="0"/>
        <w:jc w:val="both"/>
      </w:pPr>
      <w:r>
        <w:rPr>
          <w:rFonts w:ascii="Times New Roman"/>
          <w:b w:val="false"/>
          <w:i w:val="false"/>
          <w:color w:val="000000"/>
          <w:sz w:val="28"/>
        </w:rPr>
        <w:t>
      144. Перечень операций общего процесса, выполняемых в рамках процедуры "Представление уполномоченному органу государства промежуточной транспортировки сведений о ветеринарном сертификате по запросу" (P.SS.03.PRC.017), приведен в таблице 66.</w:t>
      </w:r>
    </w:p>
    <w:bookmarkEnd w:id="8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66</w:t>
            </w:r>
          </w:p>
        </w:tc>
      </w:tr>
    </w:tbl>
    <w:bookmarkStart w:name="z6070" w:id="857"/>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уполномоченному органу государства промежуточной транспортировки сведений о ветеринарном сертификате по запросу" (P.SS.03.PRC.017)</w:t>
      </w:r>
    </w:p>
    <w:bookmarkEnd w:id="8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1" w:id="858"/>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8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5" w:id="85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9" w:id="860"/>
          <w:p>
            <w:pPr>
              <w:spacing w:after="20"/>
              <w:ind w:left="20"/>
              <w:jc w:val="both"/>
            </w:pPr>
            <w:r>
              <w:rPr>
                <w:rFonts w:ascii="Times New Roman"/>
                <w:b w:val="false"/>
                <w:i w:val="false"/>
                <w:color w:val="000000"/>
                <w:sz w:val="20"/>
              </w:rPr>
              <w:t>
</w:t>
            </w:r>
            <w:r>
              <w:rPr>
                <w:rFonts w:ascii="Times New Roman"/>
                <w:b w:val="false"/>
                <w:i w:val="false"/>
                <w:color w:val="000000"/>
                <w:sz w:val="20"/>
              </w:rPr>
              <w:t>P.SS.03.OPR.042</w:t>
            </w:r>
          </w:p>
          <w:bookmarkEnd w:id="8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промежуточной транспортировки сведений о ветеринарном сертификате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3" w:id="861"/>
          <w:p>
            <w:pPr>
              <w:spacing w:after="20"/>
              <w:ind w:left="20"/>
              <w:jc w:val="both"/>
            </w:pPr>
            <w:r>
              <w:rPr>
                <w:rFonts w:ascii="Times New Roman"/>
                <w:b w:val="false"/>
                <w:i w:val="false"/>
                <w:color w:val="000000"/>
                <w:sz w:val="20"/>
              </w:rPr>
              <w:t>
</w:t>
            </w:r>
            <w:r>
              <w:rPr>
                <w:rFonts w:ascii="Times New Roman"/>
                <w:b w:val="false"/>
                <w:i w:val="false"/>
                <w:color w:val="000000"/>
                <w:sz w:val="20"/>
              </w:rPr>
              <w:t>P.SS.03.OPR.043</w:t>
            </w:r>
          </w:p>
          <w:bookmarkEnd w:id="8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о ветеринарном сертификате в уполномоченный орган государства промежуточной транспортировки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7" w:id="862"/>
          <w:p>
            <w:pPr>
              <w:spacing w:after="20"/>
              <w:ind w:left="20"/>
              <w:jc w:val="both"/>
            </w:pPr>
            <w:r>
              <w:rPr>
                <w:rFonts w:ascii="Times New Roman"/>
                <w:b w:val="false"/>
                <w:i w:val="false"/>
                <w:color w:val="000000"/>
                <w:sz w:val="20"/>
              </w:rPr>
              <w:t>
</w:t>
            </w:r>
            <w:r>
              <w:rPr>
                <w:rFonts w:ascii="Times New Roman"/>
                <w:b w:val="false"/>
                <w:i w:val="false"/>
                <w:color w:val="000000"/>
                <w:sz w:val="20"/>
              </w:rPr>
              <w:t>P.SS.03.OPR.044</w:t>
            </w:r>
          </w:p>
          <w:bookmarkEnd w:id="8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сведений о ветеринарном сертификате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67</w:t>
            </w:r>
          </w:p>
        </w:tc>
      </w:tr>
    </w:tbl>
    <w:bookmarkStart w:name="z6092" w:id="863"/>
    <w:p>
      <w:pPr>
        <w:spacing w:after="0"/>
        <w:ind w:left="0"/>
        <w:jc w:val="left"/>
      </w:pPr>
      <w:r>
        <w:rPr>
          <w:rFonts w:ascii="Times New Roman"/>
          <w:b/>
          <w:i w:val="false"/>
          <w:color w:val="000000"/>
        </w:rPr>
        <w:t xml:space="preserve"> Описание операции "Запрос уполномоченного органа государства промежуточной транспортировки сведений о ветеринарном сертификате" (P.SS.03.OPR.042)</w:t>
      </w:r>
    </w:p>
    <w:bookmarkEnd w:id="8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3" w:id="86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8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7" w:id="86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1" w:id="86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5" w:id="86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8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промежуточной транспортировки сведений о ветеринарном сертификате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9" w:id="86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8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3" w:id="86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8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проведения уполномоченным органом государства промежуточной транспортировки проверки факта выдачи ветеринарного сертификата, сопровождающего подконтрольный товар в пути следования, и получения сведений о ветеринарном сертификате, в том числе в случае предъявления ветеринарного сертификата на бумажном носителе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7" w:id="87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8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1" w:id="87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8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 места отправления запрос на представление сведений о ветеринарном сертификате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5" w:id="87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8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сведений о ветеринарном сертификате направлен в уполномоченный орган государства места отправления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68</w:t>
            </w:r>
          </w:p>
        </w:tc>
      </w:tr>
    </w:tbl>
    <w:bookmarkStart w:name="z6130" w:id="873"/>
    <w:p>
      <w:pPr>
        <w:spacing w:after="0"/>
        <w:ind w:left="0"/>
        <w:jc w:val="left"/>
      </w:pPr>
      <w:r>
        <w:rPr>
          <w:rFonts w:ascii="Times New Roman"/>
          <w:b/>
          <w:i w:val="false"/>
          <w:color w:val="000000"/>
        </w:rPr>
        <w:t xml:space="preserve"> Описание операции "Обработка запроса и представление сведений о ветеринарном сертификате в уполномоченный орган государства промежуточной транспортировки" (P.SS.03.OPR.043)</w:t>
      </w:r>
    </w:p>
    <w:bookmarkEnd w:id="8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1" w:id="87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8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5" w:id="87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9" w:id="87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3" w:id="87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8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о ветеринарном сертификате в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7" w:id="87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8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1" w:id="87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8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сведений о ветеринарном сертификате (операция "Запрос уполномоченного органа государства промежуточной транспортировки сведений о ветеринарном сертификате" (P.SS.03.OPR.042))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5" w:id="88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8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и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9" w:id="88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8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запроса в соответствии с Регламентом информационного взаимодействия между уполномоченными органами, формирует и направляет в уполномоченный орган государства промежуточной транспортировки сведения о ветеринарном сертификате, 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3" w:id="88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8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или уведомление об отсутствии сведений, удовлетворяющих параметрам запроса, направлены в уполномоченный орган государства промежуточной транспортировки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69</w:t>
            </w:r>
          </w:p>
        </w:tc>
      </w:tr>
    </w:tbl>
    <w:bookmarkStart w:name="z6168" w:id="883"/>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 промежуточной транспортировки сведений о ветеринарном сертификате" (P.SS.03.OPR.044)</w:t>
      </w:r>
    </w:p>
    <w:bookmarkEnd w:id="8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9" w:id="88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8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3" w:id="88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7" w:id="88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1" w:id="88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8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сведений о ветеринарном сертификате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5" w:id="88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8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9" w:id="88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8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ветеринарном сертификате или уведомления об отсутствии сведений, удовлетворяющих параметрам запроса (операция "Обработка запроса и представление сведений о ветеринарном сертификате в уполномоченный орган государства промежуточной транспортировки" (P.SS.03.OPR.043))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3" w:id="89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8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или уведомления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7" w:id="89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8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о ветеринарном сертификате или уведомление об отсутствии сведений, удовлетворяющих параметрам запроса, и осуществляет их обработку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1" w:id="89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8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или уведомление об отсутствии сведений, удовлетворяющих параметрам запроса, обработаны</w:t>
            </w:r>
          </w:p>
        </w:tc>
      </w:tr>
    </w:tbl>
    <w:bookmarkStart w:name="z6205" w:id="893"/>
    <w:p>
      <w:pPr>
        <w:spacing w:after="0"/>
        <w:ind w:left="0"/>
        <w:jc w:val="left"/>
      </w:pPr>
      <w:r>
        <w:rPr>
          <w:rFonts w:ascii="Times New Roman"/>
          <w:b/>
          <w:i w:val="false"/>
          <w:color w:val="000000"/>
        </w:rPr>
        <w:t xml:space="preserve"> Процедура "Представление уполномоченному органу государства места назначения информации о дате и времени обновления национального информационного ресурса" (P.SS.03.PRC.018)</w:t>
      </w:r>
    </w:p>
    <w:bookmarkEnd w:id="893"/>
    <w:bookmarkStart w:name="z6206" w:id="894"/>
    <w:p>
      <w:pPr>
        <w:spacing w:after="0"/>
        <w:ind w:left="0"/>
        <w:jc w:val="both"/>
      </w:pPr>
      <w:r>
        <w:rPr>
          <w:rFonts w:ascii="Times New Roman"/>
          <w:b w:val="false"/>
          <w:i w:val="false"/>
          <w:color w:val="000000"/>
          <w:sz w:val="28"/>
        </w:rPr>
        <w:t>
      145. Схема выполнения процедуры "Представление уполномоченному органу государства места назначения информации о дате и времени обновления национального информационного ресурса" (P.SS.03.PRC.018) представлена на рисунке 24.</w:t>
      </w:r>
    </w:p>
    <w:bookmarkEnd w:id="894"/>
    <w:bookmarkStart w:name="z6207" w:id="895"/>
    <w:p>
      <w:pPr>
        <w:spacing w:after="0"/>
        <w:ind w:left="0"/>
        <w:jc w:val="both"/>
      </w:pPr>
      <w:r>
        <w:rPr>
          <w:rFonts w:ascii="Times New Roman"/>
          <w:b w:val="false"/>
          <w:i w:val="false"/>
          <w:color w:val="000000"/>
          <w:sz w:val="28"/>
        </w:rPr>
        <w:t xml:space="preserve">
      </w:t>
      </w:r>
    </w:p>
    <w:bookmarkEnd w:id="895"/>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08" w:id="896"/>
    <w:p>
      <w:pPr>
        <w:spacing w:after="0"/>
        <w:ind w:left="0"/>
        <w:jc w:val="both"/>
      </w:pPr>
      <w:r>
        <w:rPr>
          <w:rFonts w:ascii="Times New Roman"/>
          <w:b w:val="false"/>
          <w:i w:val="false"/>
          <w:color w:val="000000"/>
          <w:sz w:val="28"/>
        </w:rPr>
        <w:t xml:space="preserve">
      </w:t>
      </w:r>
      <w:r>
        <w:rPr>
          <w:rFonts w:ascii="Times New Roman"/>
          <w:b/>
          <w:i w:val="false"/>
          <w:color w:val="000000"/>
          <w:sz w:val="28"/>
        </w:rPr>
        <w:t>Рис. 24. Схема выполнения процедуры "Представление уполномоченному органу государства места назначения информации о дате и времени обновления национального информационного ресурса" (P.SS.03.PRC.018)</w:t>
      </w:r>
    </w:p>
    <w:bookmarkEnd w:id="896"/>
    <w:bookmarkStart w:name="z6209" w:id="897"/>
    <w:p>
      <w:pPr>
        <w:spacing w:after="0"/>
        <w:ind w:left="0"/>
        <w:jc w:val="both"/>
      </w:pPr>
      <w:r>
        <w:rPr>
          <w:rFonts w:ascii="Times New Roman"/>
          <w:b w:val="false"/>
          <w:i w:val="false"/>
          <w:color w:val="000000"/>
          <w:sz w:val="28"/>
        </w:rPr>
        <w:t>
      146. Процедура "Представление уполномоченному органу государства места назначения информации о дате и времени обновления национального информационного ресурса" (P.SS.03.PRC.018) выполняется при необходимости синхронизации информации о состоянии (дате и времени последнего обновления) сведений о ветеринарных сертификатах, хранящихся в национальном информационном ресурсе уполномоченного органа государства места назначения, с соответствующей информацией национального информационного ресурса уполномоченного органа государства места отправления.</w:t>
      </w:r>
    </w:p>
    <w:bookmarkEnd w:id="897"/>
    <w:bookmarkStart w:name="z6210" w:id="898"/>
    <w:p>
      <w:pPr>
        <w:spacing w:after="0"/>
        <w:ind w:left="0"/>
        <w:jc w:val="both"/>
      </w:pPr>
      <w:r>
        <w:rPr>
          <w:rFonts w:ascii="Times New Roman"/>
          <w:b w:val="false"/>
          <w:i w:val="false"/>
          <w:color w:val="000000"/>
          <w:sz w:val="28"/>
        </w:rPr>
        <w:t>
      147. Первой выполняется операция "Запрос уполномоченного органа государства места назначения информации о дате и времени обновления национального информационного ресурса" (P.SS.03.OPR.045), по результатам выполнения которой уполномоченным органом государства места назначения формируется и направляется в уполномоченный орган государства места отправления запрос на представление информации о дате и времени обновления национального информационного ресурса.</w:t>
      </w:r>
    </w:p>
    <w:bookmarkEnd w:id="898"/>
    <w:bookmarkStart w:name="z6211" w:id="899"/>
    <w:p>
      <w:pPr>
        <w:spacing w:after="0"/>
        <w:ind w:left="0"/>
        <w:jc w:val="both"/>
      </w:pPr>
      <w:r>
        <w:rPr>
          <w:rFonts w:ascii="Times New Roman"/>
          <w:b w:val="false"/>
          <w:i w:val="false"/>
          <w:color w:val="000000"/>
          <w:sz w:val="28"/>
        </w:rPr>
        <w:t>
      148. При получении уполномоченным органом государства места отправления запроса уполномоченного органа государства места назначения на представление информации о дате и времени обновления национального информационного ресурса выполняется операция "Обработка и представление уполномоченному органу государства места назначения информации о дате и времени обновления национального информационного ресурса" (P.SS.03.OPR.046), по результатам выполнения которой формируется и направляется в уполномоченный орган государства места назначения информация о дате и времени обновления национального информационного ресурса уполномоченного органа государства места отправления.</w:t>
      </w:r>
    </w:p>
    <w:bookmarkEnd w:id="899"/>
    <w:bookmarkStart w:name="z6212" w:id="900"/>
    <w:p>
      <w:pPr>
        <w:spacing w:after="0"/>
        <w:ind w:left="0"/>
        <w:jc w:val="both"/>
      </w:pPr>
      <w:r>
        <w:rPr>
          <w:rFonts w:ascii="Times New Roman"/>
          <w:b w:val="false"/>
          <w:i w:val="false"/>
          <w:color w:val="000000"/>
          <w:sz w:val="28"/>
        </w:rPr>
        <w:t>
      149. При получении уполномоченным органом государства места назначения информации о дате и времени обновления национального информационного ресурса уполномоченного органа государства места отправления выполняется операция "Прием и обработка уполномоченным органом государства места назначения информации о дате и времени обновления национального информационного ресурса" (P.SS.03.OPR.047).</w:t>
      </w:r>
    </w:p>
    <w:bookmarkEnd w:id="900"/>
    <w:bookmarkStart w:name="z6213" w:id="901"/>
    <w:p>
      <w:pPr>
        <w:spacing w:after="0"/>
        <w:ind w:left="0"/>
        <w:jc w:val="both"/>
      </w:pPr>
      <w:r>
        <w:rPr>
          <w:rFonts w:ascii="Times New Roman"/>
          <w:b w:val="false"/>
          <w:i w:val="false"/>
          <w:color w:val="000000"/>
          <w:sz w:val="28"/>
        </w:rPr>
        <w:t>
      150. Результатом выполнения процедуры "Представление уполномоченному органу государства места назначения информации о дате и времени обновления национального информационного ресурса" (P.SS.03.PRC.018) является получение уполномоченным органом государства места назначения информации о состоянии (дате и времени последнего обновления) национального информационного ресурса уполномоченного органа государства места отправления.</w:t>
      </w:r>
    </w:p>
    <w:bookmarkEnd w:id="901"/>
    <w:bookmarkStart w:name="z6214" w:id="902"/>
    <w:p>
      <w:pPr>
        <w:spacing w:after="0"/>
        <w:ind w:left="0"/>
        <w:jc w:val="both"/>
      </w:pPr>
      <w:r>
        <w:rPr>
          <w:rFonts w:ascii="Times New Roman"/>
          <w:b w:val="false"/>
          <w:i w:val="false"/>
          <w:color w:val="000000"/>
          <w:sz w:val="28"/>
        </w:rPr>
        <w:t>
      151. Перечень операций общего процесса, выполняемых в рамках процедуры "Представление уполномоченному органу государства места назначения информации о дате и времени обновления национального информационного ресурса" (P.SS.03.PRC.018), приведен в таблице 70.</w:t>
      </w:r>
    </w:p>
    <w:bookmarkEnd w:id="9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70</w:t>
            </w:r>
          </w:p>
        </w:tc>
      </w:tr>
    </w:tbl>
    <w:bookmarkStart w:name="z6216" w:id="903"/>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уполномоченному органу государства места назначения информации о дате и времени обновления национального информационного ресурса" (P.SS.03.PRC.018)</w:t>
      </w:r>
    </w:p>
    <w:bookmarkEnd w:id="9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7" w:id="904"/>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9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1" w:id="90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5" w:id="906"/>
          <w:p>
            <w:pPr>
              <w:spacing w:after="20"/>
              <w:ind w:left="20"/>
              <w:jc w:val="both"/>
            </w:pPr>
            <w:r>
              <w:rPr>
                <w:rFonts w:ascii="Times New Roman"/>
                <w:b w:val="false"/>
                <w:i w:val="false"/>
                <w:color w:val="000000"/>
                <w:sz w:val="20"/>
              </w:rPr>
              <w:t>
</w:t>
            </w:r>
            <w:r>
              <w:rPr>
                <w:rFonts w:ascii="Times New Roman"/>
                <w:b w:val="false"/>
                <w:i w:val="false"/>
                <w:color w:val="000000"/>
                <w:sz w:val="20"/>
              </w:rPr>
              <w:t>P.SS.03.OPR.045</w:t>
            </w:r>
          </w:p>
          <w:bookmarkEnd w:id="9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места назначения информации о дате и времени обновления национального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9" w:id="907"/>
          <w:p>
            <w:pPr>
              <w:spacing w:after="20"/>
              <w:ind w:left="20"/>
              <w:jc w:val="both"/>
            </w:pPr>
            <w:r>
              <w:rPr>
                <w:rFonts w:ascii="Times New Roman"/>
                <w:b w:val="false"/>
                <w:i w:val="false"/>
                <w:color w:val="000000"/>
                <w:sz w:val="20"/>
              </w:rPr>
              <w:t>
</w:t>
            </w:r>
            <w:r>
              <w:rPr>
                <w:rFonts w:ascii="Times New Roman"/>
                <w:b w:val="false"/>
                <w:i w:val="false"/>
                <w:color w:val="000000"/>
                <w:sz w:val="20"/>
              </w:rPr>
              <w:t>P.SS.03.OPR.046</w:t>
            </w:r>
          </w:p>
          <w:bookmarkEnd w:id="9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места назначения информации о дате и времени обновления национального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3" w:id="908"/>
          <w:p>
            <w:pPr>
              <w:spacing w:after="20"/>
              <w:ind w:left="20"/>
              <w:jc w:val="both"/>
            </w:pPr>
            <w:r>
              <w:rPr>
                <w:rFonts w:ascii="Times New Roman"/>
                <w:b w:val="false"/>
                <w:i w:val="false"/>
                <w:color w:val="000000"/>
                <w:sz w:val="20"/>
              </w:rPr>
              <w:t>
</w:t>
            </w:r>
            <w:r>
              <w:rPr>
                <w:rFonts w:ascii="Times New Roman"/>
                <w:b w:val="false"/>
                <w:i w:val="false"/>
                <w:color w:val="000000"/>
                <w:sz w:val="20"/>
              </w:rPr>
              <w:t>P.SS.03.OPR.047</w:t>
            </w:r>
          </w:p>
          <w:bookmarkEnd w:id="9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назначения информации о дате и времени обновления национального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71</w:t>
            </w:r>
          </w:p>
        </w:tc>
      </w:tr>
    </w:tbl>
    <w:bookmarkStart w:name="z6238" w:id="909"/>
    <w:p>
      <w:pPr>
        <w:spacing w:after="0"/>
        <w:ind w:left="0"/>
        <w:jc w:val="left"/>
      </w:pPr>
      <w:r>
        <w:rPr>
          <w:rFonts w:ascii="Times New Roman"/>
          <w:b/>
          <w:i w:val="false"/>
          <w:color w:val="000000"/>
        </w:rPr>
        <w:t xml:space="preserve"> Описание операции "Запрос уполномоченного органа государства места назначения информации о дате и времени обновления национального информационного ресурса" (P.SS.03.OPR.045)</w:t>
      </w:r>
    </w:p>
    <w:bookmarkEnd w:id="9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9" w:id="910"/>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9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3" w:id="91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7" w:id="91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1" w:id="91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9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места назначения информации о дате и времени обновления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5" w:id="91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9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9" w:id="91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9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синхронизации информации о состоянии (дате и времени последнего обновления) сведений о ветеринарных сертификатах, хранящихся в национальном информационном ресурсе уполномоченного органа государства места назначения, с соответствующей информацией национального информационного ресурса уполномоченного органа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3" w:id="91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9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7" w:id="917"/>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9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 места отправления запрос на представление информации о дате и времени обновления национального информационного ресурса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1" w:id="91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9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информации о дате и времени обновления национального информационного ресурса направлен в уполномоченный орган государства места отправления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72</w:t>
            </w:r>
          </w:p>
        </w:tc>
      </w:tr>
    </w:tbl>
    <w:bookmarkStart w:name="z6276" w:id="919"/>
    <w:p>
      <w:pPr>
        <w:spacing w:after="0"/>
        <w:ind w:left="0"/>
        <w:jc w:val="left"/>
      </w:pPr>
      <w:r>
        <w:rPr>
          <w:rFonts w:ascii="Times New Roman"/>
          <w:b/>
          <w:i w:val="false"/>
          <w:color w:val="000000"/>
        </w:rPr>
        <w:t xml:space="preserve"> Описание операции "Обработка и представление уполномоченному органу государства места назначения информации о дате и времени обновления национального информационного ресурса" (P.SS.03.OPR.046)</w:t>
      </w:r>
    </w:p>
    <w:bookmarkEnd w:id="9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7" w:id="920"/>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9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1" w:id="92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5" w:id="92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9" w:id="92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9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места назначения информации о дате и времени обновления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3" w:id="92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9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7" w:id="92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9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информации о дате и времени обновления национального информационного ресурса (операция "Запрос уполномоченного органа государства места назначения информации о дате и времени обновления национального информационного ресурса" (P.SS.03.OPR.045))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1" w:id="92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9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5" w:id="927"/>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9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формирует и направляет в уполномоченный орган государства места назначения информацию о дате и времени обновления национального информационного ресурса уполномоченного органа государства места отправления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9" w:id="92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9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национального информационного ресурса уполномоченного органа государства места отправления направлена в уполномоченный орган государства места назначения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73</w:t>
            </w:r>
          </w:p>
        </w:tc>
      </w:tr>
    </w:tbl>
    <w:bookmarkStart w:name="z6314" w:id="929"/>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 места назначения информации о дате и времени обновления национального информационного ресурса" (P.SS.03.OPR.047)</w:t>
      </w:r>
    </w:p>
    <w:bookmarkEnd w:id="9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5" w:id="930"/>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9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9" w:id="93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3" w:id="93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7" w:id="93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9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назначения информации о дате и времени обновления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1" w:id="93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9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5" w:id="93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9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информации о дате и времени обновления национального информационного ресурса уполномоченного органа государства места отправления (операция "Обработка и представление уполномоченному органу государства места назначения информации о дате и времени обновления национального информационного ресурса" (P.SS.03.OPR.046))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9" w:id="93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9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3" w:id="937"/>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9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полученной информации о дате и времени обновления национального информационного ресурса уполномоченного органа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7" w:id="93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9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государства места назначения получена информации о дате и времени обновления национального информационного ресурса уполномоченного органа государства места отправления</w:t>
            </w:r>
          </w:p>
        </w:tc>
      </w:tr>
    </w:tbl>
    <w:bookmarkStart w:name="z6351" w:id="939"/>
    <w:p>
      <w:pPr>
        <w:spacing w:after="0"/>
        <w:ind w:left="0"/>
        <w:jc w:val="left"/>
      </w:pPr>
      <w:r>
        <w:rPr>
          <w:rFonts w:ascii="Times New Roman"/>
          <w:b/>
          <w:i w:val="false"/>
          <w:color w:val="000000"/>
        </w:rPr>
        <w:t xml:space="preserve"> Процедура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 (P.SS.03.PRC.019)</w:t>
      </w:r>
    </w:p>
    <w:bookmarkEnd w:id="939"/>
    <w:bookmarkStart w:name="z6352" w:id="940"/>
    <w:p>
      <w:pPr>
        <w:spacing w:after="0"/>
        <w:ind w:left="0"/>
        <w:jc w:val="both"/>
      </w:pPr>
      <w:r>
        <w:rPr>
          <w:rFonts w:ascii="Times New Roman"/>
          <w:b w:val="false"/>
          <w:i w:val="false"/>
          <w:color w:val="000000"/>
          <w:sz w:val="28"/>
        </w:rPr>
        <w:t>
      152. Схема выполнения процедуры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 (P.SS.03.PRC.019) представлена на рисунке 25.</w:t>
      </w:r>
    </w:p>
    <w:bookmarkEnd w:id="940"/>
    <w:bookmarkStart w:name="z6353" w:id="941"/>
    <w:p>
      <w:pPr>
        <w:spacing w:after="0"/>
        <w:ind w:left="0"/>
        <w:jc w:val="both"/>
      </w:pPr>
      <w:r>
        <w:rPr>
          <w:rFonts w:ascii="Times New Roman"/>
          <w:b w:val="false"/>
          <w:i w:val="false"/>
          <w:color w:val="000000"/>
          <w:sz w:val="28"/>
        </w:rPr>
        <w:t xml:space="preserve">
      </w:t>
      </w:r>
    </w:p>
    <w:bookmarkEnd w:id="941"/>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54" w:id="942"/>
    <w:p>
      <w:pPr>
        <w:spacing w:after="0"/>
        <w:ind w:left="0"/>
        <w:jc w:val="both"/>
      </w:pPr>
      <w:r>
        <w:rPr>
          <w:rFonts w:ascii="Times New Roman"/>
          <w:b w:val="false"/>
          <w:i w:val="false"/>
          <w:color w:val="000000"/>
          <w:sz w:val="28"/>
        </w:rPr>
        <w:t xml:space="preserve">
      </w:t>
      </w:r>
      <w:r>
        <w:rPr>
          <w:rFonts w:ascii="Times New Roman"/>
          <w:b/>
          <w:i w:val="false"/>
          <w:color w:val="000000"/>
          <w:sz w:val="28"/>
        </w:rPr>
        <w:t>Рис. 25. Схема выполнения процедуры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 (P.SS.03.PRC.019)</w:t>
      </w:r>
    </w:p>
    <w:bookmarkEnd w:id="942"/>
    <w:bookmarkStart w:name="z6355" w:id="943"/>
    <w:p>
      <w:pPr>
        <w:spacing w:after="0"/>
        <w:ind w:left="0"/>
        <w:jc w:val="both"/>
      </w:pPr>
      <w:r>
        <w:rPr>
          <w:rFonts w:ascii="Times New Roman"/>
          <w:b w:val="false"/>
          <w:i w:val="false"/>
          <w:color w:val="000000"/>
          <w:sz w:val="28"/>
        </w:rPr>
        <w:t>
      153. Процедура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 (P.SS.03.PRC.019) выполняется при необходимости синхронизации информации о состоянии (дате и времени последнего обновления) сведений о ветеринарных сертификатах, хранящихся в национальном информационном ресурсе уполномоченного органа государства промежуточной транспортировки, с соответствующей информацией национального информационного ресурса уполномоченного органа государства места отправления.</w:t>
      </w:r>
    </w:p>
    <w:bookmarkEnd w:id="943"/>
    <w:bookmarkStart w:name="z6356" w:id="944"/>
    <w:p>
      <w:pPr>
        <w:spacing w:after="0"/>
        <w:ind w:left="0"/>
        <w:jc w:val="both"/>
      </w:pPr>
      <w:r>
        <w:rPr>
          <w:rFonts w:ascii="Times New Roman"/>
          <w:b w:val="false"/>
          <w:i w:val="false"/>
          <w:color w:val="000000"/>
          <w:sz w:val="28"/>
        </w:rPr>
        <w:t>
      154. Первой выполняется операция "Запрос уполномоченного органа государства промежуточной транспортировки информации о дате и времени обновления национального информационного ресурса" (P.SS.03.OPR.048), по результатам выполнения которой уполномоченным органом государства промежуточной транспортировки формируется и направляется в уполномоченный орган государства места отправления запрос на представление информации о дате и времени обновления национального информационного ресурса.</w:t>
      </w:r>
    </w:p>
    <w:bookmarkEnd w:id="944"/>
    <w:bookmarkStart w:name="z6357" w:id="945"/>
    <w:p>
      <w:pPr>
        <w:spacing w:after="0"/>
        <w:ind w:left="0"/>
        <w:jc w:val="both"/>
      </w:pPr>
      <w:r>
        <w:rPr>
          <w:rFonts w:ascii="Times New Roman"/>
          <w:b w:val="false"/>
          <w:i w:val="false"/>
          <w:color w:val="000000"/>
          <w:sz w:val="28"/>
        </w:rPr>
        <w:t>
      155. При получении уполномоченным органом государства места отправления запроса уполномоченного органа государства промежуточной транспортировки на представление информации о дате и времени обновления национального информационного ресурса выполняется операция "Обработка и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 (P.SS.03.OPR.049), по результатам выполнения которой формируется и направляется в уполномоченный орган государства промежуточной транспортировки информация о дате и времени обновления национального информационного ресурса уполномоченного органа государства места отправления.</w:t>
      </w:r>
    </w:p>
    <w:bookmarkEnd w:id="945"/>
    <w:bookmarkStart w:name="z6358" w:id="946"/>
    <w:p>
      <w:pPr>
        <w:spacing w:after="0"/>
        <w:ind w:left="0"/>
        <w:jc w:val="both"/>
      </w:pPr>
      <w:r>
        <w:rPr>
          <w:rFonts w:ascii="Times New Roman"/>
          <w:b w:val="false"/>
          <w:i w:val="false"/>
          <w:color w:val="000000"/>
          <w:sz w:val="28"/>
        </w:rPr>
        <w:t>
      156. При получении уполномоченным органом государства промежуточной транспортировки информации о дате и времени обновления национального информационного ресурса уполномоченного органа государства места отправления выполняется операция "Прием и обработка уполномоченным органом государства промежуточной транспортировки информации о дате и времени обновления национального информационного ресурса" (P.SS.03.OPR.050).</w:t>
      </w:r>
    </w:p>
    <w:bookmarkEnd w:id="946"/>
    <w:bookmarkStart w:name="z6359" w:id="947"/>
    <w:p>
      <w:pPr>
        <w:spacing w:after="0"/>
        <w:ind w:left="0"/>
        <w:jc w:val="both"/>
      </w:pPr>
      <w:r>
        <w:rPr>
          <w:rFonts w:ascii="Times New Roman"/>
          <w:b w:val="false"/>
          <w:i w:val="false"/>
          <w:color w:val="000000"/>
          <w:sz w:val="28"/>
        </w:rPr>
        <w:t>
      157. Результатом выполнения процедуры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 (P.SS.03.PRC.019) является получение уполномоченным органом государства промежуточной транспортировки информации о состоянии (дате и времени последнего обновления) национального информационного ресурса уполномоченного органа государства места отправления.</w:t>
      </w:r>
    </w:p>
    <w:bookmarkEnd w:id="947"/>
    <w:bookmarkStart w:name="z6360" w:id="948"/>
    <w:p>
      <w:pPr>
        <w:spacing w:after="0"/>
        <w:ind w:left="0"/>
        <w:jc w:val="both"/>
      </w:pPr>
      <w:r>
        <w:rPr>
          <w:rFonts w:ascii="Times New Roman"/>
          <w:b w:val="false"/>
          <w:i w:val="false"/>
          <w:color w:val="000000"/>
          <w:sz w:val="28"/>
        </w:rPr>
        <w:t>
      158. Перечень операций общего процесса, выполняемых в рамках процедуры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 (P.SS.03.PRC.019), приведен в таблице 74.</w:t>
      </w:r>
    </w:p>
    <w:bookmarkEnd w:id="9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74</w:t>
            </w:r>
          </w:p>
        </w:tc>
      </w:tr>
    </w:tbl>
    <w:bookmarkStart w:name="z6362" w:id="949"/>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 (P.SS.03.PRC.019)</w:t>
      </w:r>
    </w:p>
    <w:bookmarkEnd w:id="9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3" w:id="950"/>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9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7" w:id="95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1" w:id="952"/>
          <w:p>
            <w:pPr>
              <w:spacing w:after="20"/>
              <w:ind w:left="20"/>
              <w:jc w:val="both"/>
            </w:pPr>
            <w:r>
              <w:rPr>
                <w:rFonts w:ascii="Times New Roman"/>
                <w:b w:val="false"/>
                <w:i w:val="false"/>
                <w:color w:val="000000"/>
                <w:sz w:val="20"/>
              </w:rPr>
              <w:t>
</w:t>
            </w:r>
            <w:r>
              <w:rPr>
                <w:rFonts w:ascii="Times New Roman"/>
                <w:b w:val="false"/>
                <w:i w:val="false"/>
                <w:color w:val="000000"/>
                <w:sz w:val="20"/>
              </w:rPr>
              <w:t>P.SS.03.OPR.048</w:t>
            </w:r>
          </w:p>
          <w:bookmarkEnd w:id="9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промежуточной транспортировки информации о дате и времени обновления национального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5" w:id="953"/>
          <w:p>
            <w:pPr>
              <w:spacing w:after="20"/>
              <w:ind w:left="20"/>
              <w:jc w:val="both"/>
            </w:pPr>
            <w:r>
              <w:rPr>
                <w:rFonts w:ascii="Times New Roman"/>
                <w:b w:val="false"/>
                <w:i w:val="false"/>
                <w:color w:val="000000"/>
                <w:sz w:val="20"/>
              </w:rPr>
              <w:t>
</w:t>
            </w:r>
            <w:r>
              <w:rPr>
                <w:rFonts w:ascii="Times New Roman"/>
                <w:b w:val="false"/>
                <w:i w:val="false"/>
                <w:color w:val="000000"/>
                <w:sz w:val="20"/>
              </w:rPr>
              <w:t>P.SS.03.OPR.049</w:t>
            </w:r>
          </w:p>
          <w:bookmarkEnd w:id="9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9" w:id="954"/>
          <w:p>
            <w:pPr>
              <w:spacing w:after="20"/>
              <w:ind w:left="20"/>
              <w:jc w:val="both"/>
            </w:pPr>
            <w:r>
              <w:rPr>
                <w:rFonts w:ascii="Times New Roman"/>
                <w:b w:val="false"/>
                <w:i w:val="false"/>
                <w:color w:val="000000"/>
                <w:sz w:val="20"/>
              </w:rPr>
              <w:t>
</w:t>
            </w:r>
            <w:r>
              <w:rPr>
                <w:rFonts w:ascii="Times New Roman"/>
                <w:b w:val="false"/>
                <w:i w:val="false"/>
                <w:color w:val="000000"/>
                <w:sz w:val="20"/>
              </w:rPr>
              <w:t>P.SS.03.OPR.050</w:t>
            </w:r>
          </w:p>
          <w:bookmarkEnd w:id="9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информации о дате и времени обновления национального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77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75</w:t>
            </w:r>
          </w:p>
        </w:tc>
      </w:tr>
    </w:tbl>
    <w:bookmarkStart w:name="z6384" w:id="955"/>
    <w:p>
      <w:pPr>
        <w:spacing w:after="0"/>
        <w:ind w:left="0"/>
        <w:jc w:val="left"/>
      </w:pPr>
      <w:r>
        <w:rPr>
          <w:rFonts w:ascii="Times New Roman"/>
          <w:b/>
          <w:i w:val="false"/>
          <w:color w:val="000000"/>
        </w:rPr>
        <w:t xml:space="preserve"> Описание операции "Запрос уполномоченного органа государства промежуточной транспортировки информации о дате и времени обновления национального информационного ресурса" (P.SS.03.OPR.048)</w:t>
      </w:r>
    </w:p>
    <w:bookmarkEnd w:id="9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5" w:id="956"/>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9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9" w:id="95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3" w:id="95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7" w:id="95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9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промежуточной транспортировки информации о дате и времени обновления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1" w:id="96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9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5" w:id="96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9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синхронизации информации о состоянии (дате и времени последнего обновления) сведений о ветеринарных сертификатах, хранящихся в национальном информационном ресурсе уполномоченного органа государства промежуточной транспортировки, с соответствующей информацией национального информационного ресурса уполномоченного органа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9" w:id="96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9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3" w:id="963"/>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9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 места отправления запрос на представление информации о дате и времени обновления национального информационного ресурса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7" w:id="964"/>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9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информации о дате и времени обновления национального информационного ресурса направлен в уполномоченный орган государства места отправления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76</w:t>
            </w:r>
          </w:p>
        </w:tc>
      </w:tr>
    </w:tbl>
    <w:bookmarkStart w:name="z6422" w:id="965"/>
    <w:p>
      <w:pPr>
        <w:spacing w:after="0"/>
        <w:ind w:left="0"/>
        <w:jc w:val="left"/>
      </w:pPr>
      <w:r>
        <w:rPr>
          <w:rFonts w:ascii="Times New Roman"/>
          <w:b/>
          <w:i w:val="false"/>
          <w:color w:val="000000"/>
        </w:rPr>
        <w:t xml:space="preserve"> Описание операции "Обработка и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 (P.SS.03.OPR.049)</w:t>
      </w:r>
    </w:p>
    <w:bookmarkEnd w:id="9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3" w:id="966"/>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9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7" w:id="96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1" w:id="96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5" w:id="96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9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9" w:id="97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9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3" w:id="97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9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информации о дате и времени обновления национального информационного ресурса (операция "Запрос уполномоченного органа государства промежуточной транспортировки информации о дате и времени обновления национального информационного ресурса" (P.SS.03.OPR.048))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7" w:id="97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9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1" w:id="973"/>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9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формирует и направляет в уполномоченный орган государства промежуточной транспортировки информацию о дате и времени обновления национального информационного ресурса уполномоченного органа государства места отправления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5" w:id="974"/>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9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национального информационного ресурса уполномоченного органа государства места отправления направлена в уполномоченный орган государства промежуточной транспортировки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77</w:t>
            </w:r>
          </w:p>
        </w:tc>
      </w:tr>
    </w:tbl>
    <w:bookmarkStart w:name="z6460" w:id="975"/>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 промежуточной транспортировки информации о дате и времени обновления национального информационного ресурса" (P.SS.03.OPR.050)</w:t>
      </w:r>
    </w:p>
    <w:bookmarkEnd w:id="9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1" w:id="976"/>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9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5" w:id="97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9" w:id="97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3" w:id="97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9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информации о дате и времени обновления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7" w:id="98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9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1" w:id="98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9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информации о дате и времени обновления национального информационного ресурса уполномоченного органа государства места отправления (операция "Обработка и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 (P.SS.03.OPR.049))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5" w:id="98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9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9" w:id="983"/>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9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полученной информации о дате и времени обновления национального информационного ресурса уполномоченного органа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3" w:id="984"/>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9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государства промежуточной транспортировки получена информации о дате и времени обновления национального информационного ресурса уполномоченного органа государства места отправления</w:t>
            </w:r>
          </w:p>
        </w:tc>
      </w:tr>
    </w:tbl>
    <w:bookmarkStart w:name="z6497" w:id="985"/>
    <w:p>
      <w:pPr>
        <w:spacing w:after="0"/>
        <w:ind w:left="0"/>
        <w:jc w:val="left"/>
      </w:pPr>
      <w:r>
        <w:rPr>
          <w:rFonts w:ascii="Times New Roman"/>
          <w:b/>
          <w:i w:val="false"/>
          <w:color w:val="000000"/>
        </w:rPr>
        <w:t xml:space="preserve"> Процедура "Представление уполномоченному органу государства места назначения сведений из национального информационного ресурса" (P.SS.03.PRC.020)</w:t>
      </w:r>
    </w:p>
    <w:bookmarkEnd w:id="985"/>
    <w:bookmarkStart w:name="z6498" w:id="986"/>
    <w:p>
      <w:pPr>
        <w:spacing w:after="0"/>
        <w:ind w:left="0"/>
        <w:jc w:val="both"/>
      </w:pPr>
      <w:r>
        <w:rPr>
          <w:rFonts w:ascii="Times New Roman"/>
          <w:b w:val="false"/>
          <w:i w:val="false"/>
          <w:color w:val="000000"/>
          <w:sz w:val="28"/>
        </w:rPr>
        <w:t>
      159. Схема выполнения процедуры "Представление уполномоченному органу государства места назначения сведений из национального информационного ресурса" (P.SS.03.PRC.020) представлена на рисунке 26.</w:t>
      </w:r>
    </w:p>
    <w:bookmarkEnd w:id="986"/>
    <w:bookmarkStart w:name="z6499" w:id="987"/>
    <w:p>
      <w:pPr>
        <w:spacing w:after="0"/>
        <w:ind w:left="0"/>
        <w:jc w:val="both"/>
      </w:pPr>
      <w:r>
        <w:rPr>
          <w:rFonts w:ascii="Times New Roman"/>
          <w:b w:val="false"/>
          <w:i w:val="false"/>
          <w:color w:val="000000"/>
          <w:sz w:val="28"/>
        </w:rPr>
        <w:t xml:space="preserve">
      </w:t>
      </w:r>
    </w:p>
    <w:bookmarkEnd w:id="987"/>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00" w:id="988"/>
    <w:p>
      <w:pPr>
        <w:spacing w:after="0"/>
        <w:ind w:left="0"/>
        <w:jc w:val="both"/>
      </w:pPr>
      <w:r>
        <w:rPr>
          <w:rFonts w:ascii="Times New Roman"/>
          <w:b w:val="false"/>
          <w:i w:val="false"/>
          <w:color w:val="000000"/>
          <w:sz w:val="28"/>
        </w:rPr>
        <w:t xml:space="preserve">
      </w:t>
      </w:r>
      <w:r>
        <w:rPr>
          <w:rFonts w:ascii="Times New Roman"/>
          <w:b/>
          <w:i w:val="false"/>
          <w:color w:val="000000"/>
          <w:sz w:val="28"/>
        </w:rPr>
        <w:t>Рис. 26. Схема выполнения процедуры "Представление уполномоченному органу государства места назначения сведений из национального информационного ресурса" (P.SS.03.PRC.020)</w:t>
      </w:r>
    </w:p>
    <w:bookmarkEnd w:id="988"/>
    <w:bookmarkStart w:name="z6501" w:id="989"/>
    <w:p>
      <w:pPr>
        <w:spacing w:after="0"/>
        <w:ind w:left="0"/>
        <w:jc w:val="both"/>
      </w:pPr>
      <w:r>
        <w:rPr>
          <w:rFonts w:ascii="Times New Roman"/>
          <w:b w:val="false"/>
          <w:i w:val="false"/>
          <w:color w:val="000000"/>
          <w:sz w:val="28"/>
        </w:rPr>
        <w:t>
      160. Процедура "Представление уполномоченному органу государства места назначения сведений из национального информационного ресурса" (P.SS.03.PRC.020) выполняется при необходимости получения уполномоченным органом государства места назначения сведений о ветеринарных сертификатах, содержащихся в национальном информационном ресурсе уполномоченного органа государства места отправления.</w:t>
      </w:r>
    </w:p>
    <w:bookmarkEnd w:id="989"/>
    <w:bookmarkStart w:name="z6502" w:id="990"/>
    <w:p>
      <w:pPr>
        <w:spacing w:after="0"/>
        <w:ind w:left="0"/>
        <w:jc w:val="both"/>
      </w:pPr>
      <w:r>
        <w:rPr>
          <w:rFonts w:ascii="Times New Roman"/>
          <w:b w:val="false"/>
          <w:i w:val="false"/>
          <w:color w:val="000000"/>
          <w:sz w:val="28"/>
        </w:rPr>
        <w:t xml:space="preserve">
      161. Первой выполняется операция "Запрос уполномоченного органа государства места назначения сведений из национального информационного ресурса" (P.SS.03.OPR.051), по результатам выполнения которой уполномоченным органом государства места назначения формируется и направляется в уполномоченный орган государства места отправления запрос на представление сведений из национального информационного ресурса. </w:t>
      </w:r>
    </w:p>
    <w:bookmarkEnd w:id="990"/>
    <w:bookmarkStart w:name="z6503" w:id="991"/>
    <w:p>
      <w:pPr>
        <w:spacing w:after="0"/>
        <w:ind w:left="0"/>
        <w:jc w:val="both"/>
      </w:pPr>
      <w:r>
        <w:rPr>
          <w:rFonts w:ascii="Times New Roman"/>
          <w:b w:val="false"/>
          <w:i w:val="false"/>
          <w:color w:val="000000"/>
          <w:sz w:val="28"/>
        </w:rPr>
        <w:t xml:space="preserve">
      В зависимости от заданных параметров возможно формирование 2 видов запросов: </w:t>
      </w:r>
    </w:p>
    <w:bookmarkEnd w:id="991"/>
    <w:bookmarkStart w:name="z6504" w:id="992"/>
    <w:p>
      <w:pPr>
        <w:spacing w:after="0"/>
        <w:ind w:left="0"/>
        <w:jc w:val="both"/>
      </w:pPr>
      <w:r>
        <w:rPr>
          <w:rFonts w:ascii="Times New Roman"/>
          <w:b w:val="false"/>
          <w:i w:val="false"/>
          <w:color w:val="000000"/>
          <w:sz w:val="28"/>
        </w:rPr>
        <w:t xml:space="preserve">
      1) запрос на представление сведений, содержащихся в национальном информационном ресурсе, в полном объеме; </w:t>
      </w:r>
    </w:p>
    <w:bookmarkEnd w:id="992"/>
    <w:bookmarkStart w:name="z6505" w:id="993"/>
    <w:p>
      <w:pPr>
        <w:spacing w:after="0"/>
        <w:ind w:left="0"/>
        <w:jc w:val="both"/>
      </w:pPr>
      <w:r>
        <w:rPr>
          <w:rFonts w:ascii="Times New Roman"/>
          <w:b w:val="false"/>
          <w:i w:val="false"/>
          <w:color w:val="000000"/>
          <w:sz w:val="28"/>
        </w:rPr>
        <w:t>
      2) запрос на представление сведений, содержащихся в национальном информационном ресурсе, по состоянию на определенные дату и время.</w:t>
      </w:r>
    </w:p>
    <w:bookmarkEnd w:id="993"/>
    <w:bookmarkStart w:name="z6506" w:id="994"/>
    <w:p>
      <w:pPr>
        <w:spacing w:after="0"/>
        <w:ind w:left="0"/>
        <w:jc w:val="both"/>
      </w:pPr>
      <w:r>
        <w:rPr>
          <w:rFonts w:ascii="Times New Roman"/>
          <w:b w:val="false"/>
          <w:i w:val="false"/>
          <w:color w:val="000000"/>
          <w:sz w:val="28"/>
        </w:rPr>
        <w:t>
      162. При получении уполномоченным органом государства места отправления запроса уполномоченного органа государства места назначения на представление сведений из национального информационного ресурса выполняется операция "Обработка и представление уполномоченному органу государства места назначения сведений из национального информационного ресурса" (P.SS.03.OPR.052), по результатам выполнения которой формируются и направляются в уполномоченный орган государства места назначения запрашиваемые сведения или направляется уведомление об отсутствии сведений, удовлетворяющих параметрам запроса.</w:t>
      </w:r>
    </w:p>
    <w:bookmarkEnd w:id="994"/>
    <w:bookmarkStart w:name="z6507" w:id="995"/>
    <w:p>
      <w:pPr>
        <w:spacing w:after="0"/>
        <w:ind w:left="0"/>
        <w:jc w:val="both"/>
      </w:pPr>
      <w:r>
        <w:rPr>
          <w:rFonts w:ascii="Times New Roman"/>
          <w:b w:val="false"/>
          <w:i w:val="false"/>
          <w:color w:val="000000"/>
          <w:sz w:val="28"/>
        </w:rPr>
        <w:t>
      163. При получении уполномоченным органом государства места назначения сведений из национального информационного ресурса уполномоченного органа государства места отправления или уведомления об отсутствии сведений, удовлетворяющих параметрам запроса, выполняется операция "Прием и обработка уполномоченным органом государства места назначения сведений из национального информационного ресурса" (P.SS.03.OPR.053).</w:t>
      </w:r>
    </w:p>
    <w:bookmarkEnd w:id="995"/>
    <w:bookmarkStart w:name="z6508" w:id="996"/>
    <w:p>
      <w:pPr>
        <w:spacing w:after="0"/>
        <w:ind w:left="0"/>
        <w:jc w:val="both"/>
      </w:pPr>
      <w:r>
        <w:rPr>
          <w:rFonts w:ascii="Times New Roman"/>
          <w:b w:val="false"/>
          <w:i w:val="false"/>
          <w:color w:val="000000"/>
          <w:sz w:val="28"/>
        </w:rPr>
        <w:t>
      164. Результатом выполнения процедуры "Представление уполномоченному органу государства места назначения сведений из национального информационного ресурса" (P.SS.03.PRC.020) является получение уполномоченным органом государства места назначения сведений из национального информационного ресурса уполномоченного органа государства места отправления или уведомления об отсутствии сведений, удовлетворяющих параметрам запроса.</w:t>
      </w:r>
    </w:p>
    <w:bookmarkEnd w:id="996"/>
    <w:bookmarkStart w:name="z6509" w:id="997"/>
    <w:p>
      <w:pPr>
        <w:spacing w:after="0"/>
        <w:ind w:left="0"/>
        <w:jc w:val="both"/>
      </w:pPr>
      <w:r>
        <w:rPr>
          <w:rFonts w:ascii="Times New Roman"/>
          <w:b w:val="false"/>
          <w:i w:val="false"/>
          <w:color w:val="000000"/>
          <w:sz w:val="28"/>
        </w:rPr>
        <w:t>
      165. Перечень операций общего процесса, выполняемых в рамках процедуры "Представление уполномоченному органу государства места назначения сведений из национального информационного ресурса" (P.SS.03.PRC.020), приведен в таблице 78.</w:t>
      </w:r>
    </w:p>
    <w:bookmarkEnd w:id="9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78</w:t>
            </w:r>
          </w:p>
        </w:tc>
      </w:tr>
    </w:tbl>
    <w:bookmarkStart w:name="z6511" w:id="998"/>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уполномоченному органу государства места назначения сведений из национального информационного ресурса" (P.SS.03.PRC.020)</w:t>
      </w:r>
    </w:p>
    <w:bookmarkEnd w:id="9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2" w:id="999"/>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9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6" w:id="100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0" w:id="1001"/>
          <w:p>
            <w:pPr>
              <w:spacing w:after="20"/>
              <w:ind w:left="20"/>
              <w:jc w:val="both"/>
            </w:pPr>
            <w:r>
              <w:rPr>
                <w:rFonts w:ascii="Times New Roman"/>
                <w:b w:val="false"/>
                <w:i w:val="false"/>
                <w:color w:val="000000"/>
                <w:sz w:val="20"/>
              </w:rPr>
              <w:t>
</w:t>
            </w:r>
            <w:r>
              <w:rPr>
                <w:rFonts w:ascii="Times New Roman"/>
                <w:b w:val="false"/>
                <w:i w:val="false"/>
                <w:color w:val="000000"/>
                <w:sz w:val="20"/>
              </w:rPr>
              <w:t>P.SS.03.OPR.051</w:t>
            </w:r>
          </w:p>
          <w:bookmarkEnd w:id="10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места назначения сведений из национального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4" w:id="1002"/>
          <w:p>
            <w:pPr>
              <w:spacing w:after="20"/>
              <w:ind w:left="20"/>
              <w:jc w:val="both"/>
            </w:pPr>
            <w:r>
              <w:rPr>
                <w:rFonts w:ascii="Times New Roman"/>
                <w:b w:val="false"/>
                <w:i w:val="false"/>
                <w:color w:val="000000"/>
                <w:sz w:val="20"/>
              </w:rPr>
              <w:t>
</w:t>
            </w:r>
            <w:r>
              <w:rPr>
                <w:rFonts w:ascii="Times New Roman"/>
                <w:b w:val="false"/>
                <w:i w:val="false"/>
                <w:color w:val="000000"/>
                <w:sz w:val="20"/>
              </w:rPr>
              <w:t>P.SS.03.OPR.052</w:t>
            </w:r>
          </w:p>
          <w:bookmarkEnd w:id="10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места назначения сведений из национального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8" w:id="1003"/>
          <w:p>
            <w:pPr>
              <w:spacing w:after="20"/>
              <w:ind w:left="20"/>
              <w:jc w:val="both"/>
            </w:pPr>
            <w:r>
              <w:rPr>
                <w:rFonts w:ascii="Times New Roman"/>
                <w:b w:val="false"/>
                <w:i w:val="false"/>
                <w:color w:val="000000"/>
                <w:sz w:val="20"/>
              </w:rPr>
              <w:t>
</w:t>
            </w:r>
            <w:r>
              <w:rPr>
                <w:rFonts w:ascii="Times New Roman"/>
                <w:b w:val="false"/>
                <w:i w:val="false"/>
                <w:color w:val="000000"/>
                <w:sz w:val="20"/>
              </w:rPr>
              <w:t>P.SS.03.OPR.053</w:t>
            </w:r>
          </w:p>
          <w:bookmarkEnd w:id="10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назначения сведений из национального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79</w:t>
            </w:r>
          </w:p>
        </w:tc>
      </w:tr>
    </w:tbl>
    <w:bookmarkStart w:name="z6533" w:id="1004"/>
    <w:p>
      <w:pPr>
        <w:spacing w:after="0"/>
        <w:ind w:left="0"/>
        <w:jc w:val="left"/>
      </w:pPr>
      <w:r>
        <w:rPr>
          <w:rFonts w:ascii="Times New Roman"/>
          <w:b/>
          <w:i w:val="false"/>
          <w:color w:val="000000"/>
        </w:rPr>
        <w:t xml:space="preserve"> Описание операции "Запрос уполномоченного органа государства места назначения сведений из национального информационного ресурса" (P.SS.03.OPR.051)</w:t>
      </w:r>
    </w:p>
    <w:bookmarkEnd w:id="10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4" w:id="100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0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8" w:id="100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2" w:id="100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6" w:id="100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0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места назначения сведений из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0" w:id="100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0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4" w:id="101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0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уполномоченным органом государства места назначения сведений о ветеринарных сертификатах, содержащихся в национальном информационном ресурсе уполномоченного органа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8" w:id="101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0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2" w:id="101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0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4" w:id="1013"/>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 места отправления запрос на представление сведений из национального информационного ресурса в соответствии с Регламентом информационного взаимодействия между уполномоченными органами.</w:t>
            </w:r>
          </w:p>
          <w:bookmarkEnd w:id="1013"/>
          <w:p>
            <w:pPr>
              <w:spacing w:after="20"/>
              <w:ind w:left="20"/>
              <w:jc w:val="both"/>
            </w:pPr>
            <w:r>
              <w:rPr>
                <w:rFonts w:ascii="Times New Roman"/>
                <w:b w:val="false"/>
                <w:i w:val="false"/>
                <w:color w:val="000000"/>
                <w:sz w:val="20"/>
              </w:rPr>
              <w:t>
</w:t>
            </w:r>
            <w:r>
              <w:rPr>
                <w:rFonts w:ascii="Times New Roman"/>
                <w:b w:val="false"/>
                <w:i w:val="false"/>
                <w:color w:val="000000"/>
                <w:sz w:val="20"/>
              </w:rPr>
              <w:t>При необходимости получения сведений из национального информационного ресурса в полном объеме дата и время актуализации в запросе не указывается.</w:t>
            </w:r>
          </w:p>
          <w:p>
            <w:pPr>
              <w:spacing w:after="20"/>
              <w:ind w:left="20"/>
              <w:jc w:val="both"/>
            </w:pPr>
            <w:r>
              <w:rPr>
                <w:rFonts w:ascii="Times New Roman"/>
                <w:b w:val="false"/>
                <w:i w:val="false"/>
                <w:color w:val="000000"/>
                <w:sz w:val="20"/>
              </w:rPr>
              <w:t>
При возникновении необходимости получения сведений по состоянию на определенную дату и время в запросе должна указываться дата и время актуализации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8" w:id="1014"/>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0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сведений из национального информационного ресурса направлен в уполномоченный орган государства места отправления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80</w:t>
            </w:r>
          </w:p>
        </w:tc>
      </w:tr>
    </w:tbl>
    <w:bookmarkStart w:name="z6573" w:id="1015"/>
    <w:p>
      <w:pPr>
        <w:spacing w:after="0"/>
        <w:ind w:left="0"/>
        <w:jc w:val="left"/>
      </w:pPr>
      <w:r>
        <w:rPr>
          <w:rFonts w:ascii="Times New Roman"/>
          <w:b/>
          <w:i w:val="false"/>
          <w:color w:val="000000"/>
        </w:rPr>
        <w:t xml:space="preserve"> Описание операции "Обработка и представление уполномоченному органу государства места назначения сведений из национального информационного ресурса" (P.SS.03.OPR.052)</w:t>
      </w:r>
    </w:p>
    <w:bookmarkEnd w:id="10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4" w:id="1016"/>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0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8" w:id="101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2" w:id="101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6" w:id="101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0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места назначения сведений из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0" w:id="102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0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4" w:id="102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0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сведений из национального информационного ресурса (операция "Запрос уполномоченного органа государства места назначения сведений из национального информационного ресурса" (P.SS.03.OPR.051))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8" w:id="102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0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2" w:id="1023"/>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0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4" w:id="1024"/>
          <w:p>
            <w:pPr>
              <w:spacing w:after="20"/>
              <w:ind w:left="20"/>
              <w:jc w:val="both"/>
            </w:pPr>
            <w:r>
              <w:rPr>
                <w:rFonts w:ascii="Times New Roman"/>
                <w:b w:val="false"/>
                <w:i w:val="false"/>
                <w:color w:val="000000"/>
                <w:sz w:val="20"/>
              </w:rPr>
              <w:t>
исполнитель осуществляет обработку запроса в соответствии с Регламентом информационного взаимодействия между уполномоченными органами, формирует и направляет в уполномоченный орган государства места назначения сведения из национального информационного ресурса уполномоченного органа государства места отправления в соответствии с параметрами, указанными в запросе.</w:t>
            </w:r>
          </w:p>
          <w:bookmarkEnd w:id="1024"/>
          <w:p>
            <w:pPr>
              <w:spacing w:after="20"/>
              <w:ind w:left="20"/>
              <w:jc w:val="both"/>
            </w:pPr>
            <w:r>
              <w:rPr>
                <w:rFonts w:ascii="Times New Roman"/>
                <w:b w:val="false"/>
                <w:i w:val="false"/>
                <w:color w:val="000000"/>
                <w:sz w:val="20"/>
              </w:rPr>
              <w:t>
</w:t>
            </w:r>
            <w:r>
              <w:rPr>
                <w:rFonts w:ascii="Times New Roman"/>
                <w:b w:val="false"/>
                <w:i w:val="false"/>
                <w:color w:val="000000"/>
                <w:sz w:val="20"/>
              </w:rPr>
              <w:t>При запросе полной информации из национального информационного ресурса осуществляется представление всех записей, хранящихся в национальном информационном 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запросе сведений по состоянию на указанную дату и время осуществляется выборка сведений, содержащихся в национальном информационном ресурсе, по состоянию на дату и время, указанные в запросе.</w:t>
            </w:r>
          </w:p>
          <w:p>
            <w:pPr>
              <w:spacing w:after="20"/>
              <w:ind w:left="20"/>
              <w:jc w:val="both"/>
            </w:pPr>
            <w:r>
              <w:rPr>
                <w:rFonts w:ascii="Times New Roman"/>
                <w:b w:val="false"/>
                <w:i w:val="false"/>
                <w:color w:val="000000"/>
                <w:sz w:val="20"/>
              </w:rPr>
              <w:t>
При отсутствии в национальном информационном ресурсе сведений, удовлетворяющих параметрам запроса, в уполномоченный орган государства места назначения направляется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9" w:id="1025"/>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0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государства места назначения направлены сведения из национального информационного ресурса уполномоченного органа государства места отправления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81</w:t>
            </w:r>
          </w:p>
        </w:tc>
      </w:tr>
    </w:tbl>
    <w:bookmarkStart w:name="z6614" w:id="1026"/>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 места назначения сведений из национального информационного ресурса" (P.SS.03.OPR.053)</w:t>
      </w:r>
    </w:p>
    <w:bookmarkEnd w:id="10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5" w:id="1027"/>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0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9" w:id="102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3" w:id="102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7" w:id="103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0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назначения сведений из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1" w:id="103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0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5" w:id="1032"/>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0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из национального информационного ресурса уполномоченного органа государства места отправления или уведомления об отсутствии сведений, удовлетворяющих параметрам запроса (операция "Обработка и представление уполномоченному органу государства места назначения сведений из национального информационного ресурса" (P.SS.03.OPR.052))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9" w:id="103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0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3" w:id="1034"/>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0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из национального информационного ресурса уполномоченного органа государства места отправления или уведомление об отсутствии сведений, удовлетворяющих параметрам запроса, и осуществляет их обработку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7" w:id="1035"/>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0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государства места назначения получены сведения из национального информационного ресурса государства места отправления или уведомление об отсутствии сведений, удовлетворяющих параметрам запроса</w:t>
            </w:r>
          </w:p>
        </w:tc>
      </w:tr>
    </w:tbl>
    <w:bookmarkStart w:name="z6651" w:id="1036"/>
    <w:p>
      <w:pPr>
        <w:spacing w:after="0"/>
        <w:ind w:left="0"/>
        <w:jc w:val="left"/>
      </w:pPr>
      <w:r>
        <w:rPr>
          <w:rFonts w:ascii="Times New Roman"/>
          <w:b/>
          <w:i w:val="false"/>
          <w:color w:val="000000"/>
        </w:rPr>
        <w:t xml:space="preserve"> Процедура "Представление уполномоченному органу государства промежуточной транспортировки сведений из национального информационного ресурса" (P.SS.03.PRC.021)</w:t>
      </w:r>
    </w:p>
    <w:bookmarkEnd w:id="1036"/>
    <w:bookmarkStart w:name="z6652" w:id="1037"/>
    <w:p>
      <w:pPr>
        <w:spacing w:after="0"/>
        <w:ind w:left="0"/>
        <w:jc w:val="both"/>
      </w:pPr>
      <w:r>
        <w:rPr>
          <w:rFonts w:ascii="Times New Roman"/>
          <w:b w:val="false"/>
          <w:i w:val="false"/>
          <w:color w:val="000000"/>
          <w:sz w:val="28"/>
        </w:rPr>
        <w:t>
      166. Схема выполнения процедуры "Представление уполномоченному органу государства промежуточной транспортировки сведений из национального информационного ресурса" (P.SS.03.PRC.021) представлена на рисунке 27.</w:t>
      </w:r>
    </w:p>
    <w:bookmarkEnd w:id="1037"/>
    <w:bookmarkStart w:name="z6653" w:id="1038"/>
    <w:p>
      <w:pPr>
        <w:spacing w:after="0"/>
        <w:ind w:left="0"/>
        <w:jc w:val="both"/>
      </w:pPr>
      <w:r>
        <w:rPr>
          <w:rFonts w:ascii="Times New Roman"/>
          <w:b w:val="false"/>
          <w:i w:val="false"/>
          <w:color w:val="000000"/>
          <w:sz w:val="28"/>
        </w:rPr>
        <w:t xml:space="preserve">
      </w:t>
      </w:r>
    </w:p>
    <w:bookmarkEnd w:id="1038"/>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54" w:id="1039"/>
    <w:p>
      <w:pPr>
        <w:spacing w:after="0"/>
        <w:ind w:left="0"/>
        <w:jc w:val="both"/>
      </w:pPr>
      <w:r>
        <w:rPr>
          <w:rFonts w:ascii="Times New Roman"/>
          <w:b w:val="false"/>
          <w:i w:val="false"/>
          <w:color w:val="000000"/>
          <w:sz w:val="28"/>
        </w:rPr>
        <w:t xml:space="preserve">
      </w:t>
      </w:r>
      <w:r>
        <w:rPr>
          <w:rFonts w:ascii="Times New Roman"/>
          <w:b/>
          <w:i w:val="false"/>
          <w:color w:val="000000"/>
          <w:sz w:val="28"/>
        </w:rPr>
        <w:t>Рис. 27. Схема выполнения процедуры "Представление уполномоченному органу государства промежуточной транспортировки сведений из национального информационного ресурса" (P.SS.03.PRC.021)</w:t>
      </w:r>
    </w:p>
    <w:bookmarkEnd w:id="1039"/>
    <w:bookmarkStart w:name="z6655" w:id="1040"/>
    <w:p>
      <w:pPr>
        <w:spacing w:after="0"/>
        <w:ind w:left="0"/>
        <w:jc w:val="both"/>
      </w:pPr>
      <w:r>
        <w:rPr>
          <w:rFonts w:ascii="Times New Roman"/>
          <w:b w:val="false"/>
          <w:i w:val="false"/>
          <w:color w:val="000000"/>
          <w:sz w:val="28"/>
        </w:rPr>
        <w:t>
      167. Процедура "Представление уполномоченному органу государства промежуточной транспортировки сведений из национального информационного ресурса" (P.SS.03.PRC.021) выполняется при необходимости получения уполномоченным органом государства промежуточной транспортировки сведений о ветеринарных сертификатах, содержащихся в национальном информационном ресурсе уполномоченного органа государства места отправления.</w:t>
      </w:r>
    </w:p>
    <w:bookmarkEnd w:id="1040"/>
    <w:bookmarkStart w:name="z6656" w:id="1041"/>
    <w:p>
      <w:pPr>
        <w:spacing w:after="0"/>
        <w:ind w:left="0"/>
        <w:jc w:val="both"/>
      </w:pPr>
      <w:r>
        <w:rPr>
          <w:rFonts w:ascii="Times New Roman"/>
          <w:b w:val="false"/>
          <w:i w:val="false"/>
          <w:color w:val="000000"/>
          <w:sz w:val="28"/>
        </w:rPr>
        <w:t xml:space="preserve">
      168. Первой выполняется операция "Запрос уполномоченного органа государства промежуточной транспортировки сведений из национального информационного ресурса" (P.SS.03.OPR.054), по результатам выполнения которой уполномоченным органом государства промежуточной транспортировки формируется и направляется в уполномоченный орган государства места отправления запрос на представление сведений из национального информационного ресурса. </w:t>
      </w:r>
    </w:p>
    <w:bookmarkEnd w:id="1041"/>
    <w:bookmarkStart w:name="z6657" w:id="1042"/>
    <w:p>
      <w:pPr>
        <w:spacing w:after="0"/>
        <w:ind w:left="0"/>
        <w:jc w:val="both"/>
      </w:pPr>
      <w:r>
        <w:rPr>
          <w:rFonts w:ascii="Times New Roman"/>
          <w:b w:val="false"/>
          <w:i w:val="false"/>
          <w:color w:val="000000"/>
          <w:sz w:val="28"/>
        </w:rPr>
        <w:t xml:space="preserve">
      В зависимости от заданных параметров возможно формирование 2 видов запросов: </w:t>
      </w:r>
    </w:p>
    <w:bookmarkEnd w:id="1042"/>
    <w:bookmarkStart w:name="z6658" w:id="1043"/>
    <w:p>
      <w:pPr>
        <w:spacing w:after="0"/>
        <w:ind w:left="0"/>
        <w:jc w:val="both"/>
      </w:pPr>
      <w:r>
        <w:rPr>
          <w:rFonts w:ascii="Times New Roman"/>
          <w:b w:val="false"/>
          <w:i w:val="false"/>
          <w:color w:val="000000"/>
          <w:sz w:val="28"/>
        </w:rPr>
        <w:t xml:space="preserve">
      1) запрос на представление сведений, содержащихся в национальном информационном ресурсе, в полном объеме; </w:t>
      </w:r>
    </w:p>
    <w:bookmarkEnd w:id="1043"/>
    <w:bookmarkStart w:name="z6659" w:id="1044"/>
    <w:p>
      <w:pPr>
        <w:spacing w:after="0"/>
        <w:ind w:left="0"/>
        <w:jc w:val="both"/>
      </w:pPr>
      <w:r>
        <w:rPr>
          <w:rFonts w:ascii="Times New Roman"/>
          <w:b w:val="false"/>
          <w:i w:val="false"/>
          <w:color w:val="000000"/>
          <w:sz w:val="28"/>
        </w:rPr>
        <w:t>
      2) запрос на представление сведений, содержащихся в национальном информационном ресурсе, по состоянию на определенные дату и время.</w:t>
      </w:r>
    </w:p>
    <w:bookmarkEnd w:id="1044"/>
    <w:bookmarkStart w:name="z6660" w:id="1045"/>
    <w:p>
      <w:pPr>
        <w:spacing w:after="0"/>
        <w:ind w:left="0"/>
        <w:jc w:val="both"/>
      </w:pPr>
      <w:r>
        <w:rPr>
          <w:rFonts w:ascii="Times New Roman"/>
          <w:b w:val="false"/>
          <w:i w:val="false"/>
          <w:color w:val="000000"/>
          <w:sz w:val="28"/>
        </w:rPr>
        <w:t>
      169. При получении уполномоченным органом государства места отправления запроса уполномоченного органа государства промежуточной транспортировки на представление сведений из национального информационного ресурса выполняется операция "Обработка и представление уполномоченному органу государства промежуточной транспортировки сведений из национального информационного ресурса" (P.SS.03.OPR.055), по результатам выполнения которой формируются и направляются в уполномоченный орган государства промежуточной транспортировки запрашиваемые сведения или направляется уведомление об отсутствии сведений, удовлетворяющих параметрам запроса.</w:t>
      </w:r>
    </w:p>
    <w:bookmarkEnd w:id="1045"/>
    <w:bookmarkStart w:name="z6661" w:id="1046"/>
    <w:p>
      <w:pPr>
        <w:spacing w:after="0"/>
        <w:ind w:left="0"/>
        <w:jc w:val="both"/>
      </w:pPr>
      <w:r>
        <w:rPr>
          <w:rFonts w:ascii="Times New Roman"/>
          <w:b w:val="false"/>
          <w:i w:val="false"/>
          <w:color w:val="000000"/>
          <w:sz w:val="28"/>
        </w:rPr>
        <w:t>
      170. При получении уполномоченным органом государства промежуточной транспортировки сведений из национального информационного ресурса уполномоченного органа государства места отправления или уведомления об отсутствии сведений, удовлетворяющих параметрам запроса, выполняется операция "Прием и обработка уполномоченным органом государства промежуточной транспортировки сведений из национального информационного ресурса" (P.SS.03.OPR.056).</w:t>
      </w:r>
    </w:p>
    <w:bookmarkEnd w:id="1046"/>
    <w:bookmarkStart w:name="z6662" w:id="1047"/>
    <w:p>
      <w:pPr>
        <w:spacing w:after="0"/>
        <w:ind w:left="0"/>
        <w:jc w:val="both"/>
      </w:pPr>
      <w:r>
        <w:rPr>
          <w:rFonts w:ascii="Times New Roman"/>
          <w:b w:val="false"/>
          <w:i w:val="false"/>
          <w:color w:val="000000"/>
          <w:sz w:val="28"/>
        </w:rPr>
        <w:t>
      171. Результатом выполнения процедуры "Представление уполномоченному органу государства промежуточной транспортировки сведений из национального информационного ресурса" (P.SS.03.PRC.021) является получение уполномоченным органом государства промежуточной транспортировки сведений из национального информационного ресурса уполномоченного органа государства места отправления или уведомления об отсутствии сведений, удовлетворяющих параметрам запроса.</w:t>
      </w:r>
    </w:p>
    <w:bookmarkEnd w:id="1047"/>
    <w:bookmarkStart w:name="z6663" w:id="1048"/>
    <w:p>
      <w:pPr>
        <w:spacing w:after="0"/>
        <w:ind w:left="0"/>
        <w:jc w:val="both"/>
      </w:pPr>
      <w:r>
        <w:rPr>
          <w:rFonts w:ascii="Times New Roman"/>
          <w:b w:val="false"/>
          <w:i w:val="false"/>
          <w:color w:val="000000"/>
          <w:sz w:val="28"/>
        </w:rPr>
        <w:t>
      172. Перечень операций общего процесса, выполняемых в рамках процедуры "Представление уполномоченному органу государства промежуточной транспортировки сведений из национального информационного ресурса" (P.SS.03.PRC.021), приведен в таблице 82.</w:t>
      </w:r>
    </w:p>
    <w:bookmarkEnd w:id="10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82</w:t>
            </w:r>
          </w:p>
        </w:tc>
      </w:tr>
    </w:tbl>
    <w:bookmarkStart w:name="z6665" w:id="1049"/>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уполномоченному органу государства промежуточной транспортировки сведений из национального информационного ресурса" (P.SS.03.PRC.021)</w:t>
      </w:r>
    </w:p>
    <w:bookmarkEnd w:id="10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6" w:id="1050"/>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10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0" w:id="105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4" w:id="1052"/>
          <w:p>
            <w:pPr>
              <w:spacing w:after="20"/>
              <w:ind w:left="20"/>
              <w:jc w:val="both"/>
            </w:pPr>
            <w:r>
              <w:rPr>
                <w:rFonts w:ascii="Times New Roman"/>
                <w:b w:val="false"/>
                <w:i w:val="false"/>
                <w:color w:val="000000"/>
                <w:sz w:val="20"/>
              </w:rPr>
              <w:t>
</w:t>
            </w:r>
            <w:r>
              <w:rPr>
                <w:rFonts w:ascii="Times New Roman"/>
                <w:b w:val="false"/>
                <w:i w:val="false"/>
                <w:color w:val="000000"/>
                <w:sz w:val="20"/>
              </w:rPr>
              <w:t>P.SS.03.OPR.054</w:t>
            </w:r>
          </w:p>
          <w:bookmarkEnd w:id="10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промежуточной транспортировки сведений из национального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8" w:id="1053"/>
          <w:p>
            <w:pPr>
              <w:spacing w:after="20"/>
              <w:ind w:left="20"/>
              <w:jc w:val="both"/>
            </w:pPr>
            <w:r>
              <w:rPr>
                <w:rFonts w:ascii="Times New Roman"/>
                <w:b w:val="false"/>
                <w:i w:val="false"/>
                <w:color w:val="000000"/>
                <w:sz w:val="20"/>
              </w:rPr>
              <w:t>
</w:t>
            </w:r>
            <w:r>
              <w:rPr>
                <w:rFonts w:ascii="Times New Roman"/>
                <w:b w:val="false"/>
                <w:i w:val="false"/>
                <w:color w:val="000000"/>
                <w:sz w:val="20"/>
              </w:rPr>
              <w:t>P.SS.03.OPR.055</w:t>
            </w:r>
          </w:p>
          <w:bookmarkEnd w:id="10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промежуточной транспортировки сведений из национального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2" w:id="1054"/>
          <w:p>
            <w:pPr>
              <w:spacing w:after="20"/>
              <w:ind w:left="20"/>
              <w:jc w:val="both"/>
            </w:pPr>
            <w:r>
              <w:rPr>
                <w:rFonts w:ascii="Times New Roman"/>
                <w:b w:val="false"/>
                <w:i w:val="false"/>
                <w:color w:val="000000"/>
                <w:sz w:val="20"/>
              </w:rPr>
              <w:t>
</w:t>
            </w:r>
            <w:r>
              <w:rPr>
                <w:rFonts w:ascii="Times New Roman"/>
                <w:b w:val="false"/>
                <w:i w:val="false"/>
                <w:color w:val="000000"/>
                <w:sz w:val="20"/>
              </w:rPr>
              <w:t>P.SS.03.OPR.056</w:t>
            </w:r>
          </w:p>
          <w:bookmarkEnd w:id="10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сведений из национального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83</w:t>
            </w:r>
          </w:p>
        </w:tc>
      </w:tr>
    </w:tbl>
    <w:bookmarkStart w:name="z6687" w:id="1055"/>
    <w:p>
      <w:pPr>
        <w:spacing w:after="0"/>
        <w:ind w:left="0"/>
        <w:jc w:val="left"/>
      </w:pPr>
      <w:r>
        <w:rPr>
          <w:rFonts w:ascii="Times New Roman"/>
          <w:b/>
          <w:i w:val="false"/>
          <w:color w:val="000000"/>
        </w:rPr>
        <w:t xml:space="preserve"> Описание операции "Запрос уполномоченного органа государства промежуточной транспортировки сведений из национального информационного ресурса" (P.SS.03.OPR.054)</w:t>
      </w:r>
    </w:p>
    <w:bookmarkEnd w:id="10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8" w:id="1056"/>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0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2" w:id="105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6" w:id="105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0" w:id="105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0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промежуточной транспортировки сведений из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4" w:id="106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0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8" w:id="106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0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уполномоченным органом государства промежуточной транспортировки сведений о ветеринарных сертификатах, содержащихся в национальном информационном ресурсе уполномоченного органа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2" w:id="106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0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6" w:id="1063"/>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0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8" w:id="1064"/>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 места отправления запрос на представление сведений из национального информационного ресурса в соответствии с Регламентом информационного взаимодействия между уполномоченными органами.</w:t>
            </w:r>
          </w:p>
          <w:bookmarkEnd w:id="1064"/>
          <w:p>
            <w:pPr>
              <w:spacing w:after="20"/>
              <w:ind w:left="20"/>
              <w:jc w:val="both"/>
            </w:pPr>
            <w:r>
              <w:rPr>
                <w:rFonts w:ascii="Times New Roman"/>
                <w:b w:val="false"/>
                <w:i w:val="false"/>
                <w:color w:val="000000"/>
                <w:sz w:val="20"/>
              </w:rPr>
              <w:t>
</w:t>
            </w:r>
            <w:r>
              <w:rPr>
                <w:rFonts w:ascii="Times New Roman"/>
                <w:b w:val="false"/>
                <w:i w:val="false"/>
                <w:color w:val="000000"/>
                <w:sz w:val="20"/>
              </w:rPr>
              <w:t>При необходимости получения сведений из национального информационного ресурса в полном объеме дата и время актуализации в запросе не указывается.</w:t>
            </w:r>
          </w:p>
          <w:p>
            <w:pPr>
              <w:spacing w:after="20"/>
              <w:ind w:left="20"/>
              <w:jc w:val="both"/>
            </w:pPr>
            <w:r>
              <w:rPr>
                <w:rFonts w:ascii="Times New Roman"/>
                <w:b w:val="false"/>
                <w:i w:val="false"/>
                <w:color w:val="000000"/>
                <w:sz w:val="20"/>
              </w:rPr>
              <w:t>
При возникновении необходимости получения сведений по состоянию на определенную дату и время в запросе должна указываться дата и время актуализации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2" w:id="1065"/>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0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сведений из национального информационного ресурса направлен в уполномоченный орган государства места отправления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84</w:t>
            </w:r>
          </w:p>
        </w:tc>
      </w:tr>
    </w:tbl>
    <w:bookmarkStart w:name="z6727" w:id="1066"/>
    <w:p>
      <w:pPr>
        <w:spacing w:after="0"/>
        <w:ind w:left="0"/>
        <w:jc w:val="left"/>
      </w:pPr>
      <w:r>
        <w:rPr>
          <w:rFonts w:ascii="Times New Roman"/>
          <w:b/>
          <w:i w:val="false"/>
          <w:color w:val="000000"/>
        </w:rPr>
        <w:t xml:space="preserve"> Описание операции "Обработка и представление уполномоченному органу государства промежуточной транспортировки сведений из национального информационного ресурса" (P.SS.03.OPR.055)</w:t>
      </w:r>
    </w:p>
    <w:bookmarkEnd w:id="10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8" w:id="1067"/>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0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2" w:id="106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6" w:id="106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0" w:id="107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0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промежуточной транспортировки сведений из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4" w:id="107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0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8" w:id="1072"/>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0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сведений из национального информационного ресурса (операция "Запрос уполномоченного органа государства промежуточной транспортировки сведений из национального информационного ресурса" (P.SS.03.OPR.054))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2" w:id="107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0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6" w:id="1074"/>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0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8" w:id="1075"/>
          <w:p>
            <w:pPr>
              <w:spacing w:after="20"/>
              <w:ind w:left="20"/>
              <w:jc w:val="both"/>
            </w:pPr>
            <w:r>
              <w:rPr>
                <w:rFonts w:ascii="Times New Roman"/>
                <w:b w:val="false"/>
                <w:i w:val="false"/>
                <w:color w:val="000000"/>
                <w:sz w:val="20"/>
              </w:rPr>
              <w:t>
исполнитель осуществляет обработку запроса в соответствии с Регламентом информационного взаимодействия между уполномоченными органами, формирует и направляет в уполномоченный орган государства промежуточной транспортировки сведения из национального информационного ресурса уполномоченного органа государства места отправления в соответствии с параметрами, указанными в запросе.</w:t>
            </w:r>
          </w:p>
          <w:bookmarkEnd w:id="1075"/>
          <w:p>
            <w:pPr>
              <w:spacing w:after="20"/>
              <w:ind w:left="20"/>
              <w:jc w:val="both"/>
            </w:pPr>
            <w:r>
              <w:rPr>
                <w:rFonts w:ascii="Times New Roman"/>
                <w:b w:val="false"/>
                <w:i w:val="false"/>
                <w:color w:val="000000"/>
                <w:sz w:val="20"/>
              </w:rPr>
              <w:t>
</w:t>
            </w:r>
            <w:r>
              <w:rPr>
                <w:rFonts w:ascii="Times New Roman"/>
                <w:b w:val="false"/>
                <w:i w:val="false"/>
                <w:color w:val="000000"/>
                <w:sz w:val="20"/>
              </w:rPr>
              <w:t>При запросе полной информации из национального информационного ресурса осуществляется представление всех записей, хранящихся в национальном информационном 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запросе сведений по состоянию на указанную дату и время осуществляется выборка сведений, содержащихся в национальном информационном ресурсе, по состоянию на дату и время, указанные в запросе.</w:t>
            </w:r>
          </w:p>
          <w:p>
            <w:pPr>
              <w:spacing w:after="20"/>
              <w:ind w:left="20"/>
              <w:jc w:val="both"/>
            </w:pPr>
            <w:r>
              <w:rPr>
                <w:rFonts w:ascii="Times New Roman"/>
                <w:b w:val="false"/>
                <w:i w:val="false"/>
                <w:color w:val="000000"/>
                <w:sz w:val="20"/>
              </w:rPr>
              <w:t>
При отсутствии в национальном информационном ресурсе сведений, удовлетворяющих параметрам запроса, в уполномоченный орган государства промежуточной транспортировки направляется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3" w:id="1076"/>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0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государства промежуточной транспортировки направлены сведения из национального информационного ресурса уполномоченного органа государства места отправления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85</w:t>
            </w:r>
          </w:p>
        </w:tc>
      </w:tr>
    </w:tbl>
    <w:bookmarkStart w:name="z6768" w:id="1077"/>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 промежуточной транспортировки сведений из национального информационного ресурса" (P.SS.03.OPR.056)</w:t>
      </w:r>
    </w:p>
    <w:bookmarkEnd w:id="10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9" w:id="1078"/>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0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3" w:id="107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7" w:id="108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1" w:id="108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0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сведений из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5" w:id="108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0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9" w:id="108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0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из национального информационного ресурса уполномоченного органа государства места отправления или уведомления об отсутствии сведений, удовлетворяющих параметрам запроса (операция "Обработка и представление уполномоченному органу государства промежуточной транспортировки сведений из национального информационного ресурса" (P.SS.03.OPR.055))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3" w:id="1084"/>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0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7" w:id="1085"/>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0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из национального информационного ресурса уполномоченного органа государства места отправления или уведомление об отсутствии сведений, удовлетворяющих параметрам запроса, и осуществляет их обработку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1" w:id="1086"/>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0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государства промежуточной транспортировки получены сведения из национального информационного ресурса государства места отправления или уведомление об отсутствии сведений, удовлетворяющих параметрам запроса</w:t>
            </w:r>
          </w:p>
        </w:tc>
      </w:tr>
    </w:tbl>
    <w:bookmarkStart w:name="z6805" w:id="1087"/>
    <w:p>
      <w:pPr>
        <w:spacing w:after="0"/>
        <w:ind w:left="0"/>
        <w:jc w:val="left"/>
      </w:pPr>
      <w:r>
        <w:rPr>
          <w:rFonts w:ascii="Times New Roman"/>
          <w:b/>
          <w:i w:val="false"/>
          <w:color w:val="000000"/>
        </w:rPr>
        <w:t xml:space="preserve"> Процедура "Представление уполномоченному органу государства места назначения изменений сведений из национального информационного ресурса" (P.SS.03.PRC.022)</w:t>
      </w:r>
    </w:p>
    <w:bookmarkEnd w:id="1087"/>
    <w:bookmarkStart w:name="z6806" w:id="1088"/>
    <w:p>
      <w:pPr>
        <w:spacing w:after="0"/>
        <w:ind w:left="0"/>
        <w:jc w:val="both"/>
      </w:pPr>
      <w:r>
        <w:rPr>
          <w:rFonts w:ascii="Times New Roman"/>
          <w:b w:val="false"/>
          <w:i w:val="false"/>
          <w:color w:val="000000"/>
          <w:sz w:val="28"/>
        </w:rPr>
        <w:t>
      173. Схема выполнения процедуры "Представление уполномоченному органу государства места назначения изменений сведений из национального информационного ресурса" (P.SS.03.PRC.022) представлена на рисунке 28.</w:t>
      </w:r>
    </w:p>
    <w:bookmarkEnd w:id="1088"/>
    <w:bookmarkStart w:name="z6807" w:id="1089"/>
    <w:p>
      <w:pPr>
        <w:spacing w:after="0"/>
        <w:ind w:left="0"/>
        <w:jc w:val="both"/>
      </w:pPr>
      <w:r>
        <w:rPr>
          <w:rFonts w:ascii="Times New Roman"/>
          <w:b w:val="false"/>
          <w:i w:val="false"/>
          <w:color w:val="000000"/>
          <w:sz w:val="28"/>
        </w:rPr>
        <w:t xml:space="preserve">
      </w:t>
      </w:r>
    </w:p>
    <w:bookmarkEnd w:id="1089"/>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08" w:id="1090"/>
    <w:p>
      <w:pPr>
        <w:spacing w:after="0"/>
        <w:ind w:left="0"/>
        <w:jc w:val="both"/>
      </w:pPr>
      <w:r>
        <w:rPr>
          <w:rFonts w:ascii="Times New Roman"/>
          <w:b w:val="false"/>
          <w:i w:val="false"/>
          <w:color w:val="000000"/>
          <w:sz w:val="28"/>
        </w:rPr>
        <w:t xml:space="preserve">
      </w:t>
      </w:r>
      <w:r>
        <w:rPr>
          <w:rFonts w:ascii="Times New Roman"/>
          <w:b/>
          <w:i w:val="false"/>
          <w:color w:val="000000"/>
          <w:sz w:val="28"/>
        </w:rPr>
        <w:t>Рис. 28. Схема выполнения процедуры "Представление уполномоченному органу государства места назначения изменений сведений из национального информационного ресурса" (P.SS.03.PRC.022)</w:t>
      </w:r>
    </w:p>
    <w:bookmarkEnd w:id="1090"/>
    <w:bookmarkStart w:name="z6809" w:id="1091"/>
    <w:p>
      <w:pPr>
        <w:spacing w:after="0"/>
        <w:ind w:left="0"/>
        <w:jc w:val="both"/>
      </w:pPr>
      <w:r>
        <w:rPr>
          <w:rFonts w:ascii="Times New Roman"/>
          <w:b w:val="false"/>
          <w:i w:val="false"/>
          <w:color w:val="000000"/>
          <w:sz w:val="28"/>
        </w:rPr>
        <w:t>
      174. Процедура "Представление уполномоченному органу государства места назначения изменений сведений из национального информационного ресурса" (P.SS.03.PRC.022) выполняется при необходимости получения уполномоченным органом государства места назначения сведений из национального информационного ресурса уполномоченного органа государства места отправления, добавление которых или внесение изменений в которые произошло начиная с момента, указанного в запросе, до момента выполнения этого запроса. Процедура выполняется в том числе, если в результате выполнения процедуры "Представление уполномоченному органу государства места назначения информации о дате и времени обновления национального информационного ресурса" (P.SS.03.PRC.018) выявлено, что дата и время обновления сведений национального информационного ресурса уполномоченного органа государства места назначения являются более ранними, чем дата и время обновления национального информационного ресурса уполномоченного органа государства места отправления.</w:t>
      </w:r>
    </w:p>
    <w:bookmarkEnd w:id="1091"/>
    <w:bookmarkStart w:name="z6810" w:id="1092"/>
    <w:p>
      <w:pPr>
        <w:spacing w:after="0"/>
        <w:ind w:left="0"/>
        <w:jc w:val="both"/>
      </w:pPr>
      <w:r>
        <w:rPr>
          <w:rFonts w:ascii="Times New Roman"/>
          <w:b w:val="false"/>
          <w:i w:val="false"/>
          <w:color w:val="000000"/>
          <w:sz w:val="28"/>
        </w:rPr>
        <w:t>
      175. Первой выполняется операция "Запрос уполномоченного органа государства места назначения изменений сведений из национального информационного ресурса" (P.SS.03.OPR.057), по результатам выполнения которой уполномоченным органом государства места назначения формируется и направляется в уполномоченный орган государства места отправления запрос на представление изменений сведений, внесенных в национальный информационный ресурс.</w:t>
      </w:r>
    </w:p>
    <w:bookmarkEnd w:id="1092"/>
    <w:bookmarkStart w:name="z6811" w:id="1093"/>
    <w:p>
      <w:pPr>
        <w:spacing w:after="0"/>
        <w:ind w:left="0"/>
        <w:jc w:val="both"/>
      </w:pPr>
      <w:r>
        <w:rPr>
          <w:rFonts w:ascii="Times New Roman"/>
          <w:b w:val="false"/>
          <w:i w:val="false"/>
          <w:color w:val="000000"/>
          <w:sz w:val="28"/>
        </w:rPr>
        <w:t>
      176. При получении уполномоченным органом государства места отправления запроса на представление изменений сведений, внесенных в национальный информационный ресурс, выполняется операция "Обработка и представление уполномоченному органу государства места назначения изменений сведений из национального информационного ресурса" (P.SS.03.OPR.058), по результатам выполнения которой формируются и направляются в уполномоченный орган государства места назначения сведения об изменениях, внесенных в национальный информационный ресурс уполномоченного органа государства места отправления с даты и времени, указанных в запросе, или направляется уведомление об отсутствии сведений, удовлетворяющих параметрам запроса.</w:t>
      </w:r>
    </w:p>
    <w:bookmarkEnd w:id="1093"/>
    <w:bookmarkStart w:name="z6812" w:id="1094"/>
    <w:p>
      <w:pPr>
        <w:spacing w:after="0"/>
        <w:ind w:left="0"/>
        <w:jc w:val="both"/>
      </w:pPr>
      <w:r>
        <w:rPr>
          <w:rFonts w:ascii="Times New Roman"/>
          <w:b w:val="false"/>
          <w:i w:val="false"/>
          <w:color w:val="000000"/>
          <w:sz w:val="28"/>
        </w:rPr>
        <w:t>
      177. При получении уполномоченным органом государства места назначения изменений сведений, внесенных в национальный информационный ресурс уполномоченного органа государства места отправления или уведомления об отсутствии сведений, удовлетворяющих параметрам запроса, выполняется операция "Прием и обработка уполномоченным органом государства места назначения изменений сведений из национального информационного ресурса" (P.SS.03.OPR.059).</w:t>
      </w:r>
    </w:p>
    <w:bookmarkEnd w:id="1094"/>
    <w:bookmarkStart w:name="z6813" w:id="1095"/>
    <w:p>
      <w:pPr>
        <w:spacing w:after="0"/>
        <w:ind w:left="0"/>
        <w:jc w:val="both"/>
      </w:pPr>
      <w:r>
        <w:rPr>
          <w:rFonts w:ascii="Times New Roman"/>
          <w:b w:val="false"/>
          <w:i w:val="false"/>
          <w:color w:val="000000"/>
          <w:sz w:val="28"/>
        </w:rPr>
        <w:t>
      178. Результатом выполнения процедуры "Представление уполномоченному органу государства места назначения изменений сведений из национального информационного ресурса" (P.SS.03.PRC.022) является получение уполномоченным органом государства места назначения изменений сведений из национального информационного ресурса уполномоченного органа государства места отправления или уведомления об отсутствии сведений, удовлетворяющих параметрам запроса, и синхронизация сведений, содержащихся в национальных информационных ресурсах.</w:t>
      </w:r>
    </w:p>
    <w:bookmarkEnd w:id="1095"/>
    <w:bookmarkStart w:name="z6814" w:id="1096"/>
    <w:p>
      <w:pPr>
        <w:spacing w:after="0"/>
        <w:ind w:left="0"/>
        <w:jc w:val="both"/>
      </w:pPr>
      <w:r>
        <w:rPr>
          <w:rFonts w:ascii="Times New Roman"/>
          <w:b w:val="false"/>
          <w:i w:val="false"/>
          <w:color w:val="000000"/>
          <w:sz w:val="28"/>
        </w:rPr>
        <w:t>
      179. Перечень операций общего процесса, выполняемых в рамках процедуры "Представление уполномоченному органу государства места назначения изменений сведений из национального информационного ресурса" (P.SS.03.PRC.022), приведен в таблице 86.</w:t>
      </w:r>
    </w:p>
    <w:bookmarkEnd w:id="10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86</w:t>
            </w:r>
          </w:p>
        </w:tc>
      </w:tr>
    </w:tbl>
    <w:bookmarkStart w:name="z6816" w:id="1097"/>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уполномоченному органу государства места назначения изменений сведений из национального информационного ресурса" (P.SS.03.PRC.022)</w:t>
      </w:r>
    </w:p>
    <w:bookmarkEnd w:id="10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7" w:id="1098"/>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10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1" w:id="109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5" w:id="1100"/>
          <w:p>
            <w:pPr>
              <w:spacing w:after="20"/>
              <w:ind w:left="20"/>
              <w:jc w:val="both"/>
            </w:pPr>
            <w:r>
              <w:rPr>
                <w:rFonts w:ascii="Times New Roman"/>
                <w:b w:val="false"/>
                <w:i w:val="false"/>
                <w:color w:val="000000"/>
                <w:sz w:val="20"/>
              </w:rPr>
              <w:t>
</w:t>
            </w:r>
            <w:r>
              <w:rPr>
                <w:rFonts w:ascii="Times New Roman"/>
                <w:b w:val="false"/>
                <w:i w:val="false"/>
                <w:color w:val="000000"/>
                <w:sz w:val="20"/>
              </w:rPr>
              <w:t>P.SS.03.OPR.057</w:t>
            </w:r>
          </w:p>
          <w:bookmarkEnd w:id="11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места назначения изменений сведений из национального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9" w:id="1101"/>
          <w:p>
            <w:pPr>
              <w:spacing w:after="20"/>
              <w:ind w:left="20"/>
              <w:jc w:val="both"/>
            </w:pPr>
            <w:r>
              <w:rPr>
                <w:rFonts w:ascii="Times New Roman"/>
                <w:b w:val="false"/>
                <w:i w:val="false"/>
                <w:color w:val="000000"/>
                <w:sz w:val="20"/>
              </w:rPr>
              <w:t>
</w:t>
            </w:r>
            <w:r>
              <w:rPr>
                <w:rFonts w:ascii="Times New Roman"/>
                <w:b w:val="false"/>
                <w:i w:val="false"/>
                <w:color w:val="000000"/>
                <w:sz w:val="20"/>
              </w:rPr>
              <w:t>P.SS.03.OPR.058</w:t>
            </w:r>
          </w:p>
          <w:bookmarkEnd w:id="11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места назначения изменений сведений из национального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3" w:id="1102"/>
          <w:p>
            <w:pPr>
              <w:spacing w:after="20"/>
              <w:ind w:left="20"/>
              <w:jc w:val="both"/>
            </w:pPr>
            <w:r>
              <w:rPr>
                <w:rFonts w:ascii="Times New Roman"/>
                <w:b w:val="false"/>
                <w:i w:val="false"/>
                <w:color w:val="000000"/>
                <w:sz w:val="20"/>
              </w:rPr>
              <w:t>
</w:t>
            </w:r>
            <w:r>
              <w:rPr>
                <w:rFonts w:ascii="Times New Roman"/>
                <w:b w:val="false"/>
                <w:i w:val="false"/>
                <w:color w:val="000000"/>
                <w:sz w:val="20"/>
              </w:rPr>
              <w:t>P.SS.03.OPR.059</w:t>
            </w:r>
          </w:p>
          <w:bookmarkEnd w:id="11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назначения изменений сведений из национального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87</w:t>
            </w:r>
          </w:p>
        </w:tc>
      </w:tr>
    </w:tbl>
    <w:bookmarkStart w:name="z6838" w:id="1103"/>
    <w:p>
      <w:pPr>
        <w:spacing w:after="0"/>
        <w:ind w:left="0"/>
        <w:jc w:val="left"/>
      </w:pPr>
      <w:r>
        <w:rPr>
          <w:rFonts w:ascii="Times New Roman"/>
          <w:b/>
          <w:i w:val="false"/>
          <w:color w:val="000000"/>
        </w:rPr>
        <w:t xml:space="preserve"> Описание операции "Запрос уполномоченного органа государства места назначения изменений сведений из национального информационного ресурса" (P.SS.03.OPR.057)</w:t>
      </w:r>
    </w:p>
    <w:bookmarkEnd w:id="1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9" w:id="110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1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3" w:id="110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1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7" w:id="110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1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1" w:id="110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1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места назначения изменений сведений из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5" w:id="110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1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9" w:id="110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1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уполномоченным органом государства места назначения сведений из национального информационного ресурса уполномоченного органа государства места отправления, за определенный период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3" w:id="111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1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7" w:id="111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1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 места отправления запрос на представление изменений сведений, внесенных в национальный информационный ресурс,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1" w:id="111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1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изменений сведений, внесенных в национальный информационный ресурс, направлен в уполномоченный орган государства места отправления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88</w:t>
            </w:r>
          </w:p>
        </w:tc>
      </w:tr>
    </w:tbl>
    <w:bookmarkStart w:name="z6876" w:id="1113"/>
    <w:p>
      <w:pPr>
        <w:spacing w:after="0"/>
        <w:ind w:left="0"/>
        <w:jc w:val="left"/>
      </w:pPr>
      <w:r>
        <w:rPr>
          <w:rFonts w:ascii="Times New Roman"/>
          <w:b/>
          <w:i w:val="false"/>
          <w:color w:val="000000"/>
        </w:rPr>
        <w:t xml:space="preserve"> Описание операции "Обработка и представление уполномоченному органу государства места назначения изменений сведений из национального информационного ресурса" (P.SS.03.OPR.058)</w:t>
      </w:r>
    </w:p>
    <w:bookmarkEnd w:id="1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7" w:id="111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1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1" w:id="111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1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5" w:id="111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1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9" w:id="111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1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места назначения изменений сведений из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3" w:id="111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1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7" w:id="111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1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изменений сведений, внесенных в национальный информационный ресурс (операция "Запрос уполномоченного органа государства места назначения изменений сведений из национального информационного ресурса" (P.SS.03.OPR.057))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1" w:id="112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1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5" w:id="112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1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в соответствии с Регламентом информационного взаимодействия между уполномоченными органами, формирует и направляет в уполномоченный орган государства места назначения измененные сведения, внесенные в национальный информационный ресурс уполномоченного органа государства места отправления, 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9" w:id="112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1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государства места назначения направлены измененные сведения, внесенные в национальный информационный ресурс уполномоченного органа государства места отправления, или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89</w:t>
            </w:r>
          </w:p>
        </w:tc>
      </w:tr>
    </w:tbl>
    <w:bookmarkStart w:name="z6914" w:id="1123"/>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 места назначения изменений сведений из национального информационного ресурса" (P.SS.03.OPR.059)</w:t>
      </w:r>
    </w:p>
    <w:bookmarkEnd w:id="1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5" w:id="112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1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9" w:id="112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1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3" w:id="112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1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7" w:id="112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1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назначения изменений сведений из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1" w:id="112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1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5" w:id="112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1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измененных сведений, внесенных в национальный информационный ресурс уполномоченного органа государства места отправления, или уведомления об отсутствии сведений, удовлетворяющих параметрам запроса (операция "Обработка и представление уполномоченному органу государства места назначения изменений сведений из национального информационного ресурса" (P.SS.03.OPR.058))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9" w:id="113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1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3" w:id="113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1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5" w:id="1132"/>
          <w:p>
            <w:pPr>
              <w:spacing w:after="20"/>
              <w:ind w:left="20"/>
              <w:jc w:val="both"/>
            </w:pPr>
            <w:r>
              <w:rPr>
                <w:rFonts w:ascii="Times New Roman"/>
                <w:b w:val="false"/>
                <w:i w:val="false"/>
                <w:color w:val="000000"/>
                <w:sz w:val="20"/>
              </w:rPr>
              <w:t>
исполнитель получает измененные сведения, внесенные в национальный информационный ресурс уполномоченного органа государства места отправления, или уведомление об отсутствии сведений, удовлетворяющих параметрам запроса, и осуществляет их обработку.</w:t>
            </w:r>
          </w:p>
          <w:bookmarkEnd w:id="1132"/>
          <w:p>
            <w:pPr>
              <w:spacing w:after="20"/>
              <w:ind w:left="20"/>
              <w:jc w:val="both"/>
            </w:pPr>
            <w:r>
              <w:rPr>
                <w:rFonts w:ascii="Times New Roman"/>
                <w:b w:val="false"/>
                <w:i w:val="false"/>
                <w:color w:val="000000"/>
                <w:sz w:val="20"/>
              </w:rPr>
              <w:t>
</w:t>
            </w:r>
            <w:r>
              <w:rPr>
                <w:rFonts w:ascii="Times New Roman"/>
                <w:b w:val="false"/>
                <w:i w:val="false"/>
                <w:color w:val="000000"/>
                <w:sz w:val="20"/>
              </w:rPr>
              <w:t>При получении измененных сведений, внесенных в национальный информационный ресурс уполномоченного органа государства места отправления, обработка осуществляется согласно следующим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присутствующие в составе полученных измененных сведений из национального информационного ресурса уполномоченного органа государства места отправления, и отсутствующие в национальном информационном ресурсе уполномоченного органа государства места назначения, включаются в сведения национального информационного ресурса уполномоченного органа государства места назначения;</w:t>
            </w:r>
          </w:p>
          <w:p>
            <w:pPr>
              <w:spacing w:after="20"/>
              <w:ind w:left="20"/>
              <w:jc w:val="both"/>
            </w:pPr>
            <w:r>
              <w:rPr>
                <w:rFonts w:ascii="Times New Roman"/>
                <w:b w:val="false"/>
                <w:i w:val="false"/>
                <w:color w:val="000000"/>
                <w:sz w:val="20"/>
              </w:rPr>
              <w:t>
сведения, присутствующие в составе полученных измененных сведений из национального информационного ресурса уполномоченного органа государства места отправления, и присутствующие в национальном информационном ресурсе уполномоченного органа государства места назначения, актуализируются (обновляются)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0" w:id="113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1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содержащиеся в национальных информационных ресурсах, синхронизированы</w:t>
            </w:r>
          </w:p>
        </w:tc>
      </w:tr>
    </w:tbl>
    <w:bookmarkStart w:name="z6954" w:id="1134"/>
    <w:p>
      <w:pPr>
        <w:spacing w:after="0"/>
        <w:ind w:left="0"/>
        <w:jc w:val="left"/>
      </w:pPr>
      <w:r>
        <w:rPr>
          <w:rFonts w:ascii="Times New Roman"/>
          <w:b/>
          <w:i w:val="false"/>
          <w:color w:val="000000"/>
        </w:rPr>
        <w:t xml:space="preserve"> Процедура "Представление уполномоченному органу государства промежуточной транспортировки изменений сведений из национального информационного ресурса" (P.SS.03.PRC.023)</w:t>
      </w:r>
    </w:p>
    <w:bookmarkEnd w:id="1134"/>
    <w:bookmarkStart w:name="z6955" w:id="1135"/>
    <w:p>
      <w:pPr>
        <w:spacing w:after="0"/>
        <w:ind w:left="0"/>
        <w:jc w:val="both"/>
      </w:pPr>
      <w:r>
        <w:rPr>
          <w:rFonts w:ascii="Times New Roman"/>
          <w:b w:val="false"/>
          <w:i w:val="false"/>
          <w:color w:val="000000"/>
          <w:sz w:val="28"/>
        </w:rPr>
        <w:t>
      180. Схема выполнения процедуры "Представление уполномоченному органу государства промежуточной транспортировки изменений сведений из национального информационного ресурса" (P.SS.03.PRC.023) представлена на рисунке 29.</w:t>
      </w:r>
    </w:p>
    <w:bookmarkEnd w:id="1135"/>
    <w:bookmarkStart w:name="z6956" w:id="1136"/>
    <w:p>
      <w:pPr>
        <w:spacing w:after="0"/>
        <w:ind w:left="0"/>
        <w:jc w:val="both"/>
      </w:pPr>
      <w:r>
        <w:rPr>
          <w:rFonts w:ascii="Times New Roman"/>
          <w:b w:val="false"/>
          <w:i w:val="false"/>
          <w:color w:val="000000"/>
          <w:sz w:val="28"/>
        </w:rPr>
        <w:t xml:space="preserve">
      </w:t>
      </w:r>
    </w:p>
    <w:bookmarkEnd w:id="1136"/>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57" w:id="1137"/>
    <w:p>
      <w:pPr>
        <w:spacing w:after="0"/>
        <w:ind w:left="0"/>
        <w:jc w:val="both"/>
      </w:pPr>
      <w:r>
        <w:rPr>
          <w:rFonts w:ascii="Times New Roman"/>
          <w:b w:val="false"/>
          <w:i w:val="false"/>
          <w:color w:val="000000"/>
          <w:sz w:val="28"/>
        </w:rPr>
        <w:t xml:space="preserve">
      </w:t>
      </w:r>
      <w:r>
        <w:rPr>
          <w:rFonts w:ascii="Times New Roman"/>
          <w:b/>
          <w:i w:val="false"/>
          <w:color w:val="000000"/>
          <w:sz w:val="28"/>
        </w:rPr>
        <w:t>Рис. 29. Схема выполнения процедуры "Представление уполномоченному органу государства промежуточной транспортировки изменений сведений из национального информационного ресурса" (P.SS.03.PRC.023)</w:t>
      </w:r>
    </w:p>
    <w:bookmarkEnd w:id="1137"/>
    <w:bookmarkStart w:name="z6958" w:id="1138"/>
    <w:p>
      <w:pPr>
        <w:spacing w:after="0"/>
        <w:ind w:left="0"/>
        <w:jc w:val="both"/>
      </w:pPr>
      <w:r>
        <w:rPr>
          <w:rFonts w:ascii="Times New Roman"/>
          <w:b w:val="false"/>
          <w:i w:val="false"/>
          <w:color w:val="000000"/>
          <w:sz w:val="28"/>
        </w:rPr>
        <w:t>
      181. Процедура "Представление уполномоченному органу государства промежуточной транспортировки изменений сведений из национального информационного ресурса" (P.SS.03.PRC.023) выполняется при необходимости получения уполномоченным органом государства промежуточной транспортировки сведений из национального информационного ресурса уполномоченного органа государства места отправления, добавление которых или внесение изменений в которые произошло начиная с момента, указанного в запросе, до момента выполнения этого запроса. Процедура выполняется в том числе, если в результате выполнения процедуры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 (P.SS.03.PRC.019) выявлено, что дата и время обновления сведений национального информационного ресурса уполномоченного органа государства промежуточной транспортировки являются более ранними, чем дата и время обновления национального информационного ресурса уполномоченного органа государства места отправления.</w:t>
      </w:r>
    </w:p>
    <w:bookmarkEnd w:id="1138"/>
    <w:bookmarkStart w:name="z6959" w:id="1139"/>
    <w:p>
      <w:pPr>
        <w:spacing w:after="0"/>
        <w:ind w:left="0"/>
        <w:jc w:val="both"/>
      </w:pPr>
      <w:r>
        <w:rPr>
          <w:rFonts w:ascii="Times New Roman"/>
          <w:b w:val="false"/>
          <w:i w:val="false"/>
          <w:color w:val="000000"/>
          <w:sz w:val="28"/>
        </w:rPr>
        <w:t>
      182. Первой выполняется операция "Запрос уполномоченного органа государства промежуточной транспортировки изменений сведений из национального информационного ресурса" (P.SS.03.OPR.060), по результатам выполнения которой уполномоченным органом государства промежуточной транспортировки формируется и направляется в уполномоченный орган государства места отправления запрос на представление изменений сведений, внесенных в национальный информационный ресурс.</w:t>
      </w:r>
    </w:p>
    <w:bookmarkEnd w:id="1139"/>
    <w:bookmarkStart w:name="z6960" w:id="1140"/>
    <w:p>
      <w:pPr>
        <w:spacing w:after="0"/>
        <w:ind w:left="0"/>
        <w:jc w:val="both"/>
      </w:pPr>
      <w:r>
        <w:rPr>
          <w:rFonts w:ascii="Times New Roman"/>
          <w:b w:val="false"/>
          <w:i w:val="false"/>
          <w:color w:val="000000"/>
          <w:sz w:val="28"/>
        </w:rPr>
        <w:t>
      183. При получении уполномоченным органом государства места отправления запроса на представление изменений сведений, внесенных в национальный информационный ресурс, выполняется операция "Обработка и представление уполномоченному органу государства промежуточной транспортировки изменений сведений из национального информационного ресурса" (P.SS.03.OPR.061), по результатам выполнения которой формируются и направляются в уполномоченный орган государства промежуточной транспортировки сведения об изменениях, внесенных в национальный информационный ресурс уполномоченного органа государства места отправления с даты и времени, указанных в запросе, или направляется уведомление об отсутствии сведений, удовлетворяющих параметрам запроса.</w:t>
      </w:r>
    </w:p>
    <w:bookmarkEnd w:id="1140"/>
    <w:bookmarkStart w:name="z6961" w:id="1141"/>
    <w:p>
      <w:pPr>
        <w:spacing w:after="0"/>
        <w:ind w:left="0"/>
        <w:jc w:val="both"/>
      </w:pPr>
      <w:r>
        <w:rPr>
          <w:rFonts w:ascii="Times New Roman"/>
          <w:b w:val="false"/>
          <w:i w:val="false"/>
          <w:color w:val="000000"/>
          <w:sz w:val="28"/>
        </w:rPr>
        <w:t>
      184. При получении уполномоченным органом государства промежуточной транспортировки изменений сведений, внесенных в национальный информационный ресурс уполномоченного органа государства места отправления или уведомления об отсутствии сведений, удовлетворяющих параметрам запроса, выполняется операция "Прием и обработка уполномоченным органом государства промежуточной транспортировки изменений сведений из национального информационного ресурса" (P.SS.03.OPR.062).</w:t>
      </w:r>
    </w:p>
    <w:bookmarkEnd w:id="1141"/>
    <w:bookmarkStart w:name="z6962" w:id="1142"/>
    <w:p>
      <w:pPr>
        <w:spacing w:after="0"/>
        <w:ind w:left="0"/>
        <w:jc w:val="both"/>
      </w:pPr>
      <w:r>
        <w:rPr>
          <w:rFonts w:ascii="Times New Roman"/>
          <w:b w:val="false"/>
          <w:i w:val="false"/>
          <w:color w:val="000000"/>
          <w:sz w:val="28"/>
        </w:rPr>
        <w:t>
      185. Результатом выполнения процедуры "Представление уполномоченному органу государства промежуточной транспортировки изменений сведений из национального информационного ресурса" (P.SS.03.PRC.023) является получение уполномоченным органом государства промежуточной транспортировки изменений сведений из национального информационного ресурса уполномоченного органа государства места отправления или уведомления об отсутствии сведений, удовлетворяющих параметрам запроса, и синхронизация сведений, содержащихся в национальных информационных ресурсах.</w:t>
      </w:r>
    </w:p>
    <w:bookmarkEnd w:id="1142"/>
    <w:bookmarkStart w:name="z6963" w:id="1143"/>
    <w:p>
      <w:pPr>
        <w:spacing w:after="0"/>
        <w:ind w:left="0"/>
        <w:jc w:val="both"/>
      </w:pPr>
      <w:r>
        <w:rPr>
          <w:rFonts w:ascii="Times New Roman"/>
          <w:b w:val="false"/>
          <w:i w:val="false"/>
          <w:color w:val="000000"/>
          <w:sz w:val="28"/>
        </w:rPr>
        <w:t>
      186. Перечень операций общего процесса, выполняемых в рамках процедуры "Представление уполномоченному органу государства промежуточной транспортировки изменений сведений из национального информационного ресурса" (P.SS.03.PRC.023), приведен в таблице 90.</w:t>
      </w:r>
    </w:p>
    <w:bookmarkEnd w:id="11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90</w:t>
            </w:r>
          </w:p>
        </w:tc>
      </w:tr>
    </w:tbl>
    <w:bookmarkStart w:name="z6965" w:id="1144"/>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уполномоченному органу государства промежуточной транспортировки изменений сведений из национального информационного ресурса" (P.SS.03.PRC.023)</w:t>
      </w:r>
    </w:p>
    <w:bookmarkEnd w:id="1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6" w:id="1145"/>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11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0" w:id="114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1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4" w:id="1147"/>
          <w:p>
            <w:pPr>
              <w:spacing w:after="20"/>
              <w:ind w:left="20"/>
              <w:jc w:val="both"/>
            </w:pPr>
            <w:r>
              <w:rPr>
                <w:rFonts w:ascii="Times New Roman"/>
                <w:b w:val="false"/>
                <w:i w:val="false"/>
                <w:color w:val="000000"/>
                <w:sz w:val="20"/>
              </w:rPr>
              <w:t>
</w:t>
            </w:r>
            <w:r>
              <w:rPr>
                <w:rFonts w:ascii="Times New Roman"/>
                <w:b w:val="false"/>
                <w:i w:val="false"/>
                <w:color w:val="000000"/>
                <w:sz w:val="20"/>
              </w:rPr>
              <w:t>P.SS.03.OPR.060</w:t>
            </w:r>
          </w:p>
          <w:bookmarkEnd w:id="11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промежуточной транспортировки изменений сведений из национального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8" w:id="1148"/>
          <w:p>
            <w:pPr>
              <w:spacing w:after="20"/>
              <w:ind w:left="20"/>
              <w:jc w:val="both"/>
            </w:pPr>
            <w:r>
              <w:rPr>
                <w:rFonts w:ascii="Times New Roman"/>
                <w:b w:val="false"/>
                <w:i w:val="false"/>
                <w:color w:val="000000"/>
                <w:sz w:val="20"/>
              </w:rPr>
              <w:t>
</w:t>
            </w:r>
            <w:r>
              <w:rPr>
                <w:rFonts w:ascii="Times New Roman"/>
                <w:b w:val="false"/>
                <w:i w:val="false"/>
                <w:color w:val="000000"/>
                <w:sz w:val="20"/>
              </w:rPr>
              <w:t>P.SS.03.OPR.061</w:t>
            </w:r>
          </w:p>
          <w:bookmarkEnd w:id="11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промежуточной транспортировки изменений сведений из национального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2" w:id="1149"/>
          <w:p>
            <w:pPr>
              <w:spacing w:after="20"/>
              <w:ind w:left="20"/>
              <w:jc w:val="both"/>
            </w:pPr>
            <w:r>
              <w:rPr>
                <w:rFonts w:ascii="Times New Roman"/>
                <w:b w:val="false"/>
                <w:i w:val="false"/>
                <w:color w:val="000000"/>
                <w:sz w:val="20"/>
              </w:rPr>
              <w:t>
</w:t>
            </w:r>
            <w:r>
              <w:rPr>
                <w:rFonts w:ascii="Times New Roman"/>
                <w:b w:val="false"/>
                <w:i w:val="false"/>
                <w:color w:val="000000"/>
                <w:sz w:val="20"/>
              </w:rPr>
              <w:t>P.SS.03.OPR.062</w:t>
            </w:r>
          </w:p>
          <w:bookmarkEnd w:id="11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изменений сведений из национального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91</w:t>
            </w:r>
          </w:p>
        </w:tc>
      </w:tr>
    </w:tbl>
    <w:bookmarkStart w:name="z6987" w:id="1150"/>
    <w:p>
      <w:pPr>
        <w:spacing w:after="0"/>
        <w:ind w:left="0"/>
        <w:jc w:val="left"/>
      </w:pPr>
      <w:r>
        <w:rPr>
          <w:rFonts w:ascii="Times New Roman"/>
          <w:b/>
          <w:i w:val="false"/>
          <w:color w:val="000000"/>
        </w:rPr>
        <w:t xml:space="preserve"> Описание операции "Запрос уполномоченного органа государства промежуточной транспортировки изменений сведений из национального информационного ресурса" (P.SS.03.OPR.060)</w:t>
      </w:r>
    </w:p>
    <w:bookmarkEnd w:id="1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8" w:id="1151"/>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1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2" w:id="115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1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6" w:id="115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1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0" w:id="115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1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промежуточной транспортировки изменений сведений из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4" w:id="115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1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8" w:id="115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1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уполномоченным органом государства промежуточной транспортировки сведений из национального информационного ресурса уполномоченного органа государства места отправления, за определенный период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2" w:id="115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1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6" w:id="1158"/>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1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 промежуточной транспортировки запрос на представление изменений сведений, внесенных в национальный информационный ресурс,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0" w:id="1159"/>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1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изменений сведений, внесенных в национальный информационный ресурс, направлен в уполномоченный орган государства места отправления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92</w:t>
            </w:r>
          </w:p>
        </w:tc>
      </w:tr>
    </w:tbl>
    <w:bookmarkStart w:name="z7025" w:id="1160"/>
    <w:p>
      <w:pPr>
        <w:spacing w:after="0"/>
        <w:ind w:left="0"/>
        <w:jc w:val="left"/>
      </w:pPr>
      <w:r>
        <w:rPr>
          <w:rFonts w:ascii="Times New Roman"/>
          <w:b/>
          <w:i w:val="false"/>
          <w:color w:val="000000"/>
        </w:rPr>
        <w:t xml:space="preserve"> Описание операции "Обработка и представление уполномоченному органу государства промежуточной транспортировки изменений сведений из национального информационного ресурса" (P.SS.03.OPR.061)</w:t>
      </w:r>
    </w:p>
    <w:bookmarkEnd w:id="1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6" w:id="1161"/>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1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0" w:id="116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1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4" w:id="116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1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8" w:id="116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1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промежуточной транспортировки изменений сведений из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2" w:id="116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1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6" w:id="116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1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изменений сведений, внесенных в национальный информационный ресурс (операция "Запрос уполномоченного органа государства промежуточной транспортировки изменений сведений из национального информационного ресурса" (P.SS.03.OPR.060))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0" w:id="116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1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4" w:id="1168"/>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1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в соответствии с Регламентом информационного взаимодействия между уполномоченными органами, формирует и направляет в уполномоченный орган государства промежуточной транспортировки измененные сведения, внесенные в национальный информационный ресурс уполномоченного органа государства места отправления, 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8" w:id="1169"/>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1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государства промежуточной транспортировки направлены измененные сведения, внесенные в национальный информационный ресурс уполномоченного органа государства места отправления, или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93</w:t>
            </w:r>
          </w:p>
        </w:tc>
      </w:tr>
    </w:tbl>
    <w:bookmarkStart w:name="z7063" w:id="1170"/>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 промежуточной транспортировки изменений сведений из национального информационного ресурса" (P.SS.03.OPR.062)</w:t>
      </w:r>
    </w:p>
    <w:bookmarkEnd w:id="1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4" w:id="1171"/>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1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8" w:id="117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1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2" w:id="117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1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6" w:id="117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1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изменений сведений из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0" w:id="117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1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4" w:id="117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1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измененных сведений, внесенных в национальный информационный ресурс уполномоченного органа государства места отправления, или уведомления об отсутствии сведений, удовлетворяющих параметрам запроса (операция "Обработка и представление уполномоченному органу государства промежуточной транспортировки изменений сведений из национального информационного ресурса" (P.SS.03.OPR.061))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8" w:id="117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1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2" w:id="1178"/>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1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4" w:id="1179"/>
          <w:p>
            <w:pPr>
              <w:spacing w:after="20"/>
              <w:ind w:left="20"/>
              <w:jc w:val="both"/>
            </w:pPr>
            <w:r>
              <w:rPr>
                <w:rFonts w:ascii="Times New Roman"/>
                <w:b w:val="false"/>
                <w:i w:val="false"/>
                <w:color w:val="000000"/>
                <w:sz w:val="20"/>
              </w:rPr>
              <w:t>
исполнитель получает измененные сведения, внесенные в национальный информационный ресурс уполномоченного органа государства места отправления, или уведомление об отсутствии сведений, удовлетворяющих параметрам запроса, и осуществляет их обработку.</w:t>
            </w:r>
          </w:p>
          <w:bookmarkEnd w:id="1179"/>
          <w:p>
            <w:pPr>
              <w:spacing w:after="20"/>
              <w:ind w:left="20"/>
              <w:jc w:val="both"/>
            </w:pPr>
            <w:r>
              <w:rPr>
                <w:rFonts w:ascii="Times New Roman"/>
                <w:b w:val="false"/>
                <w:i w:val="false"/>
                <w:color w:val="000000"/>
                <w:sz w:val="20"/>
              </w:rPr>
              <w:t>
</w:t>
            </w:r>
            <w:r>
              <w:rPr>
                <w:rFonts w:ascii="Times New Roman"/>
                <w:b w:val="false"/>
                <w:i w:val="false"/>
                <w:color w:val="000000"/>
                <w:sz w:val="20"/>
              </w:rPr>
              <w:t>При получении измененных сведений, внесенных в национальный информационный ресурс уполномоченного органа государства места отправления, обработка осуществляется согласно следующим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присутствующие в составе полученных измененных сведений из национального информационного ресурса уполномоченного органа государства места отправления, и отсутствующие в национальном информационном ресурсе уполномоченного органа государства промежуточной транспортировки, включаются в сведения национального информационного ресурса уполномоченного органа государства промежуточной транспортировки;</w:t>
            </w:r>
          </w:p>
          <w:p>
            <w:pPr>
              <w:spacing w:after="20"/>
              <w:ind w:left="20"/>
              <w:jc w:val="both"/>
            </w:pPr>
            <w:r>
              <w:rPr>
                <w:rFonts w:ascii="Times New Roman"/>
                <w:b w:val="false"/>
                <w:i w:val="false"/>
                <w:color w:val="000000"/>
                <w:sz w:val="20"/>
              </w:rPr>
              <w:t>
сведения, присутствующие в составе полученных измененных сведений из национального информационного ресурса уполномоченного органа государства места отправления, и присутствующие в национальном информационном ресурсе уполномоченного органа государства промежуточной транспортировки, актуализируются (обновляются)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9" w:id="118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1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содержащиеся в национальных информационных ресурсах, синхронизированы</w:t>
            </w:r>
          </w:p>
        </w:tc>
      </w:tr>
    </w:tbl>
    <w:bookmarkStart w:name="z7103" w:id="1181"/>
    <w:p>
      <w:pPr>
        <w:spacing w:after="0"/>
        <w:ind w:left="0"/>
        <w:jc w:val="left"/>
      </w:pPr>
      <w:r>
        <w:rPr>
          <w:rFonts w:ascii="Times New Roman"/>
          <w:b/>
          <w:i w:val="false"/>
          <w:color w:val="000000"/>
        </w:rPr>
        <w:t xml:space="preserve"> 5. Процедуры представления обобщенных сведений о ветеринарных сертификатах по запросу</w:t>
      </w:r>
    </w:p>
    <w:bookmarkEnd w:id="1181"/>
    <w:bookmarkStart w:name="z7104" w:id="1182"/>
    <w:p>
      <w:pPr>
        <w:spacing w:after="0"/>
        <w:ind w:left="0"/>
        <w:jc w:val="left"/>
      </w:pPr>
      <w:r>
        <w:rPr>
          <w:rFonts w:ascii="Times New Roman"/>
          <w:b/>
          <w:i w:val="false"/>
          <w:color w:val="000000"/>
        </w:rPr>
        <w:t xml:space="preserve"> Процедура "Представление обобщенных сведений о ветеринарных сертификатах по запросу" (P.SS.03.PRC.024)</w:t>
      </w:r>
    </w:p>
    <w:bookmarkEnd w:id="1182"/>
    <w:bookmarkStart w:name="z7105" w:id="1183"/>
    <w:p>
      <w:pPr>
        <w:spacing w:after="0"/>
        <w:ind w:left="0"/>
        <w:jc w:val="both"/>
      </w:pPr>
      <w:r>
        <w:rPr>
          <w:rFonts w:ascii="Times New Roman"/>
          <w:b w:val="false"/>
          <w:i w:val="false"/>
          <w:color w:val="000000"/>
          <w:sz w:val="28"/>
        </w:rPr>
        <w:t>
      187. Схема выполнения процедуры "Представление обобщенных сведений о ветеринарных сертификатах по запросу" (P.SS.03.PRC.024) представлена на рисунке 30.</w:t>
      </w:r>
    </w:p>
    <w:bookmarkEnd w:id="1183"/>
    <w:bookmarkStart w:name="z7106" w:id="1184"/>
    <w:p>
      <w:pPr>
        <w:spacing w:after="0"/>
        <w:ind w:left="0"/>
        <w:jc w:val="both"/>
      </w:pPr>
      <w:r>
        <w:rPr>
          <w:rFonts w:ascii="Times New Roman"/>
          <w:b w:val="false"/>
          <w:i w:val="false"/>
          <w:color w:val="000000"/>
          <w:sz w:val="28"/>
        </w:rPr>
        <w:t xml:space="preserve">
      </w:t>
      </w:r>
    </w:p>
    <w:bookmarkEnd w:id="1184"/>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07" w:id="1185"/>
    <w:p>
      <w:pPr>
        <w:spacing w:after="0"/>
        <w:ind w:left="0"/>
        <w:jc w:val="both"/>
      </w:pPr>
      <w:r>
        <w:rPr>
          <w:rFonts w:ascii="Times New Roman"/>
          <w:b w:val="false"/>
          <w:i w:val="false"/>
          <w:color w:val="000000"/>
          <w:sz w:val="28"/>
        </w:rPr>
        <w:t xml:space="preserve">
      </w:t>
      </w:r>
      <w:r>
        <w:rPr>
          <w:rFonts w:ascii="Times New Roman"/>
          <w:b/>
          <w:i w:val="false"/>
          <w:color w:val="000000"/>
          <w:sz w:val="28"/>
        </w:rPr>
        <w:t>Рис. 30. Схема выполнения процедуры "Представление обобщенных сведений о ветеринарных сертификатах по запросу" (P.SS.03.PRC.024)</w:t>
      </w:r>
    </w:p>
    <w:bookmarkEnd w:id="1185"/>
    <w:bookmarkStart w:name="z7108" w:id="1186"/>
    <w:p>
      <w:pPr>
        <w:spacing w:after="0"/>
        <w:ind w:left="0"/>
        <w:jc w:val="both"/>
      </w:pPr>
      <w:r>
        <w:rPr>
          <w:rFonts w:ascii="Times New Roman"/>
          <w:b w:val="false"/>
          <w:i w:val="false"/>
          <w:color w:val="000000"/>
          <w:sz w:val="28"/>
        </w:rPr>
        <w:t>
      188. Процедура "Представление обобщенных сведений о ветеринарных сертификатах по запросу" (P.SS.03.PRC.024) выполняется при необходимости получения Комиссией обобщенных сведений о ветеринарных сертификатах.</w:t>
      </w:r>
    </w:p>
    <w:bookmarkEnd w:id="1186"/>
    <w:bookmarkStart w:name="z7109" w:id="1187"/>
    <w:p>
      <w:pPr>
        <w:spacing w:after="0"/>
        <w:ind w:left="0"/>
        <w:jc w:val="both"/>
      </w:pPr>
      <w:r>
        <w:rPr>
          <w:rFonts w:ascii="Times New Roman"/>
          <w:b w:val="false"/>
          <w:i w:val="false"/>
          <w:color w:val="000000"/>
          <w:sz w:val="28"/>
        </w:rPr>
        <w:t>
      189. Первой выполняется операция "Запрос обобщенных сведений о ветеринарных сертификатах" (P.SS.03.OPR.063), по результатам выполнения которой Комиссией формируется и направляется в уполномоченный орган государства места отправления запрос на представление обобщенных сведений о ветеринарных сертификатах.</w:t>
      </w:r>
    </w:p>
    <w:bookmarkEnd w:id="1187"/>
    <w:bookmarkStart w:name="z7110" w:id="1188"/>
    <w:p>
      <w:pPr>
        <w:spacing w:after="0"/>
        <w:ind w:left="0"/>
        <w:jc w:val="both"/>
      </w:pPr>
      <w:r>
        <w:rPr>
          <w:rFonts w:ascii="Times New Roman"/>
          <w:b w:val="false"/>
          <w:i w:val="false"/>
          <w:color w:val="000000"/>
          <w:sz w:val="28"/>
        </w:rPr>
        <w:t>
      190. При получении уполномоченным органом государства места отправления запроса на представление обобщенных сведений о ветеринарных сертификатах выполняется операция "Обработка запроса и представление обобщенных сведений о ветеринарных сертификатах" (P.SS.03.OPR.064), по результатам выполнения которой уполномоченным органом государства места отправления формируются и направляются в Комиссию запрашиваемые сведения или направляется уведомление об отсутствии сведений, удовлетворяющих параметрам запроса.</w:t>
      </w:r>
    </w:p>
    <w:bookmarkEnd w:id="1188"/>
    <w:bookmarkStart w:name="z7111" w:id="1189"/>
    <w:p>
      <w:pPr>
        <w:spacing w:after="0"/>
        <w:ind w:left="0"/>
        <w:jc w:val="both"/>
      </w:pPr>
      <w:r>
        <w:rPr>
          <w:rFonts w:ascii="Times New Roman"/>
          <w:b w:val="false"/>
          <w:i w:val="false"/>
          <w:color w:val="000000"/>
          <w:sz w:val="28"/>
        </w:rPr>
        <w:t>
      191. При получении Комиссией обобщенных сведений о ветеринарных сертификатах выполняется операция "Прием и обработка обобщенных сведений о ветеринарных сертификатах" (P.SS.03.OPR.065).</w:t>
      </w:r>
    </w:p>
    <w:bookmarkEnd w:id="1189"/>
    <w:bookmarkStart w:name="z7112" w:id="1190"/>
    <w:p>
      <w:pPr>
        <w:spacing w:after="0"/>
        <w:ind w:left="0"/>
        <w:jc w:val="both"/>
      </w:pPr>
      <w:r>
        <w:rPr>
          <w:rFonts w:ascii="Times New Roman"/>
          <w:b w:val="false"/>
          <w:i w:val="false"/>
          <w:color w:val="000000"/>
          <w:sz w:val="28"/>
        </w:rPr>
        <w:t>
      192. Результатом выполнения процедуры "Представление обобщенных сведений о ветеринарных сертификатах по запросу" (P.SS.03.PRC.024) является получение Комиссией обобщенных сведений о ветеринарных сертификатах или уведомления об отсутствии сведений, удовлетворяющих параметрам запроса.</w:t>
      </w:r>
    </w:p>
    <w:bookmarkEnd w:id="1190"/>
    <w:bookmarkStart w:name="z7113" w:id="1191"/>
    <w:p>
      <w:pPr>
        <w:spacing w:after="0"/>
        <w:ind w:left="0"/>
        <w:jc w:val="both"/>
      </w:pPr>
      <w:r>
        <w:rPr>
          <w:rFonts w:ascii="Times New Roman"/>
          <w:b w:val="false"/>
          <w:i w:val="false"/>
          <w:color w:val="000000"/>
          <w:sz w:val="28"/>
        </w:rPr>
        <w:t>
      193. Перечень операций общего процесса, выполняемых в рамках процедуры "Представление обобщенных сведений о ветеринарных сертификатах по запросу" (P.SS.03.PRC.024), приведен в таблице 94.</w:t>
      </w:r>
    </w:p>
    <w:bookmarkEnd w:id="11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94</w:t>
            </w:r>
          </w:p>
        </w:tc>
      </w:tr>
    </w:tbl>
    <w:bookmarkStart w:name="z7115" w:id="1192"/>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обобщенных сведений о ветеринарных сертификатах по запросу" (P.SS.03.PRC.024)</w:t>
      </w:r>
    </w:p>
    <w:bookmarkEnd w:id="11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6" w:id="1193"/>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11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0" w:id="119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1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4" w:id="1195"/>
          <w:p>
            <w:pPr>
              <w:spacing w:after="20"/>
              <w:ind w:left="20"/>
              <w:jc w:val="both"/>
            </w:pPr>
            <w:r>
              <w:rPr>
                <w:rFonts w:ascii="Times New Roman"/>
                <w:b w:val="false"/>
                <w:i w:val="false"/>
                <w:color w:val="000000"/>
                <w:sz w:val="20"/>
              </w:rPr>
              <w:t>
</w:t>
            </w:r>
            <w:r>
              <w:rPr>
                <w:rFonts w:ascii="Times New Roman"/>
                <w:b w:val="false"/>
                <w:i w:val="false"/>
                <w:color w:val="000000"/>
                <w:sz w:val="20"/>
              </w:rPr>
              <w:t>P.SS.03.OPR.063</w:t>
            </w:r>
          </w:p>
          <w:bookmarkEnd w:id="11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ветеринарных сертификатах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8" w:id="1196"/>
          <w:p>
            <w:pPr>
              <w:spacing w:after="20"/>
              <w:ind w:left="20"/>
              <w:jc w:val="both"/>
            </w:pPr>
            <w:r>
              <w:rPr>
                <w:rFonts w:ascii="Times New Roman"/>
                <w:b w:val="false"/>
                <w:i w:val="false"/>
                <w:color w:val="000000"/>
                <w:sz w:val="20"/>
              </w:rPr>
              <w:t>
</w:t>
            </w:r>
            <w:r>
              <w:rPr>
                <w:rFonts w:ascii="Times New Roman"/>
                <w:b w:val="false"/>
                <w:i w:val="false"/>
                <w:color w:val="000000"/>
                <w:sz w:val="20"/>
              </w:rPr>
              <w:t>P.SS.03.OPR.064</w:t>
            </w:r>
          </w:p>
          <w:bookmarkEnd w:id="11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обобщенных сведений о ветеринарных сертификатах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2" w:id="1197"/>
          <w:p>
            <w:pPr>
              <w:spacing w:after="20"/>
              <w:ind w:left="20"/>
              <w:jc w:val="both"/>
            </w:pPr>
            <w:r>
              <w:rPr>
                <w:rFonts w:ascii="Times New Roman"/>
                <w:b w:val="false"/>
                <w:i w:val="false"/>
                <w:color w:val="000000"/>
                <w:sz w:val="20"/>
              </w:rPr>
              <w:t>
</w:t>
            </w:r>
            <w:r>
              <w:rPr>
                <w:rFonts w:ascii="Times New Roman"/>
                <w:b w:val="false"/>
                <w:i w:val="false"/>
                <w:color w:val="000000"/>
                <w:sz w:val="20"/>
              </w:rPr>
              <w:t>P.SS.03.OPR.065</w:t>
            </w:r>
          </w:p>
          <w:bookmarkEnd w:id="11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обобщенных сведений о ветеринарных сертификатах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97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95</w:t>
            </w:r>
          </w:p>
        </w:tc>
      </w:tr>
    </w:tbl>
    <w:bookmarkStart w:name="z7137" w:id="1198"/>
    <w:p>
      <w:pPr>
        <w:spacing w:after="0"/>
        <w:ind w:left="0"/>
        <w:jc w:val="left"/>
      </w:pPr>
      <w:r>
        <w:rPr>
          <w:rFonts w:ascii="Times New Roman"/>
          <w:b/>
          <w:i w:val="false"/>
          <w:color w:val="000000"/>
        </w:rPr>
        <w:t xml:space="preserve"> Описание операции "Запрос обобщенных сведений о ветеринарных сертификатах" (P.SS.03.OPR.063)</w:t>
      </w:r>
    </w:p>
    <w:bookmarkEnd w:id="1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8" w:id="119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1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2" w:id="120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2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6" w:id="120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2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0" w:id="120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2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ветеринарных сертификатах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4" w:id="120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2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8" w:id="120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2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Комиссией обобщенных сведений о ветеринарных сертификатах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2" w:id="120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2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6" w:id="120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2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 места отправления запрос на представление обобщенных сведений о ветеринарных сертификатах в соответствии с Регламентом информационного взаимодействия между уполномоченными органами и Комиссией. Запрос может быть сформирован по одному или нескольким параметрам, указанным в запросе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0" w:id="120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2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обобщҰнных сведений о ветеринарных сертификатах направлен в уполномоченный орган государства места отправления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96</w:t>
            </w:r>
          </w:p>
        </w:tc>
      </w:tr>
    </w:tbl>
    <w:bookmarkStart w:name="z7175" w:id="1208"/>
    <w:p>
      <w:pPr>
        <w:spacing w:after="0"/>
        <w:ind w:left="0"/>
        <w:jc w:val="left"/>
      </w:pPr>
      <w:r>
        <w:rPr>
          <w:rFonts w:ascii="Times New Roman"/>
          <w:b/>
          <w:i w:val="false"/>
          <w:color w:val="000000"/>
        </w:rPr>
        <w:t xml:space="preserve"> Описание операции "Обработка запроса и представление обобщенных сведений о ветеринарных сертификатах" (P.SS.03.OPR.064)</w:t>
      </w:r>
    </w:p>
    <w:bookmarkEnd w:id="1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6" w:id="120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2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0" w:id="121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2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4" w:id="121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2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8" w:id="121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2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обобщенных сведений о ветеринарных сертификатах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2" w:id="121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2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6" w:id="121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2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обобщҰнных сведений о ветеринарных сертификатах (операция "Запрос обобщенных сведений о ветеринарных сертификатах" (P.SS.03.OPR.063))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0" w:id="121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2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и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4" w:id="121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2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запроса в соответствии с Регламентом информационного взаимодействия между уполномоченными органами и Комиссией, формирует и направляет в Комиссию обобщҰнные сведения о ветеринарных сертификатах 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8" w:id="121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2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обобщҰнные сведения о ветеринарных сертификатах или уведомление об отсутствии сведений, удовлетворяющих параметрам запроса,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97</w:t>
            </w:r>
          </w:p>
        </w:tc>
      </w:tr>
    </w:tbl>
    <w:bookmarkStart w:name="z7213" w:id="1218"/>
    <w:p>
      <w:pPr>
        <w:spacing w:after="0"/>
        <w:ind w:left="0"/>
        <w:jc w:val="left"/>
      </w:pPr>
      <w:r>
        <w:rPr>
          <w:rFonts w:ascii="Times New Roman"/>
          <w:b/>
          <w:i w:val="false"/>
          <w:color w:val="000000"/>
        </w:rPr>
        <w:t xml:space="preserve"> Описание операции "Прием и обработка обобщенных сведений о ветеринарных сертификатах" (P.SS.03.OPR.065)</w:t>
      </w:r>
    </w:p>
    <w:bookmarkEnd w:id="12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4" w:id="121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2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8" w:id="122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2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2" w:id="122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2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6" w:id="122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2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обобщенных сведений о ветеринарных сертификатах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0" w:id="122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2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4" w:id="122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2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обобщҰнных сведений о ветеринарных сертификатах или уведомления об отсутствии сведений, удовлетворяющих параметрам запроса (операция "Обработка запроса и представление обобщенных сведений о ветеринарных сертификатах" (P.SS.03.OPR.064))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8" w:id="122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2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или уведомления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2" w:id="122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2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обобщҰнные сведения о ветеринарных сертификатах или уведомление об отсутствии сведений, удовлетворяющих параметрам запроса, и осуществляет их обработку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6" w:id="122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2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обобщҰнные сведения о ветеринарных сертификатах или уведомление об отсутствии сведений, удовлетворяющих параметрам запроса, обработаны</w:t>
            </w:r>
          </w:p>
        </w:tc>
      </w:tr>
    </w:tbl>
    <w:bookmarkStart w:name="z7250" w:id="1228"/>
    <w:p>
      <w:pPr>
        <w:spacing w:after="0"/>
        <w:ind w:left="0"/>
        <w:jc w:val="left"/>
      </w:pPr>
      <w:r>
        <w:rPr>
          <w:rFonts w:ascii="Times New Roman"/>
          <w:b/>
          <w:i w:val="false"/>
          <w:color w:val="000000"/>
        </w:rPr>
        <w:t xml:space="preserve"> IX. Порядок действий в нештатных ситуациях</w:t>
      </w:r>
    </w:p>
    <w:bookmarkEnd w:id="1228"/>
    <w:bookmarkStart w:name="z7251" w:id="1229"/>
    <w:p>
      <w:pPr>
        <w:spacing w:after="0"/>
        <w:ind w:left="0"/>
        <w:jc w:val="both"/>
      </w:pPr>
      <w:r>
        <w:rPr>
          <w:rFonts w:ascii="Times New Roman"/>
          <w:b w:val="false"/>
          <w:i w:val="false"/>
          <w:color w:val="000000"/>
          <w:sz w:val="28"/>
        </w:rPr>
        <w:t>
      194.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1229"/>
    <w:bookmarkStart w:name="z7252" w:id="1230"/>
    <w:p>
      <w:pPr>
        <w:spacing w:after="0"/>
        <w:ind w:left="0"/>
        <w:jc w:val="both"/>
      </w:pPr>
      <w:r>
        <w:rPr>
          <w:rFonts w:ascii="Times New Roman"/>
          <w:b w:val="false"/>
          <w:i w:val="false"/>
          <w:color w:val="000000"/>
          <w:sz w:val="28"/>
        </w:rPr>
        <w:t>
      195. В случае возникновения ошибок структурного и форматно-логического контроля уполномоченный орган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уполномоченными органами государств-членов и Комиссией и Регламентом информационного взаимодействия между уполномоченными органами государств-членов. В случае выявления несоответствия сведений требованиям указанных документов уполномоченный орган принимает необходимые меры для устранения выявленной ошибки в установленном порядке.</w:t>
      </w:r>
    </w:p>
    <w:bookmarkEnd w:id="1230"/>
    <w:bookmarkStart w:name="z7253" w:id="1231"/>
    <w:p>
      <w:pPr>
        <w:spacing w:after="0"/>
        <w:ind w:left="0"/>
        <w:jc w:val="both"/>
      </w:pPr>
      <w:r>
        <w:rPr>
          <w:rFonts w:ascii="Times New Roman"/>
          <w:b w:val="false"/>
          <w:i w:val="false"/>
          <w:color w:val="000000"/>
          <w:sz w:val="28"/>
        </w:rPr>
        <w:t>
      196. В целях разрешения нештатных ситуаций государства-члены информируют друг друга и Комиссию об уполномоченных органах,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12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августа 2022 г. № 121</w:t>
            </w:r>
          </w:p>
        </w:tc>
      </w:tr>
    </w:tbl>
    <w:bookmarkStart w:name="z353" w:id="1232"/>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w:t>
      </w:r>
    </w:p>
    <w:bookmarkEnd w:id="1232"/>
    <w:p>
      <w:pPr>
        <w:spacing w:after="0"/>
        <w:ind w:left="0"/>
        <w:jc w:val="both"/>
      </w:pPr>
      <w:r>
        <w:rPr>
          <w:rFonts w:ascii="Times New Roman"/>
          <w:b w:val="false"/>
          <w:i w:val="false"/>
          <w:color w:val="ff0000"/>
          <w:sz w:val="28"/>
        </w:rPr>
        <w:t xml:space="preserve">
      Сноска. Регламент - в редакции решения Коллегии Евразийской экономической комиссии от 26.11.2025 </w:t>
      </w:r>
      <w:r>
        <w:rPr>
          <w:rFonts w:ascii="Times New Roman"/>
          <w:b w:val="false"/>
          <w:i w:val="false"/>
          <w:color w:val="ff0000"/>
          <w:sz w:val="28"/>
        </w:rPr>
        <w:t>№ 112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7629" w:id="1233"/>
    <w:p>
      <w:pPr>
        <w:spacing w:after="0"/>
        <w:ind w:left="0"/>
        <w:jc w:val="left"/>
      </w:pPr>
      <w:r>
        <w:rPr>
          <w:rFonts w:ascii="Times New Roman"/>
          <w:b/>
          <w:i w:val="false"/>
          <w:color w:val="000000"/>
        </w:rPr>
        <w:t xml:space="preserve"> I. Общие положения</w:t>
      </w:r>
    </w:p>
    <w:bookmarkEnd w:id="1233"/>
    <w:bookmarkStart w:name="z7630" w:id="1234"/>
    <w:p>
      <w:pPr>
        <w:spacing w:after="0"/>
        <w:ind w:left="0"/>
        <w:jc w:val="both"/>
      </w:pPr>
      <w:r>
        <w:rPr>
          <w:rFonts w:ascii="Times New Roman"/>
          <w:b w:val="false"/>
          <w:i w:val="false"/>
          <w:color w:val="000000"/>
          <w:sz w:val="28"/>
        </w:rPr>
        <w:t>
      1. Настоящий Регламент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123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17 ноября 2015 г. № 155 "О единой системе нормативно-справочной информации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августа 2019 г. № 131 "Об утверждении Правил реализации общих процессов в сфере информационного обеспечения применения ветеринарно-санитарных мер";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22 апреля 2025 г. № 38 "О единых формах ветеринарных сертификатов".</w:t>
      </w:r>
    </w:p>
    <w:bookmarkStart w:name="z7642" w:id="1235"/>
    <w:p>
      <w:pPr>
        <w:spacing w:after="0"/>
        <w:ind w:left="0"/>
        <w:jc w:val="left"/>
      </w:pPr>
      <w:r>
        <w:rPr>
          <w:rFonts w:ascii="Times New Roman"/>
          <w:b/>
          <w:i w:val="false"/>
          <w:color w:val="000000"/>
        </w:rPr>
        <w:t xml:space="preserve"> II. Область применения</w:t>
      </w:r>
    </w:p>
    <w:bookmarkEnd w:id="1235"/>
    <w:bookmarkStart w:name="z7643" w:id="1236"/>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"Обеспечение обмена ветеринарными сопроводительными документами (ветеринарными сертификатами), выданными в электронном виде" (далее – общий процесс).</w:t>
      </w:r>
    </w:p>
    <w:bookmarkEnd w:id="1236"/>
    <w:bookmarkStart w:name="z7644" w:id="1237"/>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1237"/>
    <w:bookmarkStart w:name="z7645" w:id="1238"/>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1238"/>
    <w:bookmarkStart w:name="z7646" w:id="1239"/>
    <w:p>
      <w:pPr>
        <w:spacing w:after="0"/>
        <w:ind w:left="0"/>
        <w:jc w:val="left"/>
      </w:pPr>
      <w:r>
        <w:rPr>
          <w:rFonts w:ascii="Times New Roman"/>
          <w:b/>
          <w:i w:val="false"/>
          <w:color w:val="000000"/>
        </w:rPr>
        <w:t xml:space="preserve"> III. Основные понятия</w:t>
      </w:r>
    </w:p>
    <w:bookmarkEnd w:id="1239"/>
    <w:bookmarkStart w:name="z7647" w:id="1240"/>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1240"/>
    <w:bookmarkStart w:name="z7648" w:id="1241"/>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1241"/>
    <w:bookmarkStart w:name="z7649" w:id="1242"/>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1242"/>
    <w:bookmarkStart w:name="z7650" w:id="1243"/>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1243"/>
    <w:bookmarkStart w:name="z7651" w:id="1244"/>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 </w:t>
      </w:r>
    </w:p>
    <w:bookmarkEnd w:id="1244"/>
    <w:bookmarkStart w:name="z7652" w:id="1245"/>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 утвержденных Решением Коллегии Евразийской экономической комиссии от 30 августа 2022 г. № 121 (далее – Правила информационного взаимодействия).</w:t>
      </w:r>
    </w:p>
    <w:bookmarkEnd w:id="1245"/>
    <w:bookmarkStart w:name="z7653" w:id="1246"/>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1246"/>
    <w:bookmarkStart w:name="z7654" w:id="1247"/>
    <w:p>
      <w:pPr>
        <w:spacing w:after="0"/>
        <w:ind w:left="0"/>
        <w:jc w:val="left"/>
      </w:pPr>
      <w:r>
        <w:rPr>
          <w:rFonts w:ascii="Times New Roman"/>
          <w:b/>
          <w:i w:val="false"/>
          <w:color w:val="000000"/>
        </w:rPr>
        <w:t xml:space="preserve"> 1.Участники информационного взаимодействия</w:t>
      </w:r>
    </w:p>
    <w:bookmarkEnd w:id="1247"/>
    <w:bookmarkStart w:name="z7655" w:id="1248"/>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12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7657" w:id="1249"/>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1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8" w:id="1250"/>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роли</w:t>
            </w:r>
          </w:p>
          <w:bookmarkEnd w:id="12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2" w:id="125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2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6" w:id="1252"/>
          <w:p>
            <w:pPr>
              <w:spacing w:after="20"/>
              <w:ind w:left="20"/>
              <w:jc w:val="both"/>
            </w:pPr>
            <w:r>
              <w:rPr>
                <w:rFonts w:ascii="Times New Roman"/>
                <w:b w:val="false"/>
                <w:i w:val="false"/>
                <w:color w:val="000000"/>
                <w:sz w:val="20"/>
              </w:rPr>
              <w:t>
</w:t>
            </w:r>
            <w:r>
              <w:rPr>
                <w:rFonts w:ascii="Times New Roman"/>
                <w:b w:val="false"/>
                <w:i w:val="false"/>
                <w:color w:val="000000"/>
                <w:sz w:val="20"/>
              </w:rPr>
              <w:t>Владелец данных</w:t>
            </w:r>
          </w:p>
          <w:bookmarkEnd w:id="12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представляет обобщенные сведения о ветеринарных сертификатах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 (P.SS.03.ACT.001)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0" w:id="1253"/>
          <w:p>
            <w:pPr>
              <w:spacing w:after="20"/>
              <w:ind w:left="20"/>
              <w:jc w:val="both"/>
            </w:pPr>
            <w:r>
              <w:rPr>
                <w:rFonts w:ascii="Times New Roman"/>
                <w:b w:val="false"/>
                <w:i w:val="false"/>
                <w:color w:val="000000"/>
                <w:sz w:val="20"/>
              </w:rPr>
              <w:t>
</w:t>
            </w:r>
            <w:r>
              <w:rPr>
                <w:rFonts w:ascii="Times New Roman"/>
                <w:b w:val="false"/>
                <w:i w:val="false"/>
                <w:color w:val="000000"/>
                <w:sz w:val="20"/>
              </w:rPr>
              <w:t>Координатор</w:t>
            </w:r>
          </w:p>
          <w:bookmarkEnd w:id="12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запрос и получение обобщенных сведений о ветеринарных сертификатах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bl>
    <w:bookmarkStart w:name="z7674" w:id="1254"/>
    <w:p>
      <w:pPr>
        <w:spacing w:after="0"/>
        <w:ind w:left="0"/>
        <w:jc w:val="left"/>
      </w:pPr>
      <w:r>
        <w:rPr>
          <w:rFonts w:ascii="Times New Roman"/>
          <w:b/>
          <w:i w:val="false"/>
          <w:color w:val="000000"/>
        </w:rPr>
        <w:t xml:space="preserve"> 2.Структура информационного взаимодействия</w:t>
      </w:r>
    </w:p>
    <w:bookmarkEnd w:id="1254"/>
    <w:bookmarkStart w:name="z7675" w:id="1255"/>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и Комиссией в соответствии с процедурами общего процесса:</w:t>
      </w:r>
    </w:p>
    <w:bookmarkEnd w:id="1255"/>
    <w:bookmarkStart w:name="z7676" w:id="1256"/>
    <w:p>
      <w:pPr>
        <w:spacing w:after="0"/>
        <w:ind w:left="0"/>
        <w:jc w:val="both"/>
      </w:pPr>
      <w:r>
        <w:rPr>
          <w:rFonts w:ascii="Times New Roman"/>
          <w:b w:val="false"/>
          <w:i w:val="false"/>
          <w:color w:val="000000"/>
          <w:sz w:val="28"/>
        </w:rPr>
        <w:t>
      информационное взаимодействие при представлении обобщенных сведений о ветеринарных сертификатах по запросу.</w:t>
      </w:r>
    </w:p>
    <w:bookmarkEnd w:id="1256"/>
    <w:bookmarkStart w:name="z7677" w:id="1257"/>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и Комиссией представлена на рисунке 1.</w:t>
      </w:r>
    </w:p>
    <w:bookmarkEnd w:id="1257"/>
    <w:bookmarkStart w:name="z7678" w:id="1258"/>
    <w:p>
      <w:pPr>
        <w:spacing w:after="0"/>
        <w:ind w:left="0"/>
        <w:jc w:val="both"/>
      </w:pPr>
      <w:r>
        <w:rPr>
          <w:rFonts w:ascii="Times New Roman"/>
          <w:b w:val="false"/>
          <w:i w:val="false"/>
          <w:color w:val="000000"/>
          <w:sz w:val="28"/>
        </w:rPr>
        <w:t xml:space="preserve">
      </w:t>
      </w:r>
    </w:p>
    <w:bookmarkEnd w:id="1258"/>
    <w:p>
      <w:pPr>
        <w:spacing w:after="0"/>
        <w:ind w:left="0"/>
        <w:jc w:val="both"/>
      </w:pPr>
      <w:r>
        <w:drawing>
          <wp:inline distT="0" distB="0" distL="0" distR="0">
            <wp:extent cx="7810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79" w:id="1259"/>
    <w:p>
      <w:pPr>
        <w:spacing w:after="0"/>
        <w:ind w:left="0"/>
        <w:jc w:val="both"/>
      </w:pPr>
      <w:r>
        <w:rPr>
          <w:rFonts w:ascii="Times New Roman"/>
          <w:b w:val="false"/>
          <w:i w:val="false"/>
          <w:color w:val="000000"/>
          <w:sz w:val="28"/>
        </w:rPr>
        <w:t xml:space="preserve">
      </w:t>
      </w:r>
      <w:r>
        <w:rPr>
          <w:rFonts w:ascii="Times New Roman"/>
          <w:b/>
          <w:i w:val="false"/>
          <w:color w:val="000000"/>
          <w:sz w:val="28"/>
        </w:rPr>
        <w:t>Рис. 1. Структура информационного взаимодействия между уполномоченными органами и Комиссией</w:t>
      </w:r>
    </w:p>
    <w:bookmarkEnd w:id="1259"/>
    <w:bookmarkStart w:name="z7680" w:id="1260"/>
    <w:p>
      <w:pPr>
        <w:spacing w:after="0"/>
        <w:ind w:left="0"/>
        <w:jc w:val="both"/>
      </w:pPr>
      <w:r>
        <w:rPr>
          <w:rFonts w:ascii="Times New Roman"/>
          <w:b w:val="false"/>
          <w:i w:val="false"/>
          <w:color w:val="000000"/>
          <w:sz w:val="28"/>
        </w:rPr>
        <w:t>
      8. Информационное взаимодействие между уполномоченными органами и Комиссией реализуется в рамках общего процесса. Структура общего процесса определена в Правилах информационного взаимодействия.</w:t>
      </w:r>
    </w:p>
    <w:bookmarkEnd w:id="1260"/>
    <w:bookmarkStart w:name="z7681" w:id="1261"/>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1261"/>
    <w:bookmarkStart w:name="z7682" w:id="1262"/>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 утвержденному Решением Коллегии Евразийской экономической комиссии от 30 августа 2022 г. № 121 (далее – Описание форматов и структур электронных документов и сведений).</w:t>
      </w:r>
    </w:p>
    <w:bookmarkEnd w:id="1262"/>
    <w:bookmarkStart w:name="z7683" w:id="1263"/>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1263"/>
    <w:bookmarkStart w:name="z7684" w:id="1264"/>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1264"/>
    <w:bookmarkStart w:name="z7685" w:id="1265"/>
    <w:p>
      <w:pPr>
        <w:spacing w:after="0"/>
        <w:ind w:left="0"/>
        <w:jc w:val="left"/>
      </w:pPr>
      <w:r>
        <w:rPr>
          <w:rFonts w:ascii="Times New Roman"/>
          <w:b/>
          <w:i w:val="false"/>
          <w:color w:val="000000"/>
        </w:rPr>
        <w:t xml:space="preserve"> 1. Информационное взаимодействие при представлении обобщенных сведений о ветеринарных сертификатах по запросу</w:t>
      </w:r>
    </w:p>
    <w:bookmarkEnd w:id="1265"/>
    <w:bookmarkStart w:name="z7686" w:id="1266"/>
    <w:p>
      <w:pPr>
        <w:spacing w:after="0"/>
        <w:ind w:left="0"/>
        <w:jc w:val="both"/>
      </w:pPr>
      <w:r>
        <w:rPr>
          <w:rFonts w:ascii="Times New Roman"/>
          <w:b w:val="false"/>
          <w:i w:val="false"/>
          <w:color w:val="000000"/>
          <w:sz w:val="28"/>
        </w:rPr>
        <w:t>
      12. Схема выполнения транзакций общего процесса при представлении обобщенных сведений о ветеринарных сертификатах по запросу представлена на рисунке 2. Для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1266"/>
    <w:bookmarkStart w:name="z7687" w:id="1267"/>
    <w:p>
      <w:pPr>
        <w:spacing w:after="0"/>
        <w:ind w:left="0"/>
        <w:jc w:val="both"/>
      </w:pPr>
      <w:r>
        <w:rPr>
          <w:rFonts w:ascii="Times New Roman"/>
          <w:b w:val="false"/>
          <w:i w:val="false"/>
          <w:color w:val="000000"/>
          <w:sz w:val="28"/>
        </w:rPr>
        <w:t xml:space="preserve">
      </w:t>
      </w:r>
    </w:p>
    <w:bookmarkEnd w:id="1267"/>
    <w:p>
      <w:pPr>
        <w:spacing w:after="0"/>
        <w:ind w:left="0"/>
        <w:jc w:val="both"/>
      </w:pPr>
      <w:r>
        <w:drawing>
          <wp:inline distT="0" distB="0" distL="0" distR="0">
            <wp:extent cx="78105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88" w:id="1268"/>
    <w:p>
      <w:pPr>
        <w:spacing w:after="0"/>
        <w:ind w:left="0"/>
        <w:jc w:val="both"/>
      </w:pPr>
      <w:r>
        <w:rPr>
          <w:rFonts w:ascii="Times New Roman"/>
          <w:b w:val="false"/>
          <w:i w:val="false"/>
          <w:color w:val="000000"/>
          <w:sz w:val="28"/>
        </w:rPr>
        <w:t xml:space="preserve">
      </w:t>
      </w:r>
      <w:r>
        <w:rPr>
          <w:rFonts w:ascii="Times New Roman"/>
          <w:b/>
          <w:i w:val="false"/>
          <w:color w:val="000000"/>
          <w:sz w:val="28"/>
        </w:rPr>
        <w:t>Рис. 2. Схема выполнения транзакций общего процесса при представлении обобщенных сведений о ветеринарных сертификатах по запросу</w:t>
      </w:r>
    </w:p>
    <w:bookmarkEnd w:id="12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7690" w:id="1269"/>
    <w:p>
      <w:pPr>
        <w:spacing w:after="0"/>
        <w:ind w:left="0"/>
        <w:jc w:val="left"/>
      </w:pPr>
      <w:r>
        <w:rPr>
          <w:rFonts w:ascii="Times New Roman"/>
          <w:b/>
          <w:i w:val="false"/>
          <w:color w:val="000000"/>
        </w:rPr>
        <w:t xml:space="preserve"> Перечень транзакций общего процесса при представлении обобщенных сведений о ветеринарных сертификатах по запросу</w:t>
      </w:r>
    </w:p>
    <w:bookmarkEnd w:id="1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1" w:id="1270"/>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27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8" w:id="127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27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5" w:id="127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27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обобщенных сведений о ветеринарных сертификатах по запросу (P.SS.03.PRC.024)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8" w:id="1273"/>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27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9" w:id="1274"/>
          <w:p>
            <w:pPr>
              <w:spacing w:after="20"/>
              <w:ind w:left="20"/>
              <w:jc w:val="both"/>
            </w:pPr>
            <w:r>
              <w:rPr>
                <w:rFonts w:ascii="Times New Roman"/>
                <w:b w:val="false"/>
                <w:i w:val="false"/>
                <w:color w:val="000000"/>
                <w:sz w:val="20"/>
              </w:rPr>
              <w:t>
Запрос обобщенных сведений о ветеринарных сертификатах (P.SS.03.OPR.063).</w:t>
            </w:r>
          </w:p>
          <w:bookmarkEnd w:id="1274"/>
          <w:p>
            <w:pPr>
              <w:spacing w:after="20"/>
              <w:ind w:left="20"/>
              <w:jc w:val="both"/>
            </w:pPr>
            <w:r>
              <w:rPr>
                <w:rFonts w:ascii="Times New Roman"/>
                <w:b w:val="false"/>
                <w:i w:val="false"/>
                <w:color w:val="000000"/>
                <w:sz w:val="20"/>
              </w:rPr>
              <w:t>
Прием и обработка обобщенных сведений о ветеринарных сертификатах (P.SS.03.OPR.065)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1" w:id="1275"/>
          <w:p>
            <w:pPr>
              <w:spacing w:after="20"/>
              <w:ind w:left="20"/>
              <w:jc w:val="both"/>
            </w:pPr>
            <w:r>
              <w:rPr>
                <w:rFonts w:ascii="Times New Roman"/>
                <w:b w:val="false"/>
                <w:i w:val="false"/>
                <w:color w:val="000000"/>
                <w:sz w:val="20"/>
              </w:rPr>
              <w:t>
обобщенные сведения (P.SS.03.BEN.003):</w:t>
            </w:r>
          </w:p>
          <w:bookmarkEnd w:id="1275"/>
          <w:p>
            <w:pPr>
              <w:spacing w:after="20"/>
              <w:ind w:left="20"/>
              <w:jc w:val="both"/>
            </w:pPr>
            <w:r>
              <w:rPr>
                <w:rFonts w:ascii="Times New Roman"/>
                <w:b w:val="false"/>
                <w:i w:val="false"/>
                <w:color w:val="000000"/>
                <w:sz w:val="20"/>
              </w:rPr>
              <w:t>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обобщенных сведений о ветеринарных сертификатах (P.SS.03.OPR.064)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4" w:id="1276"/>
          <w:p>
            <w:pPr>
              <w:spacing w:after="20"/>
              <w:ind w:left="20"/>
              <w:jc w:val="both"/>
            </w:pPr>
            <w:r>
              <w:rPr>
                <w:rFonts w:ascii="Times New Roman"/>
                <w:b w:val="false"/>
                <w:i w:val="false"/>
                <w:color w:val="000000"/>
                <w:sz w:val="20"/>
              </w:rPr>
              <w:t>
обобщенные сведения (P.SS.03.BEN.003):</w:t>
            </w:r>
          </w:p>
          <w:bookmarkEnd w:id="1276"/>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направлены.</w:t>
            </w:r>
          </w:p>
          <w:p>
            <w:pPr>
              <w:spacing w:after="20"/>
              <w:ind w:left="20"/>
              <w:jc w:val="both"/>
            </w:pPr>
            <w:r>
              <w:rPr>
                <w:rFonts w:ascii="Times New Roman"/>
                <w:b w:val="false"/>
                <w:i w:val="false"/>
                <w:color w:val="000000"/>
                <w:sz w:val="20"/>
              </w:rPr>
              <w:t>
Обобщенные сведения (P.SS.03.BEN.003): сведения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обобщенных сведений о ветеринарных сертификатах (P.SS.03.TRN.001)</w:t>
            </w:r>
          </w:p>
        </w:tc>
      </w:tr>
    </w:tbl>
    <w:bookmarkStart w:name="z7719" w:id="1277"/>
    <w:p>
      <w:pPr>
        <w:spacing w:after="0"/>
        <w:ind w:left="0"/>
        <w:jc w:val="left"/>
      </w:pPr>
      <w:r>
        <w:rPr>
          <w:rFonts w:ascii="Times New Roman"/>
          <w:b/>
          <w:i w:val="false"/>
          <w:color w:val="000000"/>
        </w:rPr>
        <w:t xml:space="preserve"> VI. Описание сообщений общего процесса</w:t>
      </w:r>
    </w:p>
    <w:bookmarkEnd w:id="1277"/>
    <w:bookmarkStart w:name="z7720" w:id="1278"/>
    <w:p>
      <w:pPr>
        <w:spacing w:after="0"/>
        <w:ind w:left="0"/>
        <w:jc w:val="both"/>
      </w:pPr>
      <w:r>
        <w:rPr>
          <w:rFonts w:ascii="Times New Roman"/>
          <w:b w:val="false"/>
          <w:i w:val="false"/>
          <w:color w:val="000000"/>
          <w:sz w:val="28"/>
        </w:rPr>
        <w:t>
      13. Перечень сообщений общего процесса, передаваемых в рамках информационного взаимодействия при реализации общего процесса, приведен в таблице 3.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3.</w:t>
      </w:r>
    </w:p>
    <w:bookmarkEnd w:id="12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7722" w:id="1279"/>
    <w:p>
      <w:pPr>
        <w:spacing w:after="0"/>
        <w:ind w:left="0"/>
        <w:jc w:val="left"/>
      </w:pPr>
      <w:r>
        <w:rPr>
          <w:rFonts w:ascii="Times New Roman"/>
          <w:b/>
          <w:i w:val="false"/>
          <w:color w:val="000000"/>
        </w:rPr>
        <w:t xml:space="preserve"> Перечень сообщений общего процесса</w:t>
      </w:r>
    </w:p>
    <w:bookmarkEnd w:id="1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3" w:id="1280"/>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12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7" w:id="128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2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1" w:id="1282"/>
          <w:p>
            <w:pPr>
              <w:spacing w:after="20"/>
              <w:ind w:left="20"/>
              <w:jc w:val="both"/>
            </w:pPr>
            <w:r>
              <w:rPr>
                <w:rFonts w:ascii="Times New Roman"/>
                <w:b w:val="false"/>
                <w:i w:val="false"/>
                <w:color w:val="000000"/>
                <w:sz w:val="20"/>
              </w:rPr>
              <w:t>
</w:t>
            </w:r>
            <w:r>
              <w:rPr>
                <w:rFonts w:ascii="Times New Roman"/>
                <w:b w:val="false"/>
                <w:i w:val="false"/>
                <w:color w:val="000000"/>
                <w:sz w:val="20"/>
              </w:rPr>
              <w:t>P.SS.03.MSG.001</w:t>
            </w:r>
          </w:p>
          <w:bookmarkEnd w:id="12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ветеринарных сертификатах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ветеринарных документах (R.SM.SS.03.003)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5" w:id="1283"/>
          <w:p>
            <w:pPr>
              <w:spacing w:after="20"/>
              <w:ind w:left="20"/>
              <w:jc w:val="both"/>
            </w:pPr>
            <w:r>
              <w:rPr>
                <w:rFonts w:ascii="Times New Roman"/>
                <w:b w:val="false"/>
                <w:i w:val="false"/>
                <w:color w:val="000000"/>
                <w:sz w:val="20"/>
              </w:rPr>
              <w:t>
</w:t>
            </w:r>
            <w:r>
              <w:rPr>
                <w:rFonts w:ascii="Times New Roman"/>
                <w:b w:val="false"/>
                <w:i w:val="false"/>
                <w:color w:val="000000"/>
                <w:sz w:val="20"/>
              </w:rPr>
              <w:t>P.SS.03.MSG.002</w:t>
            </w:r>
          </w:p>
          <w:bookmarkEnd w:id="12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ветеринарных сертификатах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ветеринарных документах (R.SM.SS.03.003)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9" w:id="1284"/>
          <w:p>
            <w:pPr>
              <w:spacing w:after="20"/>
              <w:ind w:left="20"/>
              <w:jc w:val="both"/>
            </w:pPr>
            <w:r>
              <w:rPr>
                <w:rFonts w:ascii="Times New Roman"/>
                <w:b w:val="false"/>
                <w:i w:val="false"/>
                <w:color w:val="000000"/>
                <w:sz w:val="20"/>
              </w:rPr>
              <w:t>
</w:t>
            </w:r>
            <w:r>
              <w:rPr>
                <w:rFonts w:ascii="Times New Roman"/>
                <w:b w:val="false"/>
                <w:i w:val="false"/>
                <w:color w:val="000000"/>
                <w:sz w:val="20"/>
              </w:rPr>
              <w:t>P.SS.03.MSG.003</w:t>
            </w:r>
          </w:p>
          <w:bookmarkEnd w:id="12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bl>
    <w:bookmarkStart w:name="z7743" w:id="1285"/>
    <w:p>
      <w:pPr>
        <w:spacing w:after="0"/>
        <w:ind w:left="0"/>
        <w:jc w:val="left"/>
      </w:pPr>
      <w:r>
        <w:rPr>
          <w:rFonts w:ascii="Times New Roman"/>
          <w:b/>
          <w:i w:val="false"/>
          <w:color w:val="000000"/>
        </w:rPr>
        <w:t xml:space="preserve"> VII. Описание транзакций общего процесса</w:t>
      </w:r>
    </w:p>
    <w:bookmarkEnd w:id="1285"/>
    <w:bookmarkStart w:name="z7744" w:id="1286"/>
    <w:p>
      <w:pPr>
        <w:spacing w:after="0"/>
        <w:ind w:left="0"/>
        <w:jc w:val="left"/>
      </w:pPr>
      <w:r>
        <w:rPr>
          <w:rFonts w:ascii="Times New Roman"/>
          <w:b/>
          <w:i w:val="false"/>
          <w:color w:val="000000"/>
        </w:rPr>
        <w:t xml:space="preserve"> 1. Транзакция общего процесса "Представление обобщенных сведений о ветеринарных сертификатах" (P.SS.03.TRN.001)</w:t>
      </w:r>
    </w:p>
    <w:bookmarkEnd w:id="1286"/>
    <w:bookmarkStart w:name="z7745" w:id="1287"/>
    <w:p>
      <w:pPr>
        <w:spacing w:after="0"/>
        <w:ind w:left="0"/>
        <w:jc w:val="both"/>
      </w:pPr>
      <w:r>
        <w:rPr>
          <w:rFonts w:ascii="Times New Roman"/>
          <w:b w:val="false"/>
          <w:i w:val="false"/>
          <w:color w:val="000000"/>
          <w:sz w:val="28"/>
        </w:rPr>
        <w:t>
      14. Транзакция общего процесса "Представление обобщенных сведений о ветеринарных сертификатах" (P.SS.03.TRN.001) выполняется для получения инициатором от респондента обобщенных сведений о ветеринарных сертификатах. Схема выполнения указанной транзакции общего процесса представлена на рисунке 3. Параметры транзакции общего процесса приведены в таблице 4.</w:t>
      </w:r>
    </w:p>
    <w:bookmarkEnd w:id="1287"/>
    <w:bookmarkStart w:name="z7746" w:id="1288"/>
    <w:p>
      <w:pPr>
        <w:spacing w:after="0"/>
        <w:ind w:left="0"/>
        <w:jc w:val="both"/>
      </w:pPr>
      <w:r>
        <w:rPr>
          <w:rFonts w:ascii="Times New Roman"/>
          <w:b w:val="false"/>
          <w:i w:val="false"/>
          <w:color w:val="000000"/>
          <w:sz w:val="28"/>
        </w:rPr>
        <w:t xml:space="preserve">
      </w:t>
      </w:r>
    </w:p>
    <w:bookmarkEnd w:id="1288"/>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47" w:id="1289"/>
    <w:p>
      <w:pPr>
        <w:spacing w:after="0"/>
        <w:ind w:left="0"/>
        <w:jc w:val="both"/>
      </w:pPr>
      <w:r>
        <w:rPr>
          <w:rFonts w:ascii="Times New Roman"/>
          <w:b w:val="false"/>
          <w:i w:val="false"/>
          <w:color w:val="000000"/>
          <w:sz w:val="28"/>
        </w:rPr>
        <w:t xml:space="preserve">
      </w:t>
      </w:r>
      <w:r>
        <w:rPr>
          <w:rFonts w:ascii="Times New Roman"/>
          <w:b/>
          <w:i w:val="false"/>
          <w:color w:val="000000"/>
          <w:sz w:val="28"/>
        </w:rPr>
        <w:t>Рис. 3. Схема выполнения транзакции общего процесса "Представление обобщенных сведений о ветеринарных сертификатах" (P.SS.03.TRN.001)</w:t>
      </w:r>
    </w:p>
    <w:bookmarkEnd w:id="12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7749" w:id="1290"/>
    <w:p>
      <w:pPr>
        <w:spacing w:after="0"/>
        <w:ind w:left="0"/>
        <w:jc w:val="left"/>
      </w:pPr>
      <w:r>
        <w:rPr>
          <w:rFonts w:ascii="Times New Roman"/>
          <w:b/>
          <w:i w:val="false"/>
          <w:color w:val="000000"/>
        </w:rPr>
        <w:t xml:space="preserve"> Описание транзакции общего процесса "Представление обобщенных сведений о ветеринарных сертификатах" (P.SS.03.TRN.001)</w:t>
      </w:r>
    </w:p>
    <w:bookmarkEnd w:id="1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0" w:id="1291"/>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2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4" w:id="129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2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8" w:id="129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2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2" w:id="129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2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обобщенных сведений о ветеринарных сертификатах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6" w:id="129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2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0" w:id="129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2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4" w:id="129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2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ветеринарных сертификатах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8" w:id="1298"/>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2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2" w:id="1299"/>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2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обобщенных сведений о ветеринарных сертификатах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6" w:id="1300"/>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3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8" w:id="1301"/>
          <w:p>
            <w:pPr>
              <w:spacing w:after="20"/>
              <w:ind w:left="20"/>
              <w:jc w:val="both"/>
            </w:pPr>
            <w:r>
              <w:rPr>
                <w:rFonts w:ascii="Times New Roman"/>
                <w:b w:val="false"/>
                <w:i w:val="false"/>
                <w:color w:val="000000"/>
                <w:sz w:val="20"/>
              </w:rPr>
              <w:t>
обобщенные сведения (P.SS.03.BEN.003): сведения отсутствуют</w:t>
            </w:r>
          </w:p>
          <w:bookmarkEnd w:id="1301"/>
          <w:p>
            <w:pPr>
              <w:spacing w:after="20"/>
              <w:ind w:left="20"/>
              <w:jc w:val="both"/>
            </w:pPr>
            <w:r>
              <w:rPr>
                <w:rFonts w:ascii="Times New Roman"/>
                <w:b w:val="false"/>
                <w:i w:val="false"/>
                <w:color w:val="000000"/>
                <w:sz w:val="20"/>
              </w:rPr>
              <w:t>
обобщенные сведения (P.SS.03.BEN.003): сведения направлены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1" w:id="1302"/>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3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5" w:id="1303"/>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3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ветеринарных сертификатах (P.SS.03.MSG.001)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5" w:id="1304"/>
          <w:p>
            <w:pPr>
              <w:spacing w:after="20"/>
              <w:ind w:left="20"/>
              <w:jc w:val="both"/>
            </w:pPr>
            <w:r>
              <w:rPr>
                <w:rFonts w:ascii="Times New Roman"/>
                <w:b w:val="false"/>
                <w:i w:val="false"/>
                <w:color w:val="000000"/>
                <w:sz w:val="20"/>
              </w:rPr>
              <w:t>
обобщенные сведения о ветеринарных сертификатах (P.SS.03.MSG.002)</w:t>
            </w:r>
          </w:p>
          <w:bookmarkEnd w:id="1304"/>
          <w:p>
            <w:pPr>
              <w:spacing w:after="20"/>
              <w:ind w:left="20"/>
              <w:jc w:val="both"/>
            </w:pPr>
            <w:r>
              <w:rPr>
                <w:rFonts w:ascii="Times New Roman"/>
                <w:b w:val="false"/>
                <w:i w:val="false"/>
                <w:color w:val="000000"/>
                <w:sz w:val="20"/>
              </w:rPr>
              <w:t>
уведомление об отсутствии сведений (P.SS.03.MSG.003)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8" w:id="1305"/>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3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840" w:id="1306"/>
    <w:p>
      <w:pPr>
        <w:spacing w:after="0"/>
        <w:ind w:left="0"/>
        <w:jc w:val="left"/>
      </w:pPr>
      <w:r>
        <w:rPr>
          <w:rFonts w:ascii="Times New Roman"/>
          <w:b/>
          <w:i w:val="false"/>
          <w:color w:val="000000"/>
        </w:rPr>
        <w:t xml:space="preserve"> VIII. Порядок действий в нештатных ситуациях</w:t>
      </w:r>
    </w:p>
    <w:bookmarkEnd w:id="1306"/>
    <w:bookmarkStart w:name="z7841" w:id="1307"/>
    <w:p>
      <w:pPr>
        <w:spacing w:after="0"/>
        <w:ind w:left="0"/>
        <w:jc w:val="both"/>
      </w:pPr>
      <w:r>
        <w:rPr>
          <w:rFonts w:ascii="Times New Roman"/>
          <w:b w:val="false"/>
          <w:i w:val="false"/>
          <w:color w:val="000000"/>
          <w:sz w:val="28"/>
        </w:rPr>
        <w:t>
      15.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Союза. Общие рекомендации по разрешению нештатной ситуации приведены в таблице 5.</w:t>
      </w:r>
    </w:p>
    <w:bookmarkEnd w:id="1307"/>
    <w:bookmarkStart w:name="z7842" w:id="1308"/>
    <w:p>
      <w:pPr>
        <w:spacing w:after="0"/>
        <w:ind w:left="0"/>
        <w:jc w:val="both"/>
      </w:pPr>
      <w:r>
        <w:rPr>
          <w:rFonts w:ascii="Times New Roman"/>
          <w:b w:val="false"/>
          <w:i w:val="false"/>
          <w:color w:val="000000"/>
          <w:sz w:val="28"/>
        </w:rPr>
        <w:t>
      16.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Союза.</w:t>
      </w:r>
    </w:p>
    <w:bookmarkEnd w:id="13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7844" w:id="1309"/>
    <w:p>
      <w:pPr>
        <w:spacing w:after="0"/>
        <w:ind w:left="0"/>
        <w:jc w:val="left"/>
      </w:pPr>
      <w:r>
        <w:rPr>
          <w:rFonts w:ascii="Times New Roman"/>
          <w:b/>
          <w:i w:val="false"/>
          <w:color w:val="000000"/>
        </w:rPr>
        <w:t xml:space="preserve"> Действия в нештатных ситуациях</w:t>
      </w:r>
    </w:p>
    <w:bookmarkEnd w:id="13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5" w:id="1310"/>
          <w:p>
            <w:pPr>
              <w:spacing w:after="20"/>
              <w:ind w:left="20"/>
              <w:jc w:val="both"/>
            </w:pPr>
            <w:r>
              <w:rPr>
                <w:rFonts w:ascii="Times New Roman"/>
                <w:b w:val="false"/>
                <w:i w:val="false"/>
                <w:color w:val="000000"/>
                <w:sz w:val="20"/>
              </w:rPr>
              <w:t>
</w:t>
            </w:r>
            <w:r>
              <w:rPr>
                <w:rFonts w:ascii="Times New Roman"/>
                <w:b w:val="false"/>
                <w:i w:val="false"/>
                <w:color w:val="000000"/>
                <w:sz w:val="20"/>
              </w:rPr>
              <w:t>Код нештатной ситуации</w:t>
            </w:r>
          </w:p>
          <w:bookmarkEnd w:id="13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действий 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0" w:id="131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3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5" w:id="1312"/>
          <w:p>
            <w:pPr>
              <w:spacing w:after="20"/>
              <w:ind w:left="20"/>
              <w:jc w:val="both"/>
            </w:pPr>
            <w:r>
              <w:rPr>
                <w:rFonts w:ascii="Times New Roman"/>
                <w:b w:val="false"/>
                <w:i w:val="false"/>
                <w:color w:val="000000"/>
                <w:sz w:val="20"/>
              </w:rPr>
              <w:t>
</w:t>
            </w:r>
            <w:r>
              <w:rPr>
                <w:rFonts w:ascii="Times New Roman"/>
                <w:b w:val="false"/>
                <w:i w:val="false"/>
                <w:color w:val="000000"/>
                <w:sz w:val="20"/>
              </w:rPr>
              <w:t>P.EXC.002</w:t>
            </w:r>
          </w:p>
          <w:bookmarkEnd w:id="13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0" w:id="1313"/>
          <w:p>
            <w:pPr>
              <w:spacing w:after="20"/>
              <w:ind w:left="20"/>
              <w:jc w:val="both"/>
            </w:pPr>
            <w:r>
              <w:rPr>
                <w:rFonts w:ascii="Times New Roman"/>
                <w:b w:val="false"/>
                <w:i w:val="false"/>
                <w:color w:val="000000"/>
                <w:sz w:val="20"/>
              </w:rPr>
              <w:t>
</w:t>
            </w:r>
            <w:r>
              <w:rPr>
                <w:rFonts w:ascii="Times New Roman"/>
                <w:b w:val="false"/>
                <w:i w:val="false"/>
                <w:color w:val="000000"/>
                <w:sz w:val="20"/>
              </w:rPr>
              <w:t>P.EXC.004</w:t>
            </w:r>
          </w:p>
          <w:bookmarkEnd w:id="13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7865" w:id="1314"/>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1314"/>
    <w:bookmarkStart w:name="z7866" w:id="1315"/>
    <w:p>
      <w:pPr>
        <w:spacing w:after="0"/>
        <w:ind w:left="0"/>
        <w:jc w:val="both"/>
      </w:pPr>
      <w:r>
        <w:rPr>
          <w:rFonts w:ascii="Times New Roman"/>
          <w:b w:val="false"/>
          <w:i w:val="false"/>
          <w:color w:val="000000"/>
          <w:sz w:val="28"/>
        </w:rPr>
        <w:t>
      17. Требования к заполнению реквизитов электронных документов (сведений) "Обобщенные сведения о ветеринарных документах" (R.SM.SS.03.003), передаваемых в сообщении "Запрос обобщенных сведений о ветеринарных сертификатах" (P.SS.03.MSG.001), приведены в таблице 6.</w:t>
      </w:r>
    </w:p>
    <w:bookmarkEnd w:id="13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7868" w:id="131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"Обобщенные сведения о ветеринарных документах" (R.SM.SS.03.003), передаваемых в сообщении "Запрос обобщенных сведений о ветеринарных сертификатах" (P.SS.03.MSG.001)</w:t>
      </w:r>
    </w:p>
    <w:bookmarkEnd w:id="1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9" w:id="1317"/>
          <w:p>
            <w:pPr>
              <w:spacing w:after="20"/>
              <w:ind w:left="20"/>
              <w:jc w:val="both"/>
            </w:pPr>
            <w:r>
              <w:rPr>
                <w:rFonts w:ascii="Times New Roman"/>
                <w:b w:val="false"/>
                <w:i w:val="false"/>
                <w:color w:val="000000"/>
                <w:sz w:val="20"/>
              </w:rPr>
              <w:t>
</w:t>
            </w:r>
            <w:r>
              <w:rPr>
                <w:rFonts w:ascii="Times New Roman"/>
                <w:b w:val="false"/>
                <w:i w:val="false"/>
                <w:color w:val="000000"/>
                <w:sz w:val="20"/>
              </w:rPr>
              <w:t>Код требования</w:t>
            </w:r>
          </w:p>
          <w:bookmarkEnd w:id="13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2" w:id="131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3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заполняется реквизит "Код страны" (csdo:UnifiedCountryCode), располагающийся в корне структуры R.SM.SS.03.003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5" w:id="131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3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"Период" (ccdo:PeriodDetails)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8" w:id="132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3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вида документа" (csdo:DocKindCode), "Количество товара" (csdo:UnifiedCommodityMeasure) и "Количество элементов" (smsdo:ItemQuantity)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1" w:id="132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3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2" w:id="1322"/>
          <w:p>
            <w:pPr>
              <w:spacing w:after="20"/>
              <w:ind w:left="20"/>
              <w:jc w:val="both"/>
            </w:pPr>
            <w:r>
              <w:rPr>
                <w:rFonts w:ascii="Times New Roman"/>
                <w:b w:val="false"/>
                <w:i w:val="false"/>
                <w:color w:val="000000"/>
                <w:sz w:val="20"/>
              </w:rPr>
              <w:t>
если реквизит "Код вида (формы) ветеринарного сертификата" (smsdo:VeterinaryCertificateKindCode) заполнен, то его значение должно соответствовать одному из следующих значений:</w:t>
            </w:r>
          </w:p>
          <w:bookmarkEnd w:id="1322"/>
          <w:p>
            <w:pPr>
              <w:spacing w:after="20"/>
              <w:ind w:left="20"/>
              <w:jc w:val="both"/>
            </w:pPr>
            <w:r>
              <w:rPr>
                <w:rFonts w:ascii="Times New Roman"/>
                <w:b w:val="false"/>
                <w:i w:val="false"/>
                <w:color w:val="000000"/>
                <w:sz w:val="20"/>
              </w:rPr>
              <w:t>
</w:t>
            </w:r>
            <w:r>
              <w:rPr>
                <w:rFonts w:ascii="Times New Roman"/>
                <w:b w:val="false"/>
                <w:i w:val="false"/>
                <w:color w:val="000000"/>
                <w:sz w:val="20"/>
              </w:rPr>
              <w:t>"1" – Ветеринарный сертификат формы № 1;</w:t>
            </w:r>
          </w:p>
          <w:p>
            <w:pPr>
              <w:spacing w:after="20"/>
              <w:ind w:left="20"/>
              <w:jc w:val="both"/>
            </w:pPr>
            <w:r>
              <w:rPr>
                <w:rFonts w:ascii="Times New Roman"/>
                <w:b w:val="false"/>
                <w:i w:val="false"/>
                <w:color w:val="000000"/>
                <w:sz w:val="20"/>
              </w:rPr>
              <w:t>
</w:t>
            </w:r>
            <w:r>
              <w:rPr>
                <w:rFonts w:ascii="Times New Roman"/>
                <w:b w:val="false"/>
                <w:i w:val="false"/>
                <w:color w:val="000000"/>
                <w:sz w:val="20"/>
              </w:rPr>
              <w:t>"2" – Ветеринарный сертификат формы № 2;</w:t>
            </w:r>
          </w:p>
          <w:p>
            <w:pPr>
              <w:spacing w:after="20"/>
              <w:ind w:left="20"/>
              <w:jc w:val="both"/>
            </w:pPr>
            <w:r>
              <w:rPr>
                <w:rFonts w:ascii="Times New Roman"/>
                <w:b w:val="false"/>
                <w:i w:val="false"/>
                <w:color w:val="000000"/>
                <w:sz w:val="20"/>
              </w:rPr>
              <w:t>
"3" – Ветеринарный сертификат формы №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7" w:id="132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3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8" w:id="1324"/>
          <w:p>
            <w:pPr>
              <w:spacing w:after="20"/>
              <w:ind w:left="20"/>
              <w:jc w:val="both"/>
            </w:pPr>
            <w:r>
              <w:rPr>
                <w:rFonts w:ascii="Times New Roman"/>
                <w:b w:val="false"/>
                <w:i w:val="false"/>
                <w:color w:val="000000"/>
                <w:sz w:val="20"/>
              </w:rPr>
              <w:t>
если реквизит "Код статуса документа" (csdo:DocStatusCode) заполнен, то его значение должно соответствовать одному из следующих значений:</w:t>
            </w:r>
          </w:p>
          <w:bookmarkEnd w:id="1324"/>
          <w:p>
            <w:pPr>
              <w:spacing w:after="20"/>
              <w:ind w:left="20"/>
              <w:jc w:val="both"/>
            </w:pPr>
            <w:r>
              <w:rPr>
                <w:rFonts w:ascii="Times New Roman"/>
                <w:b w:val="false"/>
                <w:i w:val="false"/>
                <w:color w:val="000000"/>
                <w:sz w:val="20"/>
              </w:rPr>
              <w:t>
</w:t>
            </w:r>
            <w:r>
              <w:rPr>
                <w:rFonts w:ascii="Times New Roman"/>
                <w:b w:val="false"/>
                <w:i w:val="false"/>
                <w:color w:val="000000"/>
                <w:sz w:val="20"/>
              </w:rPr>
              <w:t>"01" – оформлен;</w:t>
            </w:r>
          </w:p>
          <w:p>
            <w:pPr>
              <w:spacing w:after="20"/>
              <w:ind w:left="20"/>
              <w:jc w:val="both"/>
            </w:pPr>
            <w:r>
              <w:rPr>
                <w:rFonts w:ascii="Times New Roman"/>
                <w:b w:val="false"/>
                <w:i w:val="false"/>
                <w:color w:val="000000"/>
                <w:sz w:val="20"/>
              </w:rPr>
              <w:t>
</w:t>
            </w:r>
            <w:r>
              <w:rPr>
                <w:rFonts w:ascii="Times New Roman"/>
                <w:b w:val="false"/>
                <w:i w:val="false"/>
                <w:color w:val="000000"/>
                <w:sz w:val="20"/>
              </w:rPr>
              <w:t>"02" – аннулирован;</w:t>
            </w:r>
          </w:p>
          <w:p>
            <w:pPr>
              <w:spacing w:after="20"/>
              <w:ind w:left="20"/>
              <w:jc w:val="both"/>
            </w:pPr>
            <w:r>
              <w:rPr>
                <w:rFonts w:ascii="Times New Roman"/>
                <w:b w:val="false"/>
                <w:i w:val="false"/>
                <w:color w:val="000000"/>
                <w:sz w:val="20"/>
              </w:rPr>
              <w:t>
"03" – погашен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3" w:id="1325"/>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3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подлежащей ветеринарному контролю (надзору) продукции" (smsdo:VeterinaryProductCode) в составе сложного реквизита "Продукция, подлежащая ветеринарному контролю (надзору)" (smcdo:VeterinaryProductDetails) заполнен, то его значение должно соответствовать коду вида продукции, подлежащей ветеринарному контролю, из справочника видов подконтрольных ветеринарному контролю (надзору) товаров, а значение атрибута "Идентификатор справочника (классификатора)" (атрибут codeListId) должно соответствовать значению кода указанного справочника в реестре НСИ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6" w:id="1326"/>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3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(csdo:CommodityCode) в составе сложного реквизита "Продукция, подлежащая ветеринарному контролю (надзору)" (smcdo:VeterinaryProductDetails) заполнен, то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(ТН ВЭД ЕАЭС)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9" w:id="1327"/>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3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"Наименование подлежащей ветеринарному контролю (надзору) продукции" (smsdo:VeterinaryProductName) и "Наименование продукта" (csdo:ProductName) в составе сложного реквизита "Продукция, подлежащая ветеринарному контролю (надзору)" (smcdo:VeterinaryProductDetails)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2" w:id="1328"/>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3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3" w:id="1329"/>
          <w:p>
            <w:pPr>
              <w:spacing w:after="20"/>
              <w:ind w:left="20"/>
              <w:jc w:val="both"/>
            </w:pPr>
            <w:r>
              <w:rPr>
                <w:rFonts w:ascii="Times New Roman"/>
                <w:b w:val="false"/>
                <w:i w:val="false"/>
                <w:color w:val="000000"/>
                <w:sz w:val="20"/>
              </w:rPr>
              <w:t>
если реквизит "Участник цепи поставки" (ccdo:SupplyChainPartyDetails) заполнен, то значение реквизита "Код вида участника цепи поставки" (csdo:SupplyChainPartyKindCode) в его составе должно соответствовать одному из следующих значений:</w:t>
            </w:r>
          </w:p>
          <w:bookmarkEnd w:id="1329"/>
          <w:p>
            <w:pPr>
              <w:spacing w:after="20"/>
              <w:ind w:left="20"/>
              <w:jc w:val="both"/>
            </w:pPr>
            <w:r>
              <w:rPr>
                <w:rFonts w:ascii="Times New Roman"/>
                <w:b w:val="false"/>
                <w:i w:val="false"/>
                <w:color w:val="000000"/>
                <w:sz w:val="20"/>
              </w:rPr>
              <w:t>
</w:t>
            </w:r>
            <w:r>
              <w:rPr>
                <w:rFonts w:ascii="Times New Roman"/>
                <w:b w:val="false"/>
                <w:i w:val="false"/>
                <w:color w:val="000000"/>
                <w:sz w:val="20"/>
              </w:rPr>
              <w:t>"21" – грузоотправитель (отправитель);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"22" – грузоотправитель (экспедитор);</w:t>
            </w:r>
          </w:p>
          <w:p>
            <w:pPr>
              <w:spacing w:after="20"/>
              <w:ind w:left="20"/>
              <w:jc w:val="both"/>
            </w:pPr>
            <w:r>
              <w:rPr>
                <w:rFonts w:ascii="Times New Roman"/>
                <w:b w:val="false"/>
                <w:i w:val="false"/>
                <w:color w:val="000000"/>
                <w:sz w:val="20"/>
              </w:rPr>
              <w:t>
</w:t>
            </w:r>
            <w:r>
              <w:rPr>
                <w:rFonts w:ascii="Times New Roman"/>
                <w:b w:val="false"/>
                <w:i w:val="false"/>
                <w:color w:val="000000"/>
                <w:sz w:val="20"/>
              </w:rPr>
              <w:t>"30" – грузополучатель;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"41" – изготовитель продукции;</w:t>
            </w:r>
          </w:p>
          <w:p>
            <w:pPr>
              <w:spacing w:after="20"/>
              <w:ind w:left="20"/>
              <w:jc w:val="both"/>
            </w:pPr>
            <w:r>
              <w:rPr>
                <w:rFonts w:ascii="Times New Roman"/>
                <w:b w:val="false"/>
                <w:i w:val="false"/>
                <w:color w:val="000000"/>
                <w:sz w:val="20"/>
              </w:rPr>
              <w:t>
</w:t>
            </w:r>
            <w:r>
              <w:rPr>
                <w:rFonts w:ascii="Times New Roman"/>
                <w:b w:val="false"/>
                <w:i w:val="false"/>
                <w:color w:val="000000"/>
                <w:sz w:val="20"/>
              </w:rPr>
              <w:t>"42" – владелец животного.</w:t>
            </w:r>
          </w:p>
          <w:p>
            <w:pPr>
              <w:spacing w:after="20"/>
              <w:ind w:left="20"/>
              <w:jc w:val="both"/>
            </w:pPr>
            <w:r>
              <w:rPr>
                <w:rFonts w:ascii="Times New Roman"/>
                <w:b w:val="false"/>
                <w:i w:val="false"/>
                <w:color w:val="000000"/>
                <w:sz w:val="20"/>
              </w:rPr>
              <w:t>
В сообщении может передаваться несколько экземпляров реквизита "Участник цепи поставки" (ccdo:SupplyChainPartyDetails) с несовпадающими между собой значениями реквизита "Код вида участника цепи поставки" (csdo:SupplyChainPartyKindCode) в его составе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1" w:id="1330"/>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3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реквизите "Участник цепи поставки" (ccdo:SupplyChainPartyDetails) могут быть заполнены только следующие реквизиты: "Код страны" (csdo:UnifiedCountryCode) и "Наименование хозяйствующего субъекта" (csdo:BusinessEntityName)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4" w:id="1331"/>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3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классификатора стран мира,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7" w:id="1332"/>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13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уполномоченного органа" (csdo:AuthorityId) в составе сложного реквизита "Уполномоченный орган государства-члена" (ccdo:UnifiedAuthorityDetails) заполнен, то его значение должно соответствовать коду органа государственной власти государства-члена либо уполномоченной им организации из справочника органов Евразийского экономического союза, органов государственной власти и управления государств-членов Евразийского экономического союза, а также уполномоченных ими организаций, включенного в реестр НСИ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0" w:id="1333"/>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13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1" w:id="1334"/>
          <w:p>
            <w:pPr>
              <w:spacing w:after="20"/>
              <w:ind w:left="20"/>
              <w:jc w:val="both"/>
            </w:pPr>
            <w:r>
              <w:rPr>
                <w:rFonts w:ascii="Times New Roman"/>
                <w:b w:val="false"/>
                <w:i w:val="false"/>
                <w:color w:val="000000"/>
                <w:sz w:val="20"/>
              </w:rPr>
              <w:t>
если реквизит "Код причины приостановления движения подконтрольных товаров" (smsdo:ConsignmentDetentionReasonCode) заполнен, то его значение должно соответствовать одному из следующих значений:</w:t>
            </w:r>
          </w:p>
          <w:bookmarkEnd w:id="1334"/>
          <w:p>
            <w:pPr>
              <w:spacing w:after="20"/>
              <w:ind w:left="20"/>
              <w:jc w:val="both"/>
            </w:pPr>
            <w:r>
              <w:rPr>
                <w:rFonts w:ascii="Times New Roman"/>
                <w:b w:val="false"/>
                <w:i w:val="false"/>
                <w:color w:val="000000"/>
                <w:sz w:val="20"/>
              </w:rPr>
              <w:t>
</w:t>
            </w:r>
            <w:r>
              <w:rPr>
                <w:rFonts w:ascii="Times New Roman"/>
                <w:b w:val="false"/>
                <w:i w:val="false"/>
                <w:color w:val="000000"/>
                <w:sz w:val="20"/>
              </w:rPr>
              <w:t>"1" – отсутствие документов, подтверждающих безопасность подконтрольных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"2" – несоответствие содержания документов, подтверждающих безопасность подконтрольных товаров Единым ветеринарным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"3" – несоответствие данных в документах, подтверждающих безопасность подконтрольных товаров предъявленным для контроля подконтрольным товарам;</w:t>
            </w:r>
          </w:p>
          <w:p>
            <w:pPr>
              <w:spacing w:after="20"/>
              <w:ind w:left="20"/>
              <w:jc w:val="both"/>
            </w:pPr>
            <w:r>
              <w:rPr>
                <w:rFonts w:ascii="Times New Roman"/>
                <w:b w:val="false"/>
                <w:i w:val="false"/>
                <w:color w:val="000000"/>
                <w:sz w:val="20"/>
              </w:rPr>
              <w:t>
</w:t>
            </w:r>
            <w:r>
              <w:rPr>
                <w:rFonts w:ascii="Times New Roman"/>
                <w:b w:val="false"/>
                <w:i w:val="false"/>
                <w:color w:val="000000"/>
                <w:sz w:val="20"/>
              </w:rPr>
              <w:t>"4" – транспортное средство не соответствует установленным ветеринарно-санитарным требованиям, необходимым для перевозки подконтрольных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"5" – нарушены условия и режим перемещения (перевозки) подконтрольных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"6" – упаковка и (или) маркировка подконтрольных товаров не соответствуют установленным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"9" – другое.</w:t>
            </w:r>
          </w:p>
          <w:p>
            <w:pPr>
              <w:spacing w:after="20"/>
              <w:ind w:left="20"/>
              <w:jc w:val="both"/>
            </w:pPr>
            <w:r>
              <w:rPr>
                <w:rFonts w:ascii="Times New Roman"/>
                <w:b w:val="false"/>
                <w:i w:val="false"/>
                <w:color w:val="000000"/>
                <w:sz w:val="20"/>
              </w:rPr>
              <w:t>
В сообщении может передаваться несколько экземпляров реквизита "Код причины приостановления движения подконтрольных товаров" (smsdo:ConsignmentDetentionReasonCode) с несовпадающими между собой значениями</w:t>
            </w:r>
          </w:p>
        </w:tc>
      </w:tr>
    </w:tbl>
    <w:bookmarkStart w:name="z7931" w:id="1335"/>
    <w:p>
      <w:pPr>
        <w:spacing w:after="0"/>
        <w:ind w:left="0"/>
        <w:jc w:val="both"/>
      </w:pPr>
      <w:r>
        <w:rPr>
          <w:rFonts w:ascii="Times New Roman"/>
          <w:b w:val="false"/>
          <w:i w:val="false"/>
          <w:color w:val="000000"/>
          <w:sz w:val="28"/>
        </w:rPr>
        <w:t>
      18. Требования к заполнению реквизитов электронных документов (сведений) "Обобщенные сведения о ветеринарных документах" (R.SM.SS.03.003), передаваемых в сообщении "Обобщенные сведения о ветеринарных сертификатах" (P.SS.03.MSG.002), приведены в таблице 7.</w:t>
      </w:r>
    </w:p>
    <w:bookmarkEnd w:id="13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7933" w:id="133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"Обобщенные сведения о ветеринарных документах" (R.SM.SS.03.003), передаваемых в сообщении "Обобщенные сведения о ветеринарных сертификатах" (P.SS.03.MSG.002)</w:t>
      </w:r>
    </w:p>
    <w:bookmarkEnd w:id="13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4" w:id="1337"/>
          <w:p>
            <w:pPr>
              <w:spacing w:after="20"/>
              <w:ind w:left="20"/>
              <w:jc w:val="both"/>
            </w:pPr>
            <w:r>
              <w:rPr>
                <w:rFonts w:ascii="Times New Roman"/>
                <w:b w:val="false"/>
                <w:i w:val="false"/>
                <w:color w:val="000000"/>
                <w:sz w:val="20"/>
              </w:rPr>
              <w:t>
</w:t>
            </w:r>
            <w:r>
              <w:rPr>
                <w:rFonts w:ascii="Times New Roman"/>
                <w:b w:val="false"/>
                <w:i w:val="false"/>
                <w:color w:val="000000"/>
                <w:sz w:val="20"/>
              </w:rPr>
              <w:t>Код требования</w:t>
            </w:r>
          </w:p>
          <w:bookmarkEnd w:id="13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7" w:id="133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3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реквизит "Код страны" (csdo:UnifiedCountryCode), располагающийся в корне структуры R.SM.SS.03.003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0" w:id="133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3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"Период" (ccdo:PeriodDetails)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3" w:id="134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3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4" w:id="1341"/>
          <w:p>
            <w:pPr>
              <w:spacing w:after="20"/>
              <w:ind w:left="20"/>
              <w:jc w:val="both"/>
            </w:pPr>
            <w:r>
              <w:rPr>
                <w:rFonts w:ascii="Times New Roman"/>
                <w:b w:val="false"/>
                <w:i w:val="false"/>
                <w:color w:val="000000"/>
                <w:sz w:val="20"/>
              </w:rPr>
              <w:t>
если реквизит "Код вида (формы) ветеринарного сертификата" (smsdo:VeterinaryCertificateKindCode) заполнен, то его значение должно соответствовать одному из следующих значений:</w:t>
            </w:r>
          </w:p>
          <w:bookmarkEnd w:id="1341"/>
          <w:p>
            <w:pPr>
              <w:spacing w:after="20"/>
              <w:ind w:left="20"/>
              <w:jc w:val="both"/>
            </w:pPr>
            <w:r>
              <w:rPr>
                <w:rFonts w:ascii="Times New Roman"/>
                <w:b w:val="false"/>
                <w:i w:val="false"/>
                <w:color w:val="000000"/>
                <w:sz w:val="20"/>
              </w:rPr>
              <w:t>
</w:t>
            </w:r>
            <w:r>
              <w:rPr>
                <w:rFonts w:ascii="Times New Roman"/>
                <w:b w:val="false"/>
                <w:i w:val="false"/>
                <w:color w:val="000000"/>
                <w:sz w:val="20"/>
              </w:rPr>
              <w:t>"1" – Ветеринарный сертификат формы № 1;</w:t>
            </w:r>
          </w:p>
          <w:p>
            <w:pPr>
              <w:spacing w:after="20"/>
              <w:ind w:left="20"/>
              <w:jc w:val="both"/>
            </w:pPr>
            <w:r>
              <w:rPr>
                <w:rFonts w:ascii="Times New Roman"/>
                <w:b w:val="false"/>
                <w:i w:val="false"/>
                <w:color w:val="000000"/>
                <w:sz w:val="20"/>
              </w:rPr>
              <w:t>
</w:t>
            </w:r>
            <w:r>
              <w:rPr>
                <w:rFonts w:ascii="Times New Roman"/>
                <w:b w:val="false"/>
                <w:i w:val="false"/>
                <w:color w:val="000000"/>
                <w:sz w:val="20"/>
              </w:rPr>
              <w:t>"2" – Ветеринарный сертификат формы № 2;</w:t>
            </w:r>
          </w:p>
          <w:p>
            <w:pPr>
              <w:spacing w:after="20"/>
              <w:ind w:left="20"/>
              <w:jc w:val="both"/>
            </w:pPr>
            <w:r>
              <w:rPr>
                <w:rFonts w:ascii="Times New Roman"/>
                <w:b w:val="false"/>
                <w:i w:val="false"/>
                <w:color w:val="000000"/>
                <w:sz w:val="20"/>
              </w:rPr>
              <w:t>
"3" – Ветеринарный сертификат формы №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9" w:id="1342"/>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3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документа" (csdo:DocKindCode)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2" w:id="134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3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3" w:id="1344"/>
          <w:p>
            <w:pPr>
              <w:spacing w:after="20"/>
              <w:ind w:left="20"/>
              <w:jc w:val="both"/>
            </w:pPr>
            <w:r>
              <w:rPr>
                <w:rFonts w:ascii="Times New Roman"/>
                <w:b w:val="false"/>
                <w:i w:val="false"/>
                <w:color w:val="000000"/>
                <w:sz w:val="20"/>
              </w:rPr>
              <w:t>
если реквизит "Код статуса документа" (csdo:DocStatusCode) заполнен, то его значение должно соответствовать одному из следующих значений:</w:t>
            </w:r>
          </w:p>
          <w:bookmarkEnd w:id="1344"/>
          <w:p>
            <w:pPr>
              <w:spacing w:after="20"/>
              <w:ind w:left="20"/>
              <w:jc w:val="both"/>
            </w:pPr>
            <w:r>
              <w:rPr>
                <w:rFonts w:ascii="Times New Roman"/>
                <w:b w:val="false"/>
                <w:i w:val="false"/>
                <w:color w:val="000000"/>
                <w:sz w:val="20"/>
              </w:rPr>
              <w:t>
</w:t>
            </w:r>
            <w:r>
              <w:rPr>
                <w:rFonts w:ascii="Times New Roman"/>
                <w:b w:val="false"/>
                <w:i w:val="false"/>
                <w:color w:val="000000"/>
                <w:sz w:val="20"/>
              </w:rPr>
              <w:t>"01" – оформлен;</w:t>
            </w:r>
          </w:p>
          <w:p>
            <w:pPr>
              <w:spacing w:after="20"/>
              <w:ind w:left="20"/>
              <w:jc w:val="both"/>
            </w:pPr>
            <w:r>
              <w:rPr>
                <w:rFonts w:ascii="Times New Roman"/>
                <w:b w:val="false"/>
                <w:i w:val="false"/>
                <w:color w:val="000000"/>
                <w:sz w:val="20"/>
              </w:rPr>
              <w:t>
</w:t>
            </w:r>
            <w:r>
              <w:rPr>
                <w:rFonts w:ascii="Times New Roman"/>
                <w:b w:val="false"/>
                <w:i w:val="false"/>
                <w:color w:val="000000"/>
                <w:sz w:val="20"/>
              </w:rPr>
              <w:t>"02" – аннулирован;</w:t>
            </w:r>
          </w:p>
          <w:p>
            <w:pPr>
              <w:spacing w:after="20"/>
              <w:ind w:left="20"/>
              <w:jc w:val="both"/>
            </w:pPr>
            <w:r>
              <w:rPr>
                <w:rFonts w:ascii="Times New Roman"/>
                <w:b w:val="false"/>
                <w:i w:val="false"/>
                <w:color w:val="000000"/>
                <w:sz w:val="20"/>
              </w:rPr>
              <w:t>
"03" – погашен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8" w:id="1345"/>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3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подлежащей ветеринарному контролю (надзору) продукции" (smsdo:VeterinaryProductCode) в составе сложного реквизита "Продукция, подлежащая ветеринарному контролю (надзору)" (smcdo:VeterinaryProductDetails) заполнен, то его значение должно соответствовать коду вида продукции, подлежащей ветеринарному контролю, из справочника видов подконтрольных ветеринарному контролю (надзору) товаров, а значение атрибута "Идентификатор справочника (классификатора)" (атрибут codeListId) должно соответствовать значению кода указанного справочника в реестре НСИ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1" w:id="1346"/>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3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(csdo:CommodityCode) в составе сложного реквизита "Продукция, подлежащая ветеринарному контролю (надзору)" (smcdo:VeterinaryProductDetails) заполнен, то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(ТН ВЭД ЕАЭС)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4" w:id="1347"/>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3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"Наименование подлежащей ветеринарному контролю (надзору) продукции" (smsdo:VeterinaryProductName) и "Наименование продукта" (csdo:ProductName) в составе сложного реквизита "Продукция, подлежащая ветеринарному контролю (надзору)" (smcdo:VeterinaryProductDetails)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7" w:id="1348"/>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3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"Продукция, подлежащая ветеринарному контролю (надзору)" (smcdo:VeterinaryProductDetails) заполнен, то реквизит "Количество товара" (csdo:UnifiedCommodityMeasure)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0" w:id="1349"/>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3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"Количество товара" (csdo:UnifiedCommodityMeasure) заполнен, то значение атрибута "Единица измерения" (атрибут measurementUnitCode) в его составе должно соответствовать коду единицы измерения из классификатора единиц измерения, а значение атрибута "Идентификатор справочника (классификатора)" (атрибут measurementUnitCodeListId) должно соответствовать значению кода указанного классификатора в реестре НСИ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3" w:id="1350"/>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3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4" w:id="1351"/>
          <w:p>
            <w:pPr>
              <w:spacing w:after="20"/>
              <w:ind w:left="20"/>
              <w:jc w:val="both"/>
            </w:pPr>
            <w:r>
              <w:rPr>
                <w:rFonts w:ascii="Times New Roman"/>
                <w:b w:val="false"/>
                <w:i w:val="false"/>
                <w:color w:val="000000"/>
                <w:sz w:val="20"/>
              </w:rPr>
              <w:t>
если реквизит "Участник цепи поставки" (ccdo:SupplyChainPartyDetails) заполнен, то значение реквизита "Код вида участника цепи поставки" (csdo:SupplyChainPartyKindCode) в его составе должно соответствовать одному из следующих значений:</w:t>
            </w:r>
          </w:p>
          <w:bookmarkEnd w:id="1351"/>
          <w:p>
            <w:pPr>
              <w:spacing w:after="20"/>
              <w:ind w:left="20"/>
              <w:jc w:val="both"/>
            </w:pPr>
            <w:r>
              <w:rPr>
                <w:rFonts w:ascii="Times New Roman"/>
                <w:b w:val="false"/>
                <w:i w:val="false"/>
                <w:color w:val="000000"/>
                <w:sz w:val="20"/>
              </w:rPr>
              <w:t>
</w:t>
            </w:r>
            <w:r>
              <w:rPr>
                <w:rFonts w:ascii="Times New Roman"/>
                <w:b w:val="false"/>
                <w:i w:val="false"/>
                <w:color w:val="000000"/>
                <w:sz w:val="20"/>
              </w:rPr>
              <w:t>"21" – грузоотправитель (отправитель);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"22" – грузоотправитель (экспедитор);</w:t>
            </w:r>
          </w:p>
          <w:p>
            <w:pPr>
              <w:spacing w:after="20"/>
              <w:ind w:left="20"/>
              <w:jc w:val="both"/>
            </w:pPr>
            <w:r>
              <w:rPr>
                <w:rFonts w:ascii="Times New Roman"/>
                <w:b w:val="false"/>
                <w:i w:val="false"/>
                <w:color w:val="000000"/>
                <w:sz w:val="20"/>
              </w:rPr>
              <w:t>
</w:t>
            </w:r>
            <w:r>
              <w:rPr>
                <w:rFonts w:ascii="Times New Roman"/>
                <w:b w:val="false"/>
                <w:i w:val="false"/>
                <w:color w:val="000000"/>
                <w:sz w:val="20"/>
              </w:rPr>
              <w:t>"30" – грузополучатель;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"41" – изготовитель продукции;</w:t>
            </w:r>
          </w:p>
          <w:p>
            <w:pPr>
              <w:spacing w:after="20"/>
              <w:ind w:left="20"/>
              <w:jc w:val="both"/>
            </w:pPr>
            <w:r>
              <w:rPr>
                <w:rFonts w:ascii="Times New Roman"/>
                <w:b w:val="false"/>
                <w:i w:val="false"/>
                <w:color w:val="000000"/>
                <w:sz w:val="20"/>
              </w:rPr>
              <w:t>
</w:t>
            </w:r>
            <w:r>
              <w:rPr>
                <w:rFonts w:ascii="Times New Roman"/>
                <w:b w:val="false"/>
                <w:i w:val="false"/>
                <w:color w:val="000000"/>
                <w:sz w:val="20"/>
              </w:rPr>
              <w:t>"42" – владелец животного.</w:t>
            </w:r>
          </w:p>
          <w:p>
            <w:pPr>
              <w:spacing w:after="20"/>
              <w:ind w:left="20"/>
              <w:jc w:val="both"/>
            </w:pPr>
            <w:r>
              <w:rPr>
                <w:rFonts w:ascii="Times New Roman"/>
                <w:b w:val="false"/>
                <w:i w:val="false"/>
                <w:color w:val="000000"/>
                <w:sz w:val="20"/>
              </w:rPr>
              <w:t>
В сообщении может передаваться несколько экземпляров реквизита "Участник цепи поставки" (ccdo:SupplyChainPartyDetails) с несовпадающими между собой значениями реквизита "Код вида участника цепи поставки" (csdo:SupplyChainPartyKindCode) в его составе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2" w:id="1352"/>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13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реквизите "Участник цепи поставки" (ccdo:SupplyChainPartyDetails) могут быть заполнены только следующие реквизиты: "Код страны" (csdo:UnifiedCountryCode) и "Наименование хозяйствующего субъекта" (csdo:BusinessEntityName)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5" w:id="1353"/>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13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классификатора стран мира,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8" w:id="1354"/>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13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уполномоченного органа" (csdo:AuthorityId) в составе сложного реквизита "Уполномоченный орган государства-члена" (ccdo:UnifiedAuthorityDetails) заполнен, то его значение должно соответствовать коду органа государственной власти государства-члена либо уполномоченной им организации из справочника органов Евразийского экономического союза, органов государственной власти и управления государств-членов Евразийского экономического союза, а также уполномоченных ими организаций, включенного в реестр НСИ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1" w:id="1355"/>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13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2" w:id="1356"/>
          <w:p>
            <w:pPr>
              <w:spacing w:after="20"/>
              <w:ind w:left="20"/>
              <w:jc w:val="both"/>
            </w:pPr>
            <w:r>
              <w:rPr>
                <w:rFonts w:ascii="Times New Roman"/>
                <w:b w:val="false"/>
                <w:i w:val="false"/>
                <w:color w:val="000000"/>
                <w:sz w:val="20"/>
              </w:rPr>
              <w:t>
если реквизит "Код причины приостановления движения подконтрольных товаров" (smsdo:ConsignmentDetentionReasonCode) заполнен, то его значение должно соответствовать одному из следующих значений:</w:t>
            </w:r>
          </w:p>
          <w:bookmarkEnd w:id="1356"/>
          <w:p>
            <w:pPr>
              <w:spacing w:after="20"/>
              <w:ind w:left="20"/>
              <w:jc w:val="both"/>
            </w:pPr>
            <w:r>
              <w:rPr>
                <w:rFonts w:ascii="Times New Roman"/>
                <w:b w:val="false"/>
                <w:i w:val="false"/>
                <w:color w:val="000000"/>
                <w:sz w:val="20"/>
              </w:rPr>
              <w:t>
</w:t>
            </w:r>
            <w:r>
              <w:rPr>
                <w:rFonts w:ascii="Times New Roman"/>
                <w:b w:val="false"/>
                <w:i w:val="false"/>
                <w:color w:val="000000"/>
                <w:sz w:val="20"/>
              </w:rPr>
              <w:t>"1" – отсутствие документов, подтверждающих безопасность подконтрольных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"2" – несоответствие содержания документов, подтверждающих безопасность подконтрольных товаров Единым ветеринарным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"3" – несоответствие данных в документах, подтверждающих безопасность подконтрольных товаров предъявленным для контроля подконтрольным товарам;</w:t>
            </w:r>
          </w:p>
          <w:p>
            <w:pPr>
              <w:spacing w:after="20"/>
              <w:ind w:left="20"/>
              <w:jc w:val="both"/>
            </w:pPr>
            <w:r>
              <w:rPr>
                <w:rFonts w:ascii="Times New Roman"/>
                <w:b w:val="false"/>
                <w:i w:val="false"/>
                <w:color w:val="000000"/>
                <w:sz w:val="20"/>
              </w:rPr>
              <w:t>
</w:t>
            </w:r>
            <w:r>
              <w:rPr>
                <w:rFonts w:ascii="Times New Roman"/>
                <w:b w:val="false"/>
                <w:i w:val="false"/>
                <w:color w:val="000000"/>
                <w:sz w:val="20"/>
              </w:rPr>
              <w:t>"4" – транспортное средство не соответствует установленным ветеринарно-санитарным требованиям, необходимым для перевозки подконтрольных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"5" – нарушены условия и режим перемещения (перевозки) подконтрольных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"6" – упаковка и (или) маркировка подконтрольных товаров не соответствуют установленным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"9" – другое.</w:t>
            </w:r>
          </w:p>
          <w:p>
            <w:pPr>
              <w:spacing w:after="20"/>
              <w:ind w:left="20"/>
              <w:jc w:val="both"/>
            </w:pPr>
            <w:r>
              <w:rPr>
                <w:rFonts w:ascii="Times New Roman"/>
                <w:b w:val="false"/>
                <w:i w:val="false"/>
                <w:color w:val="000000"/>
                <w:sz w:val="20"/>
              </w:rPr>
              <w:t>
В сообщении может передаваться несколько экземпляров реквизита "Код причины приостановления движения подконтрольных товаров" (smsdo:ConsignmentDetentionReasonCode) с несовпадающими между собой значениями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2" w:id="1357"/>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13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"Количество элементов" (smsdo:ItemQuantity) должен быть заполнен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августа 2022 г. № 121</w:t>
            </w:r>
          </w:p>
        </w:tc>
      </w:tr>
    </w:tbl>
    <w:bookmarkStart w:name="z485" w:id="1358"/>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лекарственных средств Евразийского экономического союза"</w:t>
      </w:r>
    </w:p>
    <w:bookmarkEnd w:id="1358"/>
    <w:p>
      <w:pPr>
        <w:spacing w:after="0"/>
        <w:ind w:left="0"/>
        <w:jc w:val="both"/>
      </w:pPr>
      <w:r>
        <w:rPr>
          <w:rFonts w:ascii="Times New Roman"/>
          <w:b w:val="false"/>
          <w:i w:val="false"/>
          <w:color w:val="ff0000"/>
          <w:sz w:val="28"/>
        </w:rPr>
        <w:t xml:space="preserve">
      Сноска. Регламент - в редакции решения Коллегии Евразийской экономической комиссии от 26.11.2025 </w:t>
      </w:r>
      <w:r>
        <w:rPr>
          <w:rFonts w:ascii="Times New Roman"/>
          <w:b w:val="false"/>
          <w:i w:val="false"/>
          <w:color w:val="ff0000"/>
          <w:sz w:val="28"/>
        </w:rPr>
        <w:t>№ 112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8005" w:id="1359"/>
    <w:p>
      <w:pPr>
        <w:spacing w:after="0"/>
        <w:ind w:left="0"/>
        <w:jc w:val="left"/>
      </w:pPr>
      <w:r>
        <w:rPr>
          <w:rFonts w:ascii="Times New Roman"/>
          <w:b/>
          <w:i w:val="false"/>
          <w:color w:val="000000"/>
        </w:rPr>
        <w:t xml:space="preserve"> I. Общие положения.</w:t>
      </w:r>
    </w:p>
    <w:bookmarkEnd w:id="1359"/>
    <w:bookmarkStart w:name="z8006" w:id="1360"/>
    <w:p>
      <w:pPr>
        <w:spacing w:after="0"/>
        <w:ind w:left="0"/>
        <w:jc w:val="both"/>
      </w:pPr>
      <w:r>
        <w:rPr>
          <w:rFonts w:ascii="Times New Roman"/>
          <w:b w:val="false"/>
          <w:i w:val="false"/>
          <w:color w:val="000000"/>
          <w:sz w:val="28"/>
        </w:rPr>
        <w:t>
      1. Настоящий Регламент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136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17 ноября 2015 г. № 155 "О единой системе нормативно-справочной информации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августа 2019 г. № 131 "Об утверждении Правил реализации общих процессов в сфере информационного обеспечения применения ветеринарно-санитарных мер";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22 апреля 2025 г. № 38 "О единых формах ветеринарных сертификатов".</w:t>
      </w:r>
    </w:p>
    <w:bookmarkStart w:name="z8018" w:id="1361"/>
    <w:p>
      <w:pPr>
        <w:spacing w:after="0"/>
        <w:ind w:left="0"/>
        <w:jc w:val="left"/>
      </w:pPr>
      <w:r>
        <w:rPr>
          <w:rFonts w:ascii="Times New Roman"/>
          <w:b/>
          <w:i w:val="false"/>
          <w:color w:val="000000"/>
        </w:rPr>
        <w:t xml:space="preserve"> II. Область применения</w:t>
      </w:r>
    </w:p>
    <w:bookmarkEnd w:id="1361"/>
    <w:bookmarkStart w:name="z8019" w:id="1362"/>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"Обеспечение обмена ветеринарными сопроводительными документами (ветеринарными сертификатами), выданными в электронном виде" (далее – общий процесс).</w:t>
      </w:r>
    </w:p>
    <w:bookmarkEnd w:id="1362"/>
    <w:bookmarkStart w:name="z8020" w:id="1363"/>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1363"/>
    <w:bookmarkStart w:name="z8021" w:id="1364"/>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1364"/>
    <w:bookmarkStart w:name="z8022" w:id="1365"/>
    <w:p>
      <w:pPr>
        <w:spacing w:after="0"/>
        <w:ind w:left="0"/>
        <w:jc w:val="left"/>
      </w:pPr>
      <w:r>
        <w:rPr>
          <w:rFonts w:ascii="Times New Roman"/>
          <w:b/>
          <w:i w:val="false"/>
          <w:color w:val="000000"/>
        </w:rPr>
        <w:t xml:space="preserve"> III. Основные понятия</w:t>
      </w:r>
    </w:p>
    <w:bookmarkEnd w:id="1365"/>
    <w:bookmarkStart w:name="z8023" w:id="1366"/>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1366"/>
    <w:bookmarkStart w:name="z8024" w:id="1367"/>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1367"/>
    <w:bookmarkStart w:name="z8025" w:id="1368"/>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1368"/>
    <w:bookmarkStart w:name="z8026" w:id="1369"/>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1369"/>
    <w:bookmarkStart w:name="z8027" w:id="1370"/>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370"/>
    <w:bookmarkStart w:name="z8028" w:id="1371"/>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 утвержденных Решением Коллегии Евразийской экономической комиссии от 30 августа 2022 г. № 121 (далее – Правила информационного взаимодействия).</w:t>
      </w:r>
    </w:p>
    <w:bookmarkEnd w:id="1371"/>
    <w:bookmarkStart w:name="z8029" w:id="1372"/>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1372"/>
    <w:bookmarkStart w:name="z8030" w:id="1373"/>
    <w:p>
      <w:pPr>
        <w:spacing w:after="0"/>
        <w:ind w:left="0"/>
        <w:jc w:val="left"/>
      </w:pPr>
      <w:r>
        <w:rPr>
          <w:rFonts w:ascii="Times New Roman"/>
          <w:b/>
          <w:i w:val="false"/>
          <w:color w:val="000000"/>
        </w:rPr>
        <w:t xml:space="preserve"> 1. Участники информационного взаимодействия</w:t>
      </w:r>
    </w:p>
    <w:bookmarkEnd w:id="1373"/>
    <w:bookmarkStart w:name="z8031" w:id="1374"/>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13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8033" w:id="1375"/>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13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4" w:id="1376"/>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роли</w:t>
            </w:r>
          </w:p>
          <w:bookmarkEnd w:id="13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8" w:id="137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3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2" w:id="1378"/>
          <w:p>
            <w:pPr>
              <w:spacing w:after="20"/>
              <w:ind w:left="20"/>
              <w:jc w:val="both"/>
            </w:pPr>
            <w:r>
              <w:rPr>
                <w:rFonts w:ascii="Times New Roman"/>
                <w:b w:val="false"/>
                <w:i w:val="false"/>
                <w:color w:val="000000"/>
                <w:sz w:val="20"/>
              </w:rPr>
              <w:t>
</w:t>
            </w:r>
            <w:r>
              <w:rPr>
                <w:rFonts w:ascii="Times New Roman"/>
                <w:b w:val="false"/>
                <w:i w:val="false"/>
                <w:color w:val="000000"/>
                <w:sz w:val="20"/>
              </w:rPr>
              <w:t>Владелец информации</w:t>
            </w:r>
          </w:p>
          <w:bookmarkEnd w:id="13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3" w:id="1379"/>
          <w:p>
            <w:pPr>
              <w:spacing w:after="20"/>
              <w:ind w:left="20"/>
              <w:jc w:val="both"/>
            </w:pPr>
            <w:r>
              <w:rPr>
                <w:rFonts w:ascii="Times New Roman"/>
                <w:b w:val="false"/>
                <w:i w:val="false"/>
                <w:color w:val="000000"/>
                <w:sz w:val="20"/>
              </w:rPr>
              <w:t>
направляет уведомление об изъятии ветеринарного сертификата;</w:t>
            </w:r>
          </w:p>
          <w:bookmarkEnd w:id="1379"/>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представляет сведения о ветеринарном осмотре;</w:t>
            </w:r>
          </w:p>
          <w:p>
            <w:pPr>
              <w:spacing w:after="20"/>
              <w:ind w:left="20"/>
              <w:jc w:val="both"/>
            </w:pPr>
            <w:r>
              <w:rPr>
                <w:rFonts w:ascii="Times New Roman"/>
                <w:b w:val="false"/>
                <w:i w:val="false"/>
                <w:color w:val="000000"/>
                <w:sz w:val="20"/>
              </w:rPr>
              <w:t>
представляет сведения о приостановлении движения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 (P.SS.03.ACT.003)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8" w:id="1380"/>
          <w:p>
            <w:pPr>
              <w:spacing w:after="20"/>
              <w:ind w:left="20"/>
              <w:jc w:val="both"/>
            </w:pPr>
            <w:r>
              <w:rPr>
                <w:rFonts w:ascii="Times New Roman"/>
                <w:b w:val="false"/>
                <w:i w:val="false"/>
                <w:color w:val="000000"/>
                <w:sz w:val="20"/>
              </w:rPr>
              <w:t>
</w:t>
            </w:r>
            <w:r>
              <w:rPr>
                <w:rFonts w:ascii="Times New Roman"/>
                <w:b w:val="false"/>
                <w:i w:val="false"/>
                <w:color w:val="000000"/>
                <w:sz w:val="20"/>
              </w:rPr>
              <w:t>Владелец сведений</w:t>
            </w:r>
          </w:p>
          <w:bookmarkEnd w:id="13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9" w:id="1381"/>
          <w:p>
            <w:pPr>
              <w:spacing w:after="20"/>
              <w:ind w:left="20"/>
              <w:jc w:val="both"/>
            </w:pPr>
            <w:r>
              <w:rPr>
                <w:rFonts w:ascii="Times New Roman"/>
                <w:b w:val="false"/>
                <w:i w:val="false"/>
                <w:color w:val="000000"/>
                <w:sz w:val="20"/>
              </w:rPr>
              <w:t>
направляет сведения о выданном ветеринарном сертификате;</w:t>
            </w:r>
          </w:p>
          <w:bookmarkEnd w:id="1381"/>
          <w:p>
            <w:pPr>
              <w:spacing w:after="20"/>
              <w:ind w:left="20"/>
              <w:jc w:val="both"/>
            </w:pPr>
            <w:r>
              <w:rPr>
                <w:rFonts w:ascii="Times New Roman"/>
                <w:b w:val="false"/>
                <w:i w:val="false"/>
                <w:color w:val="000000"/>
                <w:sz w:val="20"/>
              </w:rPr>
              <w:t>
</w:t>
            </w:r>
            <w:r>
              <w:rPr>
                <w:rFonts w:ascii="Times New Roman"/>
                <w:b w:val="false"/>
                <w:i w:val="false"/>
                <w:color w:val="000000"/>
                <w:sz w:val="20"/>
              </w:rPr>
              <w:t>направляет уведомление об аннулировании ветеринарного сертификата;</w:t>
            </w:r>
          </w:p>
          <w:p>
            <w:pPr>
              <w:spacing w:after="20"/>
              <w:ind w:left="20"/>
              <w:jc w:val="both"/>
            </w:pPr>
            <w:r>
              <w:rPr>
                <w:rFonts w:ascii="Times New Roman"/>
                <w:b w:val="false"/>
                <w:i w:val="false"/>
                <w:color w:val="000000"/>
                <w:sz w:val="20"/>
              </w:rPr>
              <w:t>
представляет сведения о ветеринарных сертификатах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 (P.SS.03.ACT.001)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4" w:id="1382"/>
          <w:p>
            <w:pPr>
              <w:spacing w:after="20"/>
              <w:ind w:left="20"/>
              <w:jc w:val="both"/>
            </w:pPr>
            <w:r>
              <w:rPr>
                <w:rFonts w:ascii="Times New Roman"/>
                <w:b w:val="false"/>
                <w:i w:val="false"/>
                <w:color w:val="000000"/>
                <w:sz w:val="20"/>
              </w:rPr>
              <w:t>
</w:t>
            </w:r>
            <w:r>
              <w:rPr>
                <w:rFonts w:ascii="Times New Roman"/>
                <w:b w:val="false"/>
                <w:i w:val="false"/>
                <w:color w:val="000000"/>
                <w:sz w:val="20"/>
              </w:rPr>
              <w:t>Отправитель сведений</w:t>
            </w:r>
          </w:p>
          <w:bookmarkEnd w:id="13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уведомление о погашении ветеринарного сертификата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назначения (P.SS.03.ACT.002)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8" w:id="1383"/>
          <w:p>
            <w:pPr>
              <w:spacing w:after="20"/>
              <w:ind w:left="20"/>
              <w:jc w:val="both"/>
            </w:pPr>
            <w:r>
              <w:rPr>
                <w:rFonts w:ascii="Times New Roman"/>
                <w:b w:val="false"/>
                <w:i w:val="false"/>
                <w:color w:val="000000"/>
                <w:sz w:val="20"/>
              </w:rPr>
              <w:t>
</w:t>
            </w:r>
            <w:r>
              <w:rPr>
                <w:rFonts w:ascii="Times New Roman"/>
                <w:b w:val="false"/>
                <w:i w:val="false"/>
                <w:color w:val="000000"/>
                <w:sz w:val="20"/>
              </w:rPr>
              <w:t>Получатель сведений в государстве места назначения</w:t>
            </w:r>
          </w:p>
          <w:bookmarkEnd w:id="13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9" w:id="1384"/>
          <w:p>
            <w:pPr>
              <w:spacing w:after="20"/>
              <w:ind w:left="20"/>
              <w:jc w:val="both"/>
            </w:pPr>
            <w:r>
              <w:rPr>
                <w:rFonts w:ascii="Times New Roman"/>
                <w:b w:val="false"/>
                <w:i w:val="false"/>
                <w:color w:val="000000"/>
                <w:sz w:val="20"/>
              </w:rPr>
              <w:t>
получает сведения о выданном ветеринарном сертификате;</w:t>
            </w:r>
          </w:p>
          <w:bookmarkEnd w:id="1384"/>
          <w:p>
            <w:pPr>
              <w:spacing w:after="20"/>
              <w:ind w:left="20"/>
              <w:jc w:val="both"/>
            </w:pPr>
            <w:r>
              <w:rPr>
                <w:rFonts w:ascii="Times New Roman"/>
                <w:b w:val="false"/>
                <w:i w:val="false"/>
                <w:color w:val="000000"/>
                <w:sz w:val="20"/>
              </w:rPr>
              <w:t>
</w:t>
            </w:r>
            <w:r>
              <w:rPr>
                <w:rFonts w:ascii="Times New Roman"/>
                <w:b w:val="false"/>
                <w:i w:val="false"/>
                <w:color w:val="000000"/>
                <w:sz w:val="20"/>
              </w:rPr>
              <w:t>получает уведомление об аннулировании ветеринарного сертификата;</w:t>
            </w:r>
          </w:p>
          <w:p>
            <w:pPr>
              <w:spacing w:after="20"/>
              <w:ind w:left="20"/>
              <w:jc w:val="both"/>
            </w:pPr>
            <w:r>
              <w:rPr>
                <w:rFonts w:ascii="Times New Roman"/>
                <w:b w:val="false"/>
                <w:i w:val="false"/>
                <w:color w:val="000000"/>
                <w:sz w:val="20"/>
              </w:rPr>
              <w:t>
</w:t>
            </w:r>
            <w:r>
              <w:rPr>
                <w:rFonts w:ascii="Times New Roman"/>
                <w:b w:val="false"/>
                <w:i w:val="false"/>
                <w:color w:val="000000"/>
                <w:sz w:val="20"/>
              </w:rPr>
              <w:t>осуществляет запрос и получение сведений о ветеринарных сертификатах;</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получает уведомление об изъятии ветеринарного сертификата;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получает сведения о ветеринарном осмотре;</w:t>
            </w:r>
          </w:p>
          <w:p>
            <w:pPr>
              <w:spacing w:after="20"/>
              <w:ind w:left="20"/>
              <w:jc w:val="both"/>
            </w:pPr>
            <w:r>
              <w:rPr>
                <w:rFonts w:ascii="Times New Roman"/>
                <w:b w:val="false"/>
                <w:i w:val="false"/>
                <w:color w:val="000000"/>
                <w:sz w:val="20"/>
              </w:rPr>
              <w:t>
получает сведения о приостановлении движения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назначения (P.SS.03.ACT.002)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7" w:id="1385"/>
          <w:p>
            <w:pPr>
              <w:spacing w:after="20"/>
              <w:ind w:left="20"/>
              <w:jc w:val="both"/>
            </w:pPr>
            <w:r>
              <w:rPr>
                <w:rFonts w:ascii="Times New Roman"/>
                <w:b w:val="false"/>
                <w:i w:val="false"/>
                <w:color w:val="000000"/>
                <w:sz w:val="20"/>
              </w:rPr>
              <w:t>
</w:t>
            </w:r>
            <w:r>
              <w:rPr>
                <w:rFonts w:ascii="Times New Roman"/>
                <w:b w:val="false"/>
                <w:i w:val="false"/>
                <w:color w:val="000000"/>
                <w:sz w:val="20"/>
              </w:rPr>
              <w:t>Получатель сведений в государстве места отправления</w:t>
            </w:r>
          </w:p>
          <w:bookmarkEnd w:id="13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8" w:id="1386"/>
          <w:p>
            <w:pPr>
              <w:spacing w:after="20"/>
              <w:ind w:left="20"/>
              <w:jc w:val="both"/>
            </w:pPr>
            <w:r>
              <w:rPr>
                <w:rFonts w:ascii="Times New Roman"/>
                <w:b w:val="false"/>
                <w:i w:val="false"/>
                <w:color w:val="000000"/>
                <w:sz w:val="20"/>
              </w:rPr>
              <w:t>
получает уведомление об изъятии ветеринарного сертификата;</w:t>
            </w:r>
          </w:p>
          <w:bookmarkEnd w:id="1386"/>
          <w:p>
            <w:pPr>
              <w:spacing w:after="20"/>
              <w:ind w:left="20"/>
              <w:jc w:val="both"/>
            </w:pPr>
            <w:r>
              <w:rPr>
                <w:rFonts w:ascii="Times New Roman"/>
                <w:b w:val="false"/>
                <w:i w:val="false"/>
                <w:color w:val="000000"/>
                <w:sz w:val="20"/>
              </w:rPr>
              <w:t>
</w:t>
            </w:r>
            <w:r>
              <w:rPr>
                <w:rFonts w:ascii="Times New Roman"/>
                <w:b w:val="false"/>
                <w:i w:val="false"/>
                <w:color w:val="000000"/>
                <w:sz w:val="20"/>
              </w:rPr>
              <w:t>получает сведения о ветеринарном осмотре;</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получает сведения о приостановлении движения товара;</w:t>
            </w:r>
          </w:p>
          <w:p>
            <w:pPr>
              <w:spacing w:after="20"/>
              <w:ind w:left="20"/>
              <w:jc w:val="both"/>
            </w:pPr>
            <w:r>
              <w:rPr>
                <w:rFonts w:ascii="Times New Roman"/>
                <w:b w:val="false"/>
                <w:i w:val="false"/>
                <w:color w:val="000000"/>
                <w:sz w:val="20"/>
              </w:rPr>
              <w:t>
получает уведомление о погашении ветеринарного сертификата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 (P.SS.03.ACT.001)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4" w:id="1387"/>
          <w:p>
            <w:pPr>
              <w:spacing w:after="20"/>
              <w:ind w:left="20"/>
              <w:jc w:val="both"/>
            </w:pPr>
            <w:r>
              <w:rPr>
                <w:rFonts w:ascii="Times New Roman"/>
                <w:b w:val="false"/>
                <w:i w:val="false"/>
                <w:color w:val="000000"/>
                <w:sz w:val="20"/>
              </w:rPr>
              <w:t>
</w:t>
            </w:r>
            <w:r>
              <w:rPr>
                <w:rFonts w:ascii="Times New Roman"/>
                <w:b w:val="false"/>
                <w:i w:val="false"/>
                <w:color w:val="000000"/>
                <w:sz w:val="20"/>
              </w:rPr>
              <w:t>Получатель сведений в государстве промежуточной транспортировки</w:t>
            </w:r>
          </w:p>
          <w:bookmarkEnd w:id="13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5" w:id="1388"/>
          <w:p>
            <w:pPr>
              <w:spacing w:after="20"/>
              <w:ind w:left="20"/>
              <w:jc w:val="both"/>
            </w:pPr>
            <w:r>
              <w:rPr>
                <w:rFonts w:ascii="Times New Roman"/>
                <w:b w:val="false"/>
                <w:i w:val="false"/>
                <w:color w:val="000000"/>
                <w:sz w:val="20"/>
              </w:rPr>
              <w:t>
получает сведения о выданном ветеринарном сертификате;</w:t>
            </w:r>
          </w:p>
          <w:bookmarkEnd w:id="1388"/>
          <w:p>
            <w:pPr>
              <w:spacing w:after="20"/>
              <w:ind w:left="20"/>
              <w:jc w:val="both"/>
            </w:pPr>
            <w:r>
              <w:rPr>
                <w:rFonts w:ascii="Times New Roman"/>
                <w:b w:val="false"/>
                <w:i w:val="false"/>
                <w:color w:val="000000"/>
                <w:sz w:val="20"/>
              </w:rPr>
              <w:t>
</w:t>
            </w:r>
            <w:r>
              <w:rPr>
                <w:rFonts w:ascii="Times New Roman"/>
                <w:b w:val="false"/>
                <w:i w:val="false"/>
                <w:color w:val="000000"/>
                <w:sz w:val="20"/>
              </w:rPr>
              <w:t>получает уведомление об аннулировании ветеринарного сертификата;</w:t>
            </w:r>
          </w:p>
          <w:p>
            <w:pPr>
              <w:spacing w:after="20"/>
              <w:ind w:left="20"/>
              <w:jc w:val="both"/>
            </w:pPr>
            <w:r>
              <w:rPr>
                <w:rFonts w:ascii="Times New Roman"/>
                <w:b w:val="false"/>
                <w:i w:val="false"/>
                <w:color w:val="000000"/>
                <w:sz w:val="20"/>
              </w:rPr>
              <w:t>
</w:t>
            </w:r>
            <w:r>
              <w:rPr>
                <w:rFonts w:ascii="Times New Roman"/>
                <w:b w:val="false"/>
                <w:i w:val="false"/>
                <w:color w:val="000000"/>
                <w:sz w:val="20"/>
              </w:rPr>
              <w:t>осуществляет запрос и получение сведений о ветеринарных сертификатах;</w:t>
            </w:r>
          </w:p>
          <w:p>
            <w:pPr>
              <w:spacing w:after="20"/>
              <w:ind w:left="20"/>
              <w:jc w:val="both"/>
            </w:pPr>
            <w:r>
              <w:rPr>
                <w:rFonts w:ascii="Times New Roman"/>
                <w:b w:val="false"/>
                <w:i w:val="false"/>
                <w:color w:val="000000"/>
                <w:sz w:val="20"/>
              </w:rPr>
              <w:t>
получает уведомление о погашении ветеринарного сертификата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 (P.SS.03.ACT.003)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1" w:id="1389"/>
          <w:p>
            <w:pPr>
              <w:spacing w:after="20"/>
              <w:ind w:left="20"/>
              <w:jc w:val="both"/>
            </w:pPr>
            <w:r>
              <w:rPr>
                <w:rFonts w:ascii="Times New Roman"/>
                <w:b w:val="false"/>
                <w:i w:val="false"/>
                <w:color w:val="000000"/>
                <w:sz w:val="20"/>
              </w:rPr>
              <w:t>
</w:t>
            </w:r>
            <w:r>
              <w:rPr>
                <w:rFonts w:ascii="Times New Roman"/>
                <w:b w:val="false"/>
                <w:i w:val="false"/>
                <w:color w:val="000000"/>
                <w:sz w:val="20"/>
              </w:rPr>
              <w:t>Потребитель сведений в государстве промежуточной транспортировки</w:t>
            </w:r>
          </w:p>
          <w:bookmarkEnd w:id="13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2" w:id="1390"/>
          <w:p>
            <w:pPr>
              <w:spacing w:after="20"/>
              <w:ind w:left="20"/>
              <w:jc w:val="both"/>
            </w:pPr>
            <w:r>
              <w:rPr>
                <w:rFonts w:ascii="Times New Roman"/>
                <w:b w:val="false"/>
                <w:i w:val="false"/>
                <w:color w:val="000000"/>
                <w:sz w:val="20"/>
              </w:rPr>
              <w:t>
получает уведомление об изъятии ветеринарного сертификата;</w:t>
            </w:r>
          </w:p>
          <w:bookmarkEnd w:id="1390"/>
          <w:p>
            <w:pPr>
              <w:spacing w:after="20"/>
              <w:ind w:left="20"/>
              <w:jc w:val="both"/>
            </w:pPr>
            <w:r>
              <w:rPr>
                <w:rFonts w:ascii="Times New Roman"/>
                <w:b w:val="false"/>
                <w:i w:val="false"/>
                <w:color w:val="000000"/>
                <w:sz w:val="20"/>
              </w:rPr>
              <w:t>
</w:t>
            </w:r>
            <w:r>
              <w:rPr>
                <w:rFonts w:ascii="Times New Roman"/>
                <w:b w:val="false"/>
                <w:i w:val="false"/>
                <w:color w:val="000000"/>
                <w:sz w:val="20"/>
              </w:rPr>
              <w:t>получает сведения о ветеринарном осмотре;</w:t>
            </w:r>
          </w:p>
          <w:p>
            <w:pPr>
              <w:spacing w:after="20"/>
              <w:ind w:left="20"/>
              <w:jc w:val="both"/>
            </w:pPr>
            <w:r>
              <w:rPr>
                <w:rFonts w:ascii="Times New Roman"/>
                <w:b w:val="false"/>
                <w:i w:val="false"/>
                <w:color w:val="000000"/>
                <w:sz w:val="20"/>
              </w:rPr>
              <w:t>
получает сведения о приостановлении движения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 государства промежуточной транспортировки (P.SS.03.ACT.004)</w:t>
            </w:r>
          </w:p>
        </w:tc>
      </w:tr>
    </w:tbl>
    <w:bookmarkStart w:name="z8087" w:id="1391"/>
    <w:p>
      <w:pPr>
        <w:spacing w:after="0"/>
        <w:ind w:left="0"/>
        <w:jc w:val="left"/>
      </w:pPr>
      <w:r>
        <w:rPr>
          <w:rFonts w:ascii="Times New Roman"/>
          <w:b/>
          <w:i w:val="false"/>
          <w:color w:val="000000"/>
        </w:rPr>
        <w:t xml:space="preserve"> 2. Структура информационного взаимодействия</w:t>
      </w:r>
    </w:p>
    <w:bookmarkEnd w:id="1391"/>
    <w:bookmarkStart w:name="z8088" w:id="1392"/>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в соответствии с процедурами общего процесса:</w:t>
      </w:r>
    </w:p>
    <w:bookmarkEnd w:id="1392"/>
    <w:bookmarkStart w:name="z8089" w:id="1393"/>
    <w:p>
      <w:pPr>
        <w:spacing w:after="0"/>
        <w:ind w:left="0"/>
        <w:jc w:val="both"/>
      </w:pPr>
      <w:r>
        <w:rPr>
          <w:rFonts w:ascii="Times New Roman"/>
          <w:b w:val="false"/>
          <w:i w:val="false"/>
          <w:color w:val="000000"/>
          <w:sz w:val="28"/>
        </w:rPr>
        <w:t>
      а) информационное взаимодействие при представлении сведений о ветеринарном сертификате в уполномоченный орган государства места назначения;</w:t>
      </w:r>
    </w:p>
    <w:bookmarkEnd w:id="1393"/>
    <w:bookmarkStart w:name="z8090" w:id="1394"/>
    <w:p>
      <w:pPr>
        <w:spacing w:after="0"/>
        <w:ind w:left="0"/>
        <w:jc w:val="both"/>
      </w:pPr>
      <w:r>
        <w:rPr>
          <w:rFonts w:ascii="Times New Roman"/>
          <w:b w:val="false"/>
          <w:i w:val="false"/>
          <w:color w:val="000000"/>
          <w:sz w:val="28"/>
        </w:rPr>
        <w:t>
      б) информационное взаимодействие при представлении сведений о ветеринарном сертификате в уполномоченный орган государства промежуточной транспортировки;</w:t>
      </w:r>
    </w:p>
    <w:bookmarkEnd w:id="1394"/>
    <w:bookmarkStart w:name="z8091" w:id="1395"/>
    <w:p>
      <w:pPr>
        <w:spacing w:after="0"/>
        <w:ind w:left="0"/>
        <w:jc w:val="both"/>
      </w:pPr>
      <w:r>
        <w:rPr>
          <w:rFonts w:ascii="Times New Roman"/>
          <w:b w:val="false"/>
          <w:i w:val="false"/>
          <w:color w:val="000000"/>
          <w:sz w:val="28"/>
        </w:rPr>
        <w:t>
      в) информационное взаимодействие при представлении сведений при проведении ветеринарного осмотра в пути следования в уполномоченный орган государства места назначения;</w:t>
      </w:r>
    </w:p>
    <w:bookmarkEnd w:id="1395"/>
    <w:bookmarkStart w:name="z8092" w:id="1396"/>
    <w:p>
      <w:pPr>
        <w:spacing w:after="0"/>
        <w:ind w:left="0"/>
        <w:jc w:val="both"/>
      </w:pPr>
      <w:r>
        <w:rPr>
          <w:rFonts w:ascii="Times New Roman"/>
          <w:b w:val="false"/>
          <w:i w:val="false"/>
          <w:color w:val="000000"/>
          <w:sz w:val="28"/>
        </w:rPr>
        <w:t>
      г) информационное взаимодействие при представлении сведений при проведении ветеринарного осмотра в пути следования в уполномоченный орган государства места отправления;</w:t>
      </w:r>
    </w:p>
    <w:bookmarkEnd w:id="1396"/>
    <w:bookmarkStart w:name="z8093" w:id="1397"/>
    <w:p>
      <w:pPr>
        <w:spacing w:after="0"/>
        <w:ind w:left="0"/>
        <w:jc w:val="both"/>
      </w:pPr>
      <w:r>
        <w:rPr>
          <w:rFonts w:ascii="Times New Roman"/>
          <w:b w:val="false"/>
          <w:i w:val="false"/>
          <w:color w:val="000000"/>
          <w:sz w:val="28"/>
        </w:rPr>
        <w:t>
      д) информационное взаимодействие при представлении сведений при проведении ветеринарного осмотра в пути следования в уведомляемый уполномоченный орган государства промежуточной транспортировки;</w:t>
      </w:r>
    </w:p>
    <w:bookmarkEnd w:id="1397"/>
    <w:bookmarkStart w:name="z8094" w:id="1398"/>
    <w:p>
      <w:pPr>
        <w:spacing w:after="0"/>
        <w:ind w:left="0"/>
        <w:jc w:val="both"/>
      </w:pPr>
      <w:r>
        <w:rPr>
          <w:rFonts w:ascii="Times New Roman"/>
          <w:b w:val="false"/>
          <w:i w:val="false"/>
          <w:color w:val="000000"/>
          <w:sz w:val="28"/>
        </w:rPr>
        <w:t>
      е) информационное взаимодействие при уведомлении уполномоченного органа государства места отправления о погашении ветеринарного сертификата;</w:t>
      </w:r>
    </w:p>
    <w:bookmarkEnd w:id="1398"/>
    <w:bookmarkStart w:name="z8095" w:id="1399"/>
    <w:p>
      <w:pPr>
        <w:spacing w:after="0"/>
        <w:ind w:left="0"/>
        <w:jc w:val="both"/>
      </w:pPr>
      <w:r>
        <w:rPr>
          <w:rFonts w:ascii="Times New Roman"/>
          <w:b w:val="false"/>
          <w:i w:val="false"/>
          <w:color w:val="000000"/>
          <w:sz w:val="28"/>
        </w:rPr>
        <w:t>
      ж) информационное взаимодействие при уведомлении уполномоченного органа государства промежуточной транспортировки о погашении ветеринарного сертификата;</w:t>
      </w:r>
    </w:p>
    <w:bookmarkEnd w:id="1399"/>
    <w:bookmarkStart w:name="z8096" w:id="1400"/>
    <w:p>
      <w:pPr>
        <w:spacing w:after="0"/>
        <w:ind w:left="0"/>
        <w:jc w:val="both"/>
      </w:pPr>
      <w:r>
        <w:rPr>
          <w:rFonts w:ascii="Times New Roman"/>
          <w:b w:val="false"/>
          <w:i w:val="false"/>
          <w:color w:val="000000"/>
          <w:sz w:val="28"/>
        </w:rPr>
        <w:t>
      з) информационное взаимодействие при представлении уполномоченному органу государства места назначения сведений о ветеринарных сертификатах по запросу;</w:t>
      </w:r>
    </w:p>
    <w:bookmarkEnd w:id="1400"/>
    <w:bookmarkStart w:name="z8097" w:id="1401"/>
    <w:p>
      <w:pPr>
        <w:spacing w:after="0"/>
        <w:ind w:left="0"/>
        <w:jc w:val="both"/>
      </w:pPr>
      <w:r>
        <w:rPr>
          <w:rFonts w:ascii="Times New Roman"/>
          <w:b w:val="false"/>
          <w:i w:val="false"/>
          <w:color w:val="000000"/>
          <w:sz w:val="28"/>
        </w:rPr>
        <w:t>
      и) информационное взаимодействие при представлении уполномоченному органу государства промежуточной транспортировки сведений о ветеринарных сертификатах по запросу.</w:t>
      </w:r>
    </w:p>
    <w:bookmarkEnd w:id="1401"/>
    <w:bookmarkStart w:name="z8098" w:id="1402"/>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представлена на рисунке 1.</w:t>
      </w:r>
    </w:p>
    <w:bookmarkEnd w:id="1402"/>
    <w:bookmarkStart w:name="z8099" w:id="1403"/>
    <w:p>
      <w:pPr>
        <w:spacing w:after="0"/>
        <w:ind w:left="0"/>
        <w:jc w:val="both"/>
      </w:pPr>
      <w:r>
        <w:rPr>
          <w:rFonts w:ascii="Times New Roman"/>
          <w:b w:val="false"/>
          <w:i w:val="false"/>
          <w:color w:val="000000"/>
          <w:sz w:val="28"/>
        </w:rPr>
        <w:t xml:space="preserve">
      </w:t>
      </w:r>
    </w:p>
    <w:bookmarkEnd w:id="1403"/>
    <w:p>
      <w:pPr>
        <w:spacing w:after="0"/>
        <w:ind w:left="0"/>
        <w:jc w:val="both"/>
      </w:pPr>
      <w:r>
        <w:drawing>
          <wp:inline distT="0" distB="0" distL="0" distR="0">
            <wp:extent cx="7810500" cy="153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53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100" w:id="1404"/>
    <w:p>
      <w:pPr>
        <w:spacing w:after="0"/>
        <w:ind w:left="0"/>
        <w:jc w:val="both"/>
      </w:pPr>
      <w:r>
        <w:rPr>
          <w:rFonts w:ascii="Times New Roman"/>
          <w:b w:val="false"/>
          <w:i w:val="false"/>
          <w:color w:val="000000"/>
          <w:sz w:val="28"/>
        </w:rPr>
        <w:t xml:space="preserve">
      </w:t>
      </w:r>
      <w:r>
        <w:rPr>
          <w:rFonts w:ascii="Times New Roman"/>
          <w:b/>
          <w:i w:val="false"/>
          <w:color w:val="000000"/>
          <w:sz w:val="28"/>
        </w:rPr>
        <w:t>Рис. 1. Структура информационного взаимодействия между уполномоченными органами</w:t>
      </w:r>
    </w:p>
    <w:bookmarkEnd w:id="1404"/>
    <w:bookmarkStart w:name="z8101" w:id="1405"/>
    <w:p>
      <w:pPr>
        <w:spacing w:after="0"/>
        <w:ind w:left="0"/>
        <w:jc w:val="both"/>
      </w:pPr>
      <w:r>
        <w:rPr>
          <w:rFonts w:ascii="Times New Roman"/>
          <w:b w:val="false"/>
          <w:i w:val="false"/>
          <w:color w:val="000000"/>
          <w:sz w:val="28"/>
        </w:rPr>
        <w:t>
      8. Информационное взаимодействие между уполномоченными органами реализуется в рамках общего процесса. Структура общего процесса определена в Правилах информационного взаимодействия.</w:t>
      </w:r>
    </w:p>
    <w:bookmarkEnd w:id="1405"/>
    <w:bookmarkStart w:name="z8102" w:id="1406"/>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1406"/>
    <w:bookmarkStart w:name="z8103" w:id="1407"/>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 утвержденному Решением Коллегии Евразийской экономической комиссии от 30 августа 2022 г. № 121 (далее – Описание форматов и структур электронных документов и сведений).</w:t>
      </w:r>
    </w:p>
    <w:bookmarkEnd w:id="1407"/>
    <w:bookmarkStart w:name="z8104" w:id="1408"/>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1408"/>
    <w:bookmarkStart w:name="z8105" w:id="1409"/>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1409"/>
    <w:bookmarkStart w:name="z8106" w:id="1410"/>
    <w:p>
      <w:pPr>
        <w:spacing w:after="0"/>
        <w:ind w:left="0"/>
        <w:jc w:val="left"/>
      </w:pPr>
      <w:r>
        <w:rPr>
          <w:rFonts w:ascii="Times New Roman"/>
          <w:b/>
          <w:i w:val="false"/>
          <w:color w:val="000000"/>
        </w:rPr>
        <w:t xml:space="preserve"> 1. Информационное взаимодействие при представлении сведений о ветеринарном сертификате в уполномоченный орган государства места назначения</w:t>
      </w:r>
    </w:p>
    <w:bookmarkEnd w:id="1410"/>
    <w:bookmarkStart w:name="z8107" w:id="1411"/>
    <w:p>
      <w:pPr>
        <w:spacing w:after="0"/>
        <w:ind w:left="0"/>
        <w:jc w:val="both"/>
      </w:pPr>
      <w:r>
        <w:rPr>
          <w:rFonts w:ascii="Times New Roman"/>
          <w:b w:val="false"/>
          <w:i w:val="false"/>
          <w:color w:val="000000"/>
          <w:sz w:val="28"/>
        </w:rPr>
        <w:t>
      12. Схема выполнения транзакций общего процесса при представлении сведений о ветеринарном сертификате в уполномоченный орган государства места назначения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1411"/>
    <w:bookmarkStart w:name="z8108" w:id="1412"/>
    <w:p>
      <w:pPr>
        <w:spacing w:after="0"/>
        <w:ind w:left="0"/>
        <w:jc w:val="both"/>
      </w:pPr>
      <w:r>
        <w:rPr>
          <w:rFonts w:ascii="Times New Roman"/>
          <w:b w:val="false"/>
          <w:i w:val="false"/>
          <w:color w:val="000000"/>
          <w:sz w:val="28"/>
        </w:rPr>
        <w:t xml:space="preserve">
      </w:t>
      </w:r>
    </w:p>
    <w:bookmarkEnd w:id="1412"/>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09" w:id="1413"/>
    <w:p>
      <w:pPr>
        <w:spacing w:after="0"/>
        <w:ind w:left="0"/>
        <w:jc w:val="both"/>
      </w:pPr>
      <w:r>
        <w:rPr>
          <w:rFonts w:ascii="Times New Roman"/>
          <w:b w:val="false"/>
          <w:i w:val="false"/>
          <w:color w:val="000000"/>
          <w:sz w:val="28"/>
        </w:rPr>
        <w:t xml:space="preserve">
      </w:t>
      </w:r>
      <w:r>
        <w:rPr>
          <w:rFonts w:ascii="Times New Roman"/>
          <w:b/>
          <w:i w:val="false"/>
          <w:color w:val="000000"/>
          <w:sz w:val="28"/>
        </w:rPr>
        <w:t>Рис. 2. Схема выполнения транзакций общего процесса при представлении сведений о ветеринарном сертификате в уполномоченный орган государства места назначения</w:t>
      </w:r>
    </w:p>
    <w:bookmarkEnd w:id="14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8111" w:id="1414"/>
    <w:p>
      <w:pPr>
        <w:spacing w:after="0"/>
        <w:ind w:left="0"/>
        <w:jc w:val="left"/>
      </w:pPr>
      <w:r>
        <w:rPr>
          <w:rFonts w:ascii="Times New Roman"/>
          <w:b/>
          <w:i w:val="false"/>
          <w:color w:val="000000"/>
        </w:rPr>
        <w:t xml:space="preserve"> Перечень транзакций общего процесса при представлении сведений о ветеринарном сертификате в уполномоченный орган государства места назначения</w:t>
      </w:r>
    </w:p>
    <w:bookmarkEnd w:id="14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2" w:id="141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41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9" w:id="141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41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6" w:id="141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41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выданном ветеринарном сертификате в уполномоченный орган государства места назначения (P.SS.03.PRC.001)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9" w:id="1418"/>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41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0" w:id="1419"/>
          <w:p>
            <w:pPr>
              <w:spacing w:after="20"/>
              <w:ind w:left="20"/>
              <w:jc w:val="both"/>
            </w:pPr>
            <w:r>
              <w:rPr>
                <w:rFonts w:ascii="Times New Roman"/>
                <w:b w:val="false"/>
                <w:i w:val="false"/>
                <w:color w:val="000000"/>
                <w:sz w:val="20"/>
              </w:rPr>
              <w:t>
Направление сведений о выданном ветеринарном сертификате в уполномоченный орган государства места назначения (P.SS.03.OPR.001).</w:t>
            </w:r>
          </w:p>
          <w:bookmarkEnd w:id="1419"/>
          <w:p>
            <w:pPr>
              <w:spacing w:after="20"/>
              <w:ind w:left="20"/>
              <w:jc w:val="both"/>
            </w:pPr>
            <w:r>
              <w:rPr>
                <w:rFonts w:ascii="Times New Roman"/>
                <w:b w:val="false"/>
                <w:i w:val="false"/>
                <w:color w:val="000000"/>
                <w:sz w:val="20"/>
              </w:rPr>
              <w:t>
Получение уведомления об обработке уполномоченным органом государства места назначения сведений о выданном ветеринарном сертификате (P.SS.03.OPR.003)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2" w:id="1420"/>
          <w:p>
            <w:pPr>
              <w:spacing w:after="20"/>
              <w:ind w:left="20"/>
              <w:jc w:val="both"/>
            </w:pPr>
            <w:r>
              <w:rPr>
                <w:rFonts w:ascii="Times New Roman"/>
                <w:b w:val="false"/>
                <w:i w:val="false"/>
                <w:color w:val="000000"/>
                <w:sz w:val="20"/>
              </w:rPr>
              <w:t>
сведения о ветеринарном сертификате (P.SS.03.BEN.001):</w:t>
            </w:r>
          </w:p>
          <w:bookmarkEnd w:id="1420"/>
          <w:p>
            <w:pPr>
              <w:spacing w:after="20"/>
              <w:ind w:left="20"/>
              <w:jc w:val="both"/>
            </w:pPr>
            <w:r>
              <w:rPr>
                <w:rFonts w:ascii="Times New Roman"/>
                <w:b w:val="false"/>
                <w:i w:val="false"/>
                <w:color w:val="000000"/>
                <w:sz w:val="20"/>
              </w:rPr>
              <w:t>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назначения сведений о выданном ветеринарном сертификате (P.SS.03.OPR.002)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5" w:id="1421"/>
          <w:p>
            <w:pPr>
              <w:spacing w:after="20"/>
              <w:ind w:left="20"/>
              <w:jc w:val="both"/>
            </w:pPr>
            <w:r>
              <w:rPr>
                <w:rFonts w:ascii="Times New Roman"/>
                <w:b w:val="false"/>
                <w:i w:val="false"/>
                <w:color w:val="000000"/>
                <w:sz w:val="20"/>
              </w:rPr>
              <w:t>
сведения о ветеринарном сертификате (P.SS.03.BEN.001):</w:t>
            </w:r>
          </w:p>
          <w:bookmarkEnd w:id="1421"/>
          <w:p>
            <w:pPr>
              <w:spacing w:after="20"/>
              <w:ind w:left="20"/>
              <w:jc w:val="both"/>
            </w:pPr>
            <w:r>
              <w:rPr>
                <w:rFonts w:ascii="Times New Roman"/>
                <w:b w:val="false"/>
                <w:i w:val="false"/>
                <w:color w:val="000000"/>
                <w:sz w:val="20"/>
              </w:rPr>
              <w:t>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выданном ветеринарном сертификате в уполномоченный орган государства места назначения (P.SS.03.TRN.002)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9" w:id="142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42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места назначения об аннулировании ветеринарного сертификата (P.SS.03.PRC.003)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2" w:id="1423"/>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142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аннулировании ветеринарного сертификата в уполномоченный орган государства места назначения (P.SS.03.OPR.007)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назначения уведомления об аннулировании ветеринарного сертификата (P.SS.03.OPR.008)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6" w:id="1424"/>
          <w:p>
            <w:pPr>
              <w:spacing w:after="20"/>
              <w:ind w:left="20"/>
              <w:jc w:val="both"/>
            </w:pPr>
            <w:r>
              <w:rPr>
                <w:rFonts w:ascii="Times New Roman"/>
                <w:b w:val="false"/>
                <w:i w:val="false"/>
                <w:color w:val="000000"/>
                <w:sz w:val="20"/>
              </w:rPr>
              <w:t>
сведения о ветеринарном сертификате (P.SS.03.BEN.001):</w:t>
            </w:r>
          </w:p>
          <w:bookmarkEnd w:id="1424"/>
          <w:p>
            <w:pPr>
              <w:spacing w:after="20"/>
              <w:ind w:left="20"/>
              <w:jc w:val="both"/>
            </w:pPr>
            <w:r>
              <w:rPr>
                <w:rFonts w:ascii="Times New Roman"/>
                <w:b w:val="false"/>
                <w:i w:val="false"/>
                <w:color w:val="000000"/>
                <w:sz w:val="20"/>
              </w:rPr>
              <w:t>
уведомление направлено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места назначения об аннулировании ветеринарного сертификата (P.SS.03.TRN.003)</w:t>
            </w:r>
          </w:p>
        </w:tc>
      </w:tr>
    </w:tbl>
    <w:bookmarkStart w:name="z8150" w:id="1425"/>
    <w:p>
      <w:pPr>
        <w:spacing w:after="0"/>
        <w:ind w:left="0"/>
        <w:jc w:val="left"/>
      </w:pPr>
      <w:r>
        <w:rPr>
          <w:rFonts w:ascii="Times New Roman"/>
          <w:b/>
          <w:i w:val="false"/>
          <w:color w:val="000000"/>
        </w:rPr>
        <w:t xml:space="preserve"> 2. Информационное взаимодействие при представлении сведений о ветеринарном сертификате в уполномоченный орган государства промежуточной транспортировки</w:t>
      </w:r>
    </w:p>
    <w:bookmarkEnd w:id="1425"/>
    <w:bookmarkStart w:name="z8151" w:id="1426"/>
    <w:p>
      <w:pPr>
        <w:spacing w:after="0"/>
        <w:ind w:left="0"/>
        <w:jc w:val="both"/>
      </w:pPr>
      <w:r>
        <w:rPr>
          <w:rFonts w:ascii="Times New Roman"/>
          <w:b w:val="false"/>
          <w:i w:val="false"/>
          <w:color w:val="000000"/>
          <w:sz w:val="28"/>
        </w:rPr>
        <w:t>
      13. Схема выполнения транзакций общего процесса при представлении сведений о ветеринарном сертификате в уполномоченный орган государства промежуточной транспортировки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1426"/>
    <w:bookmarkStart w:name="z8152" w:id="1427"/>
    <w:p>
      <w:pPr>
        <w:spacing w:after="0"/>
        <w:ind w:left="0"/>
        <w:jc w:val="both"/>
      </w:pPr>
      <w:r>
        <w:rPr>
          <w:rFonts w:ascii="Times New Roman"/>
          <w:b w:val="false"/>
          <w:i w:val="false"/>
          <w:color w:val="000000"/>
          <w:sz w:val="28"/>
        </w:rPr>
        <w:t xml:space="preserve">
      </w:t>
      </w:r>
    </w:p>
    <w:bookmarkEnd w:id="1427"/>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53" w:id="1428"/>
    <w:p>
      <w:pPr>
        <w:spacing w:after="0"/>
        <w:ind w:left="0"/>
        <w:jc w:val="both"/>
      </w:pPr>
      <w:r>
        <w:rPr>
          <w:rFonts w:ascii="Times New Roman"/>
          <w:b w:val="false"/>
          <w:i w:val="false"/>
          <w:color w:val="000000"/>
          <w:sz w:val="28"/>
        </w:rPr>
        <w:t xml:space="preserve">
      </w:t>
      </w:r>
      <w:r>
        <w:rPr>
          <w:rFonts w:ascii="Times New Roman"/>
          <w:b/>
          <w:i w:val="false"/>
          <w:color w:val="000000"/>
          <w:sz w:val="28"/>
        </w:rPr>
        <w:t>Рис. 3. Схема выполнения транзакций общего процесса при представлении сведений о ветеринарном сертификате в уполномоченный орган государства промежуточной транспортировки</w:t>
      </w:r>
    </w:p>
    <w:bookmarkEnd w:id="14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8155" w:id="1429"/>
    <w:p>
      <w:pPr>
        <w:spacing w:after="0"/>
        <w:ind w:left="0"/>
        <w:jc w:val="left"/>
      </w:pPr>
      <w:r>
        <w:rPr>
          <w:rFonts w:ascii="Times New Roman"/>
          <w:b/>
          <w:i w:val="false"/>
          <w:color w:val="000000"/>
        </w:rPr>
        <w:t xml:space="preserve"> Перечень транзакций общего процесса при представлении сведений о ветеринарном сертификате в уполномоченный орган государства промежуточной транспортировки</w:t>
      </w:r>
    </w:p>
    <w:bookmarkEnd w:id="14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6" w:id="1430"/>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43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3" w:id="143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43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0" w:id="143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43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выданном ветеринарном сертификате в уполномоченный орган государства промежуточной транспортировки (P.SS.03.PRC.002)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3" w:id="1433"/>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43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4" w:id="1434"/>
          <w:p>
            <w:pPr>
              <w:spacing w:after="20"/>
              <w:ind w:left="20"/>
              <w:jc w:val="both"/>
            </w:pPr>
            <w:r>
              <w:rPr>
                <w:rFonts w:ascii="Times New Roman"/>
                <w:b w:val="false"/>
                <w:i w:val="false"/>
                <w:color w:val="000000"/>
                <w:sz w:val="20"/>
              </w:rPr>
              <w:t>
Направление сведений о выданном ветеринарном сертификате в уполномоченный орган государства промежуточной транспортировки (P.SS.03.OPR.004).</w:t>
            </w:r>
          </w:p>
          <w:bookmarkEnd w:id="1434"/>
          <w:p>
            <w:pPr>
              <w:spacing w:after="20"/>
              <w:ind w:left="20"/>
              <w:jc w:val="both"/>
            </w:pPr>
            <w:r>
              <w:rPr>
                <w:rFonts w:ascii="Times New Roman"/>
                <w:b w:val="false"/>
                <w:i w:val="false"/>
                <w:color w:val="000000"/>
                <w:sz w:val="20"/>
              </w:rPr>
              <w:t>
Получение уведомления об обработке уполномоченным органом государства промежуточной транспортировки сведений о выданном ветеринарном сертификате (P.SS.03.OPR.006)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6" w:id="1435"/>
          <w:p>
            <w:pPr>
              <w:spacing w:after="20"/>
              <w:ind w:left="20"/>
              <w:jc w:val="both"/>
            </w:pPr>
            <w:r>
              <w:rPr>
                <w:rFonts w:ascii="Times New Roman"/>
                <w:b w:val="false"/>
                <w:i w:val="false"/>
                <w:color w:val="000000"/>
                <w:sz w:val="20"/>
              </w:rPr>
              <w:t>
сведения о ветеринарном сертификате (P.SS.03.BEN.001):</w:t>
            </w:r>
          </w:p>
          <w:bookmarkEnd w:id="1435"/>
          <w:p>
            <w:pPr>
              <w:spacing w:after="20"/>
              <w:ind w:left="20"/>
              <w:jc w:val="both"/>
            </w:pPr>
            <w:r>
              <w:rPr>
                <w:rFonts w:ascii="Times New Roman"/>
                <w:b w:val="false"/>
                <w:i w:val="false"/>
                <w:color w:val="000000"/>
                <w:sz w:val="20"/>
              </w:rPr>
              <w:t>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сведений о выданном ветеринарном сертификате (P.SS.03.OPR.005)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9" w:id="1436"/>
          <w:p>
            <w:pPr>
              <w:spacing w:after="20"/>
              <w:ind w:left="20"/>
              <w:jc w:val="both"/>
            </w:pPr>
            <w:r>
              <w:rPr>
                <w:rFonts w:ascii="Times New Roman"/>
                <w:b w:val="false"/>
                <w:i w:val="false"/>
                <w:color w:val="000000"/>
                <w:sz w:val="20"/>
              </w:rPr>
              <w:t>
сведения о ветеринарном сертификате (P.SS.03.BEN.001):</w:t>
            </w:r>
          </w:p>
          <w:bookmarkEnd w:id="1436"/>
          <w:p>
            <w:pPr>
              <w:spacing w:after="20"/>
              <w:ind w:left="20"/>
              <w:jc w:val="both"/>
            </w:pPr>
            <w:r>
              <w:rPr>
                <w:rFonts w:ascii="Times New Roman"/>
                <w:b w:val="false"/>
                <w:i w:val="false"/>
                <w:color w:val="000000"/>
                <w:sz w:val="20"/>
              </w:rPr>
              <w:t>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выданном ветеринарном сертификате в уполномоченный орган государства промежуточной транспортировки (P.SS.03.TRN.004)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3" w:id="143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43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промежуточной транспортировки об аннулировании ветеринарного сертификата (P.SS.03.PRC.004)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6" w:id="1438"/>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143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аннулировании ветеринарного сертификата в уполномоченный орган государства промежуточной транспортировки (P.SS.03.OPR.009)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уведомления об аннулировании ветеринарного сертификата (P.SS.03.OPR.010)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0" w:id="1439"/>
          <w:p>
            <w:pPr>
              <w:spacing w:after="20"/>
              <w:ind w:left="20"/>
              <w:jc w:val="both"/>
            </w:pPr>
            <w:r>
              <w:rPr>
                <w:rFonts w:ascii="Times New Roman"/>
                <w:b w:val="false"/>
                <w:i w:val="false"/>
                <w:color w:val="000000"/>
                <w:sz w:val="20"/>
              </w:rPr>
              <w:t>
сведения о ветеринарном сертификате (P.SS.03.BEN.001):</w:t>
            </w:r>
          </w:p>
          <w:bookmarkEnd w:id="1439"/>
          <w:p>
            <w:pPr>
              <w:spacing w:after="20"/>
              <w:ind w:left="20"/>
              <w:jc w:val="both"/>
            </w:pPr>
            <w:r>
              <w:rPr>
                <w:rFonts w:ascii="Times New Roman"/>
                <w:b w:val="false"/>
                <w:i w:val="false"/>
                <w:color w:val="000000"/>
                <w:sz w:val="20"/>
              </w:rPr>
              <w:t>
уведомление направлено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промежуточной транспортировки об аннулировании ветеринарного сертификата (P.SS.03.TRN.005)</w:t>
            </w:r>
          </w:p>
        </w:tc>
      </w:tr>
    </w:tbl>
    <w:bookmarkStart w:name="z8194" w:id="1440"/>
    <w:p>
      <w:pPr>
        <w:spacing w:after="0"/>
        <w:ind w:left="0"/>
        <w:jc w:val="left"/>
      </w:pPr>
      <w:r>
        <w:rPr>
          <w:rFonts w:ascii="Times New Roman"/>
          <w:b/>
          <w:i w:val="false"/>
          <w:color w:val="000000"/>
        </w:rPr>
        <w:t xml:space="preserve"> 3. Информационное взаимодействие при представлении сведений при проведении ветеринарного осмотра в пути следования в уполномоченный орган государства места назначения</w:t>
      </w:r>
    </w:p>
    <w:bookmarkEnd w:id="1440"/>
    <w:bookmarkStart w:name="z8195" w:id="1441"/>
    <w:p>
      <w:pPr>
        <w:spacing w:after="0"/>
        <w:ind w:left="0"/>
        <w:jc w:val="both"/>
      </w:pPr>
      <w:r>
        <w:rPr>
          <w:rFonts w:ascii="Times New Roman"/>
          <w:b w:val="false"/>
          <w:i w:val="false"/>
          <w:color w:val="000000"/>
          <w:sz w:val="28"/>
        </w:rPr>
        <w:t>
      14. Схема выполнения транзакций общего процесса при представлении сведений при проведении ветеринарного осмотра в пути следования в уполномоченный орган государства места назначения представлена на рисунке 4. Для каждой процедуры общего процесса в таблице 4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1441"/>
    <w:bookmarkStart w:name="z8196" w:id="1442"/>
    <w:p>
      <w:pPr>
        <w:spacing w:after="0"/>
        <w:ind w:left="0"/>
        <w:jc w:val="both"/>
      </w:pPr>
      <w:r>
        <w:rPr>
          <w:rFonts w:ascii="Times New Roman"/>
          <w:b w:val="false"/>
          <w:i w:val="false"/>
          <w:color w:val="000000"/>
          <w:sz w:val="28"/>
        </w:rPr>
        <w:t xml:space="preserve">
      </w:t>
      </w:r>
    </w:p>
    <w:bookmarkEnd w:id="1442"/>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97" w:id="1443"/>
    <w:p>
      <w:pPr>
        <w:spacing w:after="0"/>
        <w:ind w:left="0"/>
        <w:jc w:val="both"/>
      </w:pPr>
      <w:r>
        <w:rPr>
          <w:rFonts w:ascii="Times New Roman"/>
          <w:b w:val="false"/>
          <w:i w:val="false"/>
          <w:color w:val="000000"/>
          <w:sz w:val="28"/>
        </w:rPr>
        <w:t>
      Рис. 4. Схема выполнения транзакций общего процесса при представлении сведений при проведении ветеринарного осмотра в пути следования в уполномоченный орган государства места назначения</w:t>
      </w:r>
    </w:p>
    <w:bookmarkEnd w:id="14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8199" w:id="1444"/>
    <w:p>
      <w:pPr>
        <w:spacing w:after="0"/>
        <w:ind w:left="0"/>
        <w:jc w:val="left"/>
      </w:pPr>
      <w:r>
        <w:rPr>
          <w:rFonts w:ascii="Times New Roman"/>
          <w:b/>
          <w:i w:val="false"/>
          <w:color w:val="000000"/>
        </w:rPr>
        <w:t xml:space="preserve"> Перечень транзакций общего процесса при представлении сведений при проведении ветеринарного осмотра в пути следования в уполномоченный орган государства места назначения</w:t>
      </w:r>
    </w:p>
    <w:bookmarkEnd w:id="14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0" w:id="144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44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7" w:id="144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44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4" w:id="144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44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места назначения об изъятии ветеринарного сертификата (P.SS.03.PRC.006)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7" w:id="1448"/>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44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изъятии ветеринарного сертификата в уполномоченный орган государства места назначения (P.SS.03.OPR.013)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изъятии ветеринарного сертификата уполномоченным органом государства места назначения (P.SS.03.OPR.014)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1" w:id="1449"/>
          <w:p>
            <w:pPr>
              <w:spacing w:after="20"/>
              <w:ind w:left="20"/>
              <w:jc w:val="both"/>
            </w:pPr>
            <w:r>
              <w:rPr>
                <w:rFonts w:ascii="Times New Roman"/>
                <w:b w:val="false"/>
                <w:i w:val="false"/>
                <w:color w:val="000000"/>
                <w:sz w:val="20"/>
              </w:rPr>
              <w:t>
сведения о ветеринарном сертификате (P.SS.03.BEN.001):</w:t>
            </w:r>
          </w:p>
          <w:bookmarkEnd w:id="1449"/>
          <w:p>
            <w:pPr>
              <w:spacing w:after="20"/>
              <w:ind w:left="20"/>
              <w:jc w:val="both"/>
            </w:pPr>
            <w:r>
              <w:rPr>
                <w:rFonts w:ascii="Times New Roman"/>
                <w:b w:val="false"/>
                <w:i w:val="false"/>
                <w:color w:val="000000"/>
                <w:sz w:val="20"/>
              </w:rPr>
              <w:t>
уведомление направлено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места назначения об изъятии ветеринарного сертификата (P.SS.03.TRN.006)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5" w:id="145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45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ветеринарном осмотре в уполномоченный орган государства места назначения (P.SS.03.PRC.009)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8" w:id="1451"/>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145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9" w:id="1452"/>
          <w:p>
            <w:pPr>
              <w:spacing w:after="20"/>
              <w:ind w:left="20"/>
              <w:jc w:val="both"/>
            </w:pPr>
            <w:r>
              <w:rPr>
                <w:rFonts w:ascii="Times New Roman"/>
                <w:b w:val="false"/>
                <w:i w:val="false"/>
                <w:color w:val="000000"/>
                <w:sz w:val="20"/>
              </w:rPr>
              <w:t>
Направление сведений о ветеринарном осмотре в уполномоченный орган государства места назначения (P.SS.03.OPR.020).</w:t>
            </w:r>
          </w:p>
          <w:bookmarkEnd w:id="1452"/>
          <w:p>
            <w:pPr>
              <w:spacing w:after="20"/>
              <w:ind w:left="20"/>
              <w:jc w:val="both"/>
            </w:pPr>
            <w:r>
              <w:rPr>
                <w:rFonts w:ascii="Times New Roman"/>
                <w:b w:val="false"/>
                <w:i w:val="false"/>
                <w:color w:val="000000"/>
                <w:sz w:val="20"/>
              </w:rPr>
              <w:t>
Получение уведомления об обработке уполномоченным органом государства места назначения сведений о ветеринарном осмотре (P.SS.03.OPR.022)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1" w:id="1453"/>
          <w:p>
            <w:pPr>
              <w:spacing w:after="20"/>
              <w:ind w:left="20"/>
              <w:jc w:val="both"/>
            </w:pPr>
            <w:r>
              <w:rPr>
                <w:rFonts w:ascii="Times New Roman"/>
                <w:b w:val="false"/>
                <w:i w:val="false"/>
                <w:color w:val="000000"/>
                <w:sz w:val="20"/>
              </w:rPr>
              <w:t>
сведения о ветеринарном сертификате (P.SS.03.BEN.001):</w:t>
            </w:r>
          </w:p>
          <w:bookmarkEnd w:id="1453"/>
          <w:p>
            <w:pPr>
              <w:spacing w:after="20"/>
              <w:ind w:left="20"/>
              <w:jc w:val="both"/>
            </w:pPr>
            <w:r>
              <w:rPr>
                <w:rFonts w:ascii="Times New Roman"/>
                <w:b w:val="false"/>
                <w:i w:val="false"/>
                <w:color w:val="000000"/>
                <w:sz w:val="20"/>
              </w:rPr>
              <w:t>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ветеринарном осмотре уполномоченным органом государства места назначения (P.SS.03.OPR.021)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4" w:id="1454"/>
          <w:p>
            <w:pPr>
              <w:spacing w:after="20"/>
              <w:ind w:left="20"/>
              <w:jc w:val="both"/>
            </w:pPr>
            <w:r>
              <w:rPr>
                <w:rFonts w:ascii="Times New Roman"/>
                <w:b w:val="false"/>
                <w:i w:val="false"/>
                <w:color w:val="000000"/>
                <w:sz w:val="20"/>
              </w:rPr>
              <w:t>
сведения о ветеринарном сертификате (P.SS.03.BEN.001):</w:t>
            </w:r>
          </w:p>
          <w:bookmarkEnd w:id="1454"/>
          <w:p>
            <w:pPr>
              <w:spacing w:after="20"/>
              <w:ind w:left="20"/>
              <w:jc w:val="both"/>
            </w:pPr>
            <w:r>
              <w:rPr>
                <w:rFonts w:ascii="Times New Roman"/>
                <w:b w:val="false"/>
                <w:i w:val="false"/>
                <w:color w:val="000000"/>
                <w:sz w:val="20"/>
              </w:rPr>
              <w:t>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ветеринарном осмотре в уполномоченный орган государства места назначения (P.SS.03.TRN.007)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8" w:id="145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45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приостановлении движения товара в уполномоченный орган государства места назначения (P.SS.03.PRC.014)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1" w:id="1456"/>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145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2" w:id="1457"/>
          <w:p>
            <w:pPr>
              <w:spacing w:after="20"/>
              <w:ind w:left="20"/>
              <w:jc w:val="both"/>
            </w:pPr>
            <w:r>
              <w:rPr>
                <w:rFonts w:ascii="Times New Roman"/>
                <w:b w:val="false"/>
                <w:i w:val="false"/>
                <w:color w:val="000000"/>
                <w:sz w:val="20"/>
              </w:rPr>
              <w:t>
Направление сведений о приостановлении движения товара в уполномоченный орган государства места назначения (P.SS.03.OPR.033).</w:t>
            </w:r>
          </w:p>
          <w:bookmarkEnd w:id="1457"/>
          <w:p>
            <w:pPr>
              <w:spacing w:after="20"/>
              <w:ind w:left="20"/>
              <w:jc w:val="both"/>
            </w:pPr>
            <w:r>
              <w:rPr>
                <w:rFonts w:ascii="Times New Roman"/>
                <w:b w:val="false"/>
                <w:i w:val="false"/>
                <w:color w:val="000000"/>
                <w:sz w:val="20"/>
              </w:rPr>
              <w:t>
Получение уведомления об обработке уполномоченным органом государства места назначения сведений о приостановлении движения товара (P.SS.03.OPR.035)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4" w:id="1458"/>
          <w:p>
            <w:pPr>
              <w:spacing w:after="20"/>
              <w:ind w:left="20"/>
              <w:jc w:val="both"/>
            </w:pPr>
            <w:r>
              <w:rPr>
                <w:rFonts w:ascii="Times New Roman"/>
                <w:b w:val="false"/>
                <w:i w:val="false"/>
                <w:color w:val="000000"/>
                <w:sz w:val="20"/>
              </w:rPr>
              <w:t>
сведения о приостановлении движения товара (P.SS.03.BEN.002):</w:t>
            </w:r>
          </w:p>
          <w:bookmarkEnd w:id="1458"/>
          <w:p>
            <w:pPr>
              <w:spacing w:after="20"/>
              <w:ind w:left="20"/>
              <w:jc w:val="both"/>
            </w:pPr>
            <w:r>
              <w:rPr>
                <w:rFonts w:ascii="Times New Roman"/>
                <w:b w:val="false"/>
                <w:i w:val="false"/>
                <w:color w:val="000000"/>
                <w:sz w:val="20"/>
              </w:rPr>
              <w:t>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приостановлении движения товара уполномоченным органом государства места назначения (P.SS.03.OPR.034)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7" w:id="1459"/>
          <w:p>
            <w:pPr>
              <w:spacing w:after="20"/>
              <w:ind w:left="20"/>
              <w:jc w:val="both"/>
            </w:pPr>
            <w:r>
              <w:rPr>
                <w:rFonts w:ascii="Times New Roman"/>
                <w:b w:val="false"/>
                <w:i w:val="false"/>
                <w:color w:val="000000"/>
                <w:sz w:val="20"/>
              </w:rPr>
              <w:t>
сведения о приостановлении движения товара (P.SS.03.BEN.002):</w:t>
            </w:r>
          </w:p>
          <w:bookmarkEnd w:id="1459"/>
          <w:p>
            <w:pPr>
              <w:spacing w:after="20"/>
              <w:ind w:left="20"/>
              <w:jc w:val="both"/>
            </w:pPr>
            <w:r>
              <w:rPr>
                <w:rFonts w:ascii="Times New Roman"/>
                <w:b w:val="false"/>
                <w:i w:val="false"/>
                <w:color w:val="000000"/>
                <w:sz w:val="20"/>
              </w:rPr>
              <w:t>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приостановлении движения товара в уполномоченный орган государства места назначения (P.SS.03.TRN.008)</w:t>
            </w:r>
          </w:p>
        </w:tc>
      </w:tr>
    </w:tbl>
    <w:bookmarkStart w:name="z8251" w:id="1460"/>
    <w:p>
      <w:pPr>
        <w:spacing w:after="0"/>
        <w:ind w:left="0"/>
        <w:jc w:val="left"/>
      </w:pPr>
      <w:r>
        <w:rPr>
          <w:rFonts w:ascii="Times New Roman"/>
          <w:b/>
          <w:i w:val="false"/>
          <w:color w:val="000000"/>
        </w:rPr>
        <w:t xml:space="preserve"> 4. Информационное взаимодействие при представлении сведений при проведении ветеринарного осмотра в пути следования в уполномоченный орган государства места отправления</w:t>
      </w:r>
    </w:p>
    <w:bookmarkEnd w:id="1460"/>
    <w:bookmarkStart w:name="z8252" w:id="1461"/>
    <w:p>
      <w:pPr>
        <w:spacing w:after="0"/>
        <w:ind w:left="0"/>
        <w:jc w:val="both"/>
      </w:pPr>
      <w:r>
        <w:rPr>
          <w:rFonts w:ascii="Times New Roman"/>
          <w:b w:val="false"/>
          <w:i w:val="false"/>
          <w:color w:val="000000"/>
          <w:sz w:val="28"/>
        </w:rPr>
        <w:t>
      15. Схема выполнения транзакций общего процесса при представлении сведений при проведении ветеринарного осмотра в пути следования в уполномоченный орган государства места отправления представлена на рисунке 5. Для каждой процедуры общего процесса в таблице 5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1461"/>
    <w:bookmarkStart w:name="z8253" w:id="1462"/>
    <w:p>
      <w:pPr>
        <w:spacing w:after="0"/>
        <w:ind w:left="0"/>
        <w:jc w:val="both"/>
      </w:pPr>
      <w:r>
        <w:rPr>
          <w:rFonts w:ascii="Times New Roman"/>
          <w:b w:val="false"/>
          <w:i w:val="false"/>
          <w:color w:val="000000"/>
          <w:sz w:val="28"/>
        </w:rPr>
        <w:t xml:space="preserve">
      </w:t>
      </w:r>
    </w:p>
    <w:bookmarkEnd w:id="1462"/>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54" w:id="1463"/>
    <w:p>
      <w:pPr>
        <w:spacing w:after="0"/>
        <w:ind w:left="0"/>
        <w:jc w:val="both"/>
      </w:pPr>
      <w:r>
        <w:rPr>
          <w:rFonts w:ascii="Times New Roman"/>
          <w:b w:val="false"/>
          <w:i w:val="false"/>
          <w:color w:val="000000"/>
          <w:sz w:val="28"/>
        </w:rPr>
        <w:t xml:space="preserve">
      </w:t>
      </w:r>
      <w:r>
        <w:rPr>
          <w:rFonts w:ascii="Times New Roman"/>
          <w:b/>
          <w:i w:val="false"/>
          <w:color w:val="000000"/>
          <w:sz w:val="28"/>
        </w:rPr>
        <w:t>Рис. 5. Схема выполнения транзакций общего процесса при представлении сведений при проведении ветеринарного осмотра в пути следования в уполномоченный орган государства места отправления</w:t>
      </w:r>
    </w:p>
    <w:bookmarkEnd w:id="14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8256" w:id="1464"/>
    <w:p>
      <w:pPr>
        <w:spacing w:after="0"/>
        <w:ind w:left="0"/>
        <w:jc w:val="left"/>
      </w:pPr>
      <w:r>
        <w:rPr>
          <w:rFonts w:ascii="Times New Roman"/>
          <w:b/>
          <w:i w:val="false"/>
          <w:color w:val="000000"/>
        </w:rPr>
        <w:t xml:space="preserve"> Перечень транзакций общего процесса при представлении сведений при проведении ветеринарного осмотра в пути следования в уполномоченный орган государства места отправления</w:t>
      </w:r>
    </w:p>
    <w:bookmarkEnd w:id="14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7" w:id="146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46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4" w:id="146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46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1" w:id="146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46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места отправления об изъятии ветеринарного сертификата (P.SS.03.PRC.005)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4" w:id="1468"/>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46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изъятии ветеринарного сертификата в уполномоченный орган государства места отправления (P.SS.03.OPR.011)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изъятии ветеринарного сертификата уполномоченным органом государства места отправления (P.SS.03.OPR.012)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8" w:id="1469"/>
          <w:p>
            <w:pPr>
              <w:spacing w:after="20"/>
              <w:ind w:left="20"/>
              <w:jc w:val="both"/>
            </w:pPr>
            <w:r>
              <w:rPr>
                <w:rFonts w:ascii="Times New Roman"/>
                <w:b w:val="false"/>
                <w:i w:val="false"/>
                <w:color w:val="000000"/>
                <w:sz w:val="20"/>
              </w:rPr>
              <w:t>
сведения о ветеринарном сертификате (P.SS.03.BEN.001):</w:t>
            </w:r>
          </w:p>
          <w:bookmarkEnd w:id="1469"/>
          <w:p>
            <w:pPr>
              <w:spacing w:after="20"/>
              <w:ind w:left="20"/>
              <w:jc w:val="both"/>
            </w:pPr>
            <w:r>
              <w:rPr>
                <w:rFonts w:ascii="Times New Roman"/>
                <w:b w:val="false"/>
                <w:i w:val="false"/>
                <w:color w:val="000000"/>
                <w:sz w:val="20"/>
              </w:rPr>
              <w:t>
уведомление направлено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места отправления об изъятии ветеринарного сертификата (P.SS.03.TRN.009)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2" w:id="147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47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ветеринарном осмотре в уполномоченный орган государства места отправления (P.SS.03.PRC.008)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5" w:id="1471"/>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147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6" w:id="1472"/>
          <w:p>
            <w:pPr>
              <w:spacing w:after="20"/>
              <w:ind w:left="20"/>
              <w:jc w:val="both"/>
            </w:pPr>
            <w:r>
              <w:rPr>
                <w:rFonts w:ascii="Times New Roman"/>
                <w:b w:val="false"/>
                <w:i w:val="false"/>
                <w:color w:val="000000"/>
                <w:sz w:val="20"/>
              </w:rPr>
              <w:t>
Направление сведений о ветеринарном осмотре в уполномоченный орган государства места отправления (P.SS.03.OPR.017).</w:t>
            </w:r>
          </w:p>
          <w:bookmarkEnd w:id="1472"/>
          <w:p>
            <w:pPr>
              <w:spacing w:after="20"/>
              <w:ind w:left="20"/>
              <w:jc w:val="both"/>
            </w:pPr>
            <w:r>
              <w:rPr>
                <w:rFonts w:ascii="Times New Roman"/>
                <w:b w:val="false"/>
                <w:i w:val="false"/>
                <w:color w:val="000000"/>
                <w:sz w:val="20"/>
              </w:rPr>
              <w:t>
Получение уведомления об обработке уполномоченным органом государства места отправления сведений о ветеринарном осмотре (P.SS.03.OPR.019)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8" w:id="1473"/>
          <w:p>
            <w:pPr>
              <w:spacing w:after="20"/>
              <w:ind w:left="20"/>
              <w:jc w:val="both"/>
            </w:pPr>
            <w:r>
              <w:rPr>
                <w:rFonts w:ascii="Times New Roman"/>
                <w:b w:val="false"/>
                <w:i w:val="false"/>
                <w:color w:val="000000"/>
                <w:sz w:val="20"/>
              </w:rPr>
              <w:t>
сведения о ветеринарном сертификате (P.SS.03.BEN.001):</w:t>
            </w:r>
          </w:p>
          <w:bookmarkEnd w:id="1473"/>
          <w:p>
            <w:pPr>
              <w:spacing w:after="20"/>
              <w:ind w:left="20"/>
              <w:jc w:val="both"/>
            </w:pPr>
            <w:r>
              <w:rPr>
                <w:rFonts w:ascii="Times New Roman"/>
                <w:b w:val="false"/>
                <w:i w:val="false"/>
                <w:color w:val="000000"/>
                <w:sz w:val="20"/>
              </w:rPr>
              <w:t>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ветеринарном осмотре уполномоченным органом государства места отправления (P.SS.03.OPR.018)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1" w:id="1474"/>
          <w:p>
            <w:pPr>
              <w:spacing w:after="20"/>
              <w:ind w:left="20"/>
              <w:jc w:val="both"/>
            </w:pPr>
            <w:r>
              <w:rPr>
                <w:rFonts w:ascii="Times New Roman"/>
                <w:b w:val="false"/>
                <w:i w:val="false"/>
                <w:color w:val="000000"/>
                <w:sz w:val="20"/>
              </w:rPr>
              <w:t>
сведения о ветеринарном сертификате (P.SS.03.BEN.001):</w:t>
            </w:r>
          </w:p>
          <w:bookmarkEnd w:id="1474"/>
          <w:p>
            <w:pPr>
              <w:spacing w:after="20"/>
              <w:ind w:left="20"/>
              <w:jc w:val="both"/>
            </w:pPr>
            <w:r>
              <w:rPr>
                <w:rFonts w:ascii="Times New Roman"/>
                <w:b w:val="false"/>
                <w:i w:val="false"/>
                <w:color w:val="000000"/>
                <w:sz w:val="20"/>
              </w:rPr>
              <w:t>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ветеринарном осмотре в уполномоченный орган государства места отправления (P.SS.03.TRN.010)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5" w:id="147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47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приостановлении движения товара в уполномоченный орган государства места отправления (P.SS.03.PRC.013)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8" w:id="1476"/>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147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9" w:id="1477"/>
          <w:p>
            <w:pPr>
              <w:spacing w:after="20"/>
              <w:ind w:left="20"/>
              <w:jc w:val="both"/>
            </w:pPr>
            <w:r>
              <w:rPr>
                <w:rFonts w:ascii="Times New Roman"/>
                <w:b w:val="false"/>
                <w:i w:val="false"/>
                <w:color w:val="000000"/>
                <w:sz w:val="20"/>
              </w:rPr>
              <w:t>
Направление сведений о приостановлении движения товара в уполномоченный орган государства места отправления (P.SS.03.OPR.030).</w:t>
            </w:r>
          </w:p>
          <w:bookmarkEnd w:id="1477"/>
          <w:p>
            <w:pPr>
              <w:spacing w:after="20"/>
              <w:ind w:left="20"/>
              <w:jc w:val="both"/>
            </w:pPr>
            <w:r>
              <w:rPr>
                <w:rFonts w:ascii="Times New Roman"/>
                <w:b w:val="false"/>
                <w:i w:val="false"/>
                <w:color w:val="000000"/>
                <w:sz w:val="20"/>
              </w:rPr>
              <w:t>
Получение уведомления об обработке уполномоченным органом государства места отправления сведений о приостановлении движения товара (P.SS.03.OPR.032)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1" w:id="1478"/>
          <w:p>
            <w:pPr>
              <w:spacing w:after="20"/>
              <w:ind w:left="20"/>
              <w:jc w:val="both"/>
            </w:pPr>
            <w:r>
              <w:rPr>
                <w:rFonts w:ascii="Times New Roman"/>
                <w:b w:val="false"/>
                <w:i w:val="false"/>
                <w:color w:val="000000"/>
                <w:sz w:val="20"/>
              </w:rPr>
              <w:t>
сведения о приостановлении движения товара (P.SS.03.BEN.002):</w:t>
            </w:r>
          </w:p>
          <w:bookmarkEnd w:id="1478"/>
          <w:p>
            <w:pPr>
              <w:spacing w:after="20"/>
              <w:ind w:left="20"/>
              <w:jc w:val="both"/>
            </w:pPr>
            <w:r>
              <w:rPr>
                <w:rFonts w:ascii="Times New Roman"/>
                <w:b w:val="false"/>
                <w:i w:val="false"/>
                <w:color w:val="000000"/>
                <w:sz w:val="20"/>
              </w:rPr>
              <w:t>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приостановлении движения товара уполномоченным органом государства места отправления (P.SS.03.OPR.031)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4" w:id="1479"/>
          <w:p>
            <w:pPr>
              <w:spacing w:after="20"/>
              <w:ind w:left="20"/>
              <w:jc w:val="both"/>
            </w:pPr>
            <w:r>
              <w:rPr>
                <w:rFonts w:ascii="Times New Roman"/>
                <w:b w:val="false"/>
                <w:i w:val="false"/>
                <w:color w:val="000000"/>
                <w:sz w:val="20"/>
              </w:rPr>
              <w:t>
сведения о приостановлении движения товара (P.SS.03.BEN.002):</w:t>
            </w:r>
          </w:p>
          <w:bookmarkEnd w:id="1479"/>
          <w:p>
            <w:pPr>
              <w:spacing w:after="20"/>
              <w:ind w:left="20"/>
              <w:jc w:val="both"/>
            </w:pPr>
            <w:r>
              <w:rPr>
                <w:rFonts w:ascii="Times New Roman"/>
                <w:b w:val="false"/>
                <w:i w:val="false"/>
                <w:color w:val="000000"/>
                <w:sz w:val="20"/>
              </w:rPr>
              <w:t>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приостановлении движения товара в уполномоченный орган государства места отправления (P.SS.03.TRN.011)</w:t>
            </w:r>
          </w:p>
        </w:tc>
      </w:tr>
    </w:tbl>
    <w:bookmarkStart w:name="z8308" w:id="1480"/>
    <w:p>
      <w:pPr>
        <w:spacing w:after="0"/>
        <w:ind w:left="0"/>
        <w:jc w:val="left"/>
      </w:pPr>
      <w:r>
        <w:rPr>
          <w:rFonts w:ascii="Times New Roman"/>
          <w:b/>
          <w:i w:val="false"/>
          <w:color w:val="000000"/>
        </w:rPr>
        <w:t xml:space="preserve"> 5. Информационное взаимодействие при представлении сведений при проведении ветеринарного осмотра в пути следования в уведомляемый уполномоченный орган государства промежуточной транспортировки</w:t>
      </w:r>
    </w:p>
    <w:bookmarkEnd w:id="1480"/>
    <w:bookmarkStart w:name="z8309" w:id="1481"/>
    <w:p>
      <w:pPr>
        <w:spacing w:after="0"/>
        <w:ind w:left="0"/>
        <w:jc w:val="both"/>
      </w:pPr>
      <w:r>
        <w:rPr>
          <w:rFonts w:ascii="Times New Roman"/>
          <w:b w:val="false"/>
          <w:i w:val="false"/>
          <w:color w:val="000000"/>
          <w:sz w:val="28"/>
        </w:rPr>
        <w:t>
      16. Схема выполнения транзакций общего процесса при представлении сведений при проведении ветеринарного осмотра в пути следования в уведомляемый уполномоченный орган государства промежуточной транспортировки представлена на рисунке 6. Для каждой процедуры общего процесса в таблице 6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1481"/>
    <w:bookmarkStart w:name="z8310" w:id="1482"/>
    <w:p>
      <w:pPr>
        <w:spacing w:after="0"/>
        <w:ind w:left="0"/>
        <w:jc w:val="both"/>
      </w:pPr>
      <w:r>
        <w:rPr>
          <w:rFonts w:ascii="Times New Roman"/>
          <w:b w:val="false"/>
          <w:i w:val="false"/>
          <w:color w:val="000000"/>
          <w:sz w:val="28"/>
        </w:rPr>
        <w:t xml:space="preserve">
      </w:t>
      </w:r>
    </w:p>
    <w:bookmarkEnd w:id="1482"/>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11" w:id="1483"/>
    <w:p>
      <w:pPr>
        <w:spacing w:after="0"/>
        <w:ind w:left="0"/>
        <w:jc w:val="both"/>
      </w:pPr>
      <w:r>
        <w:rPr>
          <w:rFonts w:ascii="Times New Roman"/>
          <w:b w:val="false"/>
          <w:i w:val="false"/>
          <w:color w:val="000000"/>
          <w:sz w:val="28"/>
        </w:rPr>
        <w:t xml:space="preserve">
      </w:t>
      </w:r>
      <w:r>
        <w:rPr>
          <w:rFonts w:ascii="Times New Roman"/>
          <w:b/>
          <w:i w:val="false"/>
          <w:color w:val="000000"/>
          <w:sz w:val="28"/>
        </w:rPr>
        <w:t>Рис. 6. Схема выполнения транзакций общего процесса при представлении сведений при проведении ветеринарного осмотра в пути следования в уведомляемый уполномоченный орган государства промежуточной транспортировки</w:t>
      </w:r>
    </w:p>
    <w:bookmarkEnd w:id="14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8313" w:id="1484"/>
    <w:p>
      <w:pPr>
        <w:spacing w:after="0"/>
        <w:ind w:left="0"/>
        <w:jc w:val="left"/>
      </w:pPr>
      <w:r>
        <w:rPr>
          <w:rFonts w:ascii="Times New Roman"/>
          <w:b/>
          <w:i w:val="false"/>
          <w:color w:val="000000"/>
        </w:rPr>
        <w:t xml:space="preserve"> Перечень транзакций общего процесса при представлении сведений при проведении ветеринарного осмотра в пути следования в уведомляемый уполномоченный орган государства промежуточной транспортировки</w:t>
      </w:r>
    </w:p>
    <w:bookmarkEnd w:id="14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4" w:id="148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48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1" w:id="148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48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8" w:id="148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48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промежуточной транспортировки об изъятии ветеринарного сертификата (P.SS.03.PRC.007)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1" w:id="1488"/>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48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изъятии ветеринарного сертификата в уведомляемый уполномоченный орган государства промежуточной транспортировки (P.SS.03.OPR.015)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изъятии ветеринарного сертификата уведомляемым уполномоченным органом государства промежуточной транспортировки (P.SS.03.OPR.016)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5" w:id="1489"/>
          <w:p>
            <w:pPr>
              <w:spacing w:after="20"/>
              <w:ind w:left="20"/>
              <w:jc w:val="both"/>
            </w:pPr>
            <w:r>
              <w:rPr>
                <w:rFonts w:ascii="Times New Roman"/>
                <w:b w:val="false"/>
                <w:i w:val="false"/>
                <w:color w:val="000000"/>
                <w:sz w:val="20"/>
              </w:rPr>
              <w:t>
сведения о ветеринарном сертификате (P.SS.03.BEN.001):</w:t>
            </w:r>
          </w:p>
          <w:bookmarkEnd w:id="1489"/>
          <w:p>
            <w:pPr>
              <w:spacing w:after="20"/>
              <w:ind w:left="20"/>
              <w:jc w:val="both"/>
            </w:pPr>
            <w:r>
              <w:rPr>
                <w:rFonts w:ascii="Times New Roman"/>
                <w:b w:val="false"/>
                <w:i w:val="false"/>
                <w:color w:val="000000"/>
                <w:sz w:val="20"/>
              </w:rPr>
              <w:t>
уведомление направлено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промежуточной транспортировки об изъятии ветеринарного сертификата (P.SS.03.TRN.012)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9" w:id="149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49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ветеринарном осмотре в уведомляемый уполномоченный орган государства промежуточной транспортировки (P.SS.03.PRC.010)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2" w:id="1491"/>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149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3" w:id="1492"/>
          <w:p>
            <w:pPr>
              <w:spacing w:after="20"/>
              <w:ind w:left="20"/>
              <w:jc w:val="both"/>
            </w:pPr>
            <w:r>
              <w:rPr>
                <w:rFonts w:ascii="Times New Roman"/>
                <w:b w:val="false"/>
                <w:i w:val="false"/>
                <w:color w:val="000000"/>
                <w:sz w:val="20"/>
              </w:rPr>
              <w:t>
Направление сведений о ветеринарном осмотре в уведомляемый уполномоченный орган государства промежуточной транспортировки (P.SS.03.OPR.023).</w:t>
            </w:r>
          </w:p>
          <w:bookmarkEnd w:id="1492"/>
          <w:p>
            <w:pPr>
              <w:spacing w:after="20"/>
              <w:ind w:left="20"/>
              <w:jc w:val="both"/>
            </w:pPr>
            <w:r>
              <w:rPr>
                <w:rFonts w:ascii="Times New Roman"/>
                <w:b w:val="false"/>
                <w:i w:val="false"/>
                <w:color w:val="000000"/>
                <w:sz w:val="20"/>
              </w:rPr>
              <w:t>
Получение уведомления об обработке уведомляемым уполномоченным органом государства промежуточной транспортировки сведений о ветеринарном осмотре (P.SS.03.OPR.025)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5" w:id="1493"/>
          <w:p>
            <w:pPr>
              <w:spacing w:after="20"/>
              <w:ind w:left="20"/>
              <w:jc w:val="both"/>
            </w:pPr>
            <w:r>
              <w:rPr>
                <w:rFonts w:ascii="Times New Roman"/>
                <w:b w:val="false"/>
                <w:i w:val="false"/>
                <w:color w:val="000000"/>
                <w:sz w:val="20"/>
              </w:rPr>
              <w:t>
сведения о ветеринарном сертификате (P.SS.03.BEN.001):</w:t>
            </w:r>
          </w:p>
          <w:bookmarkEnd w:id="1493"/>
          <w:p>
            <w:pPr>
              <w:spacing w:after="20"/>
              <w:ind w:left="20"/>
              <w:jc w:val="both"/>
            </w:pPr>
            <w:r>
              <w:rPr>
                <w:rFonts w:ascii="Times New Roman"/>
                <w:b w:val="false"/>
                <w:i w:val="false"/>
                <w:color w:val="000000"/>
                <w:sz w:val="20"/>
              </w:rPr>
              <w:t>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ветеринарном осмотре уведомляемым уполномоченным органом государства промежуточной транспортировки (P.SS.03.OPR.024)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8" w:id="1494"/>
          <w:p>
            <w:pPr>
              <w:spacing w:after="20"/>
              <w:ind w:left="20"/>
              <w:jc w:val="both"/>
            </w:pPr>
            <w:r>
              <w:rPr>
                <w:rFonts w:ascii="Times New Roman"/>
                <w:b w:val="false"/>
                <w:i w:val="false"/>
                <w:color w:val="000000"/>
                <w:sz w:val="20"/>
              </w:rPr>
              <w:t>
сведения о ветеринарном сертификате (P.SS.03.BEN.001):</w:t>
            </w:r>
          </w:p>
          <w:bookmarkEnd w:id="1494"/>
          <w:p>
            <w:pPr>
              <w:spacing w:after="20"/>
              <w:ind w:left="20"/>
              <w:jc w:val="both"/>
            </w:pPr>
            <w:r>
              <w:rPr>
                <w:rFonts w:ascii="Times New Roman"/>
                <w:b w:val="false"/>
                <w:i w:val="false"/>
                <w:color w:val="000000"/>
                <w:sz w:val="20"/>
              </w:rPr>
              <w:t>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ветеринарном осмотре в уведомляемый уполномоченный орган государства промежуточной транспортировки (P.SS.03.TRN.013)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2" w:id="149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49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приостановлении движения товара в уведомляемый уполномоченный орган государства промежуточной транспортировки (P.SS.03.PRC.015)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5" w:id="1496"/>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149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6" w:id="1497"/>
          <w:p>
            <w:pPr>
              <w:spacing w:after="20"/>
              <w:ind w:left="20"/>
              <w:jc w:val="both"/>
            </w:pPr>
            <w:r>
              <w:rPr>
                <w:rFonts w:ascii="Times New Roman"/>
                <w:b w:val="false"/>
                <w:i w:val="false"/>
                <w:color w:val="000000"/>
                <w:sz w:val="20"/>
              </w:rPr>
              <w:t>
Направление сведений о приостановлении движения товара в уведомляемый уполномоченный орган государства промежуточной транспортировки (P.SS.03.OPR.036).</w:t>
            </w:r>
          </w:p>
          <w:bookmarkEnd w:id="1497"/>
          <w:p>
            <w:pPr>
              <w:spacing w:after="20"/>
              <w:ind w:left="20"/>
              <w:jc w:val="both"/>
            </w:pPr>
            <w:r>
              <w:rPr>
                <w:rFonts w:ascii="Times New Roman"/>
                <w:b w:val="false"/>
                <w:i w:val="false"/>
                <w:color w:val="000000"/>
                <w:sz w:val="20"/>
              </w:rPr>
              <w:t>
Получение уведомления об обработке уведомляемым уполномоченным органом государства промежуточной транспортировки сведений о приостановлении движения товара (P.SS.03.OPR.038)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8" w:id="1498"/>
          <w:p>
            <w:pPr>
              <w:spacing w:after="20"/>
              <w:ind w:left="20"/>
              <w:jc w:val="both"/>
            </w:pPr>
            <w:r>
              <w:rPr>
                <w:rFonts w:ascii="Times New Roman"/>
                <w:b w:val="false"/>
                <w:i w:val="false"/>
                <w:color w:val="000000"/>
                <w:sz w:val="20"/>
              </w:rPr>
              <w:t>
сведения о приостановлении движения товара (P.SS.03.BEN.002):</w:t>
            </w:r>
          </w:p>
          <w:bookmarkEnd w:id="1498"/>
          <w:p>
            <w:pPr>
              <w:spacing w:after="20"/>
              <w:ind w:left="20"/>
              <w:jc w:val="both"/>
            </w:pPr>
            <w:r>
              <w:rPr>
                <w:rFonts w:ascii="Times New Roman"/>
                <w:b w:val="false"/>
                <w:i w:val="false"/>
                <w:color w:val="000000"/>
                <w:sz w:val="20"/>
              </w:rPr>
              <w:t>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приостановлении движения товара уведомляемым уполномоченным органом государства промежуточной транспортировки (P.SS.03.OPR.037)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1" w:id="1499"/>
          <w:p>
            <w:pPr>
              <w:spacing w:after="20"/>
              <w:ind w:left="20"/>
              <w:jc w:val="both"/>
            </w:pPr>
            <w:r>
              <w:rPr>
                <w:rFonts w:ascii="Times New Roman"/>
                <w:b w:val="false"/>
                <w:i w:val="false"/>
                <w:color w:val="000000"/>
                <w:sz w:val="20"/>
              </w:rPr>
              <w:t>
сведения о приостановлении движения товара (P.SS.03.BEN.002):</w:t>
            </w:r>
          </w:p>
          <w:bookmarkEnd w:id="1499"/>
          <w:p>
            <w:pPr>
              <w:spacing w:after="20"/>
              <w:ind w:left="20"/>
              <w:jc w:val="both"/>
            </w:pPr>
            <w:r>
              <w:rPr>
                <w:rFonts w:ascii="Times New Roman"/>
                <w:b w:val="false"/>
                <w:i w:val="false"/>
                <w:color w:val="000000"/>
                <w:sz w:val="20"/>
              </w:rPr>
              <w:t>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приостановлении движения товара в уведомляемый уполномоченный орган государства промежуточной транспортировки (P.SS.03.TRN.014)</w:t>
            </w:r>
          </w:p>
        </w:tc>
      </w:tr>
    </w:tbl>
    <w:bookmarkStart w:name="z8365" w:id="1500"/>
    <w:p>
      <w:pPr>
        <w:spacing w:after="0"/>
        <w:ind w:left="0"/>
        <w:jc w:val="left"/>
      </w:pPr>
      <w:r>
        <w:rPr>
          <w:rFonts w:ascii="Times New Roman"/>
          <w:b/>
          <w:i w:val="false"/>
          <w:color w:val="000000"/>
        </w:rPr>
        <w:t xml:space="preserve"> 6. Информационное взаимодействие при уведомлении уполномоченного органа государства места отправления о погашении ветеринарного сертификата</w:t>
      </w:r>
    </w:p>
    <w:bookmarkEnd w:id="1500"/>
    <w:bookmarkStart w:name="z8366" w:id="1501"/>
    <w:p>
      <w:pPr>
        <w:spacing w:after="0"/>
        <w:ind w:left="0"/>
        <w:jc w:val="both"/>
      </w:pPr>
      <w:r>
        <w:rPr>
          <w:rFonts w:ascii="Times New Roman"/>
          <w:b w:val="false"/>
          <w:i w:val="false"/>
          <w:color w:val="000000"/>
          <w:sz w:val="28"/>
        </w:rPr>
        <w:t>
      17. Схема выполнения транзакций общего процесса при уведомлении уполномоченного органа государства места отправления о погашении ветеринарного сертификата представлена на рисунке 7. Для каждой процедуры общего процесса в таблице 7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1501"/>
    <w:bookmarkStart w:name="z8367" w:id="1502"/>
    <w:p>
      <w:pPr>
        <w:spacing w:after="0"/>
        <w:ind w:left="0"/>
        <w:jc w:val="both"/>
      </w:pPr>
      <w:r>
        <w:rPr>
          <w:rFonts w:ascii="Times New Roman"/>
          <w:b w:val="false"/>
          <w:i w:val="false"/>
          <w:color w:val="000000"/>
          <w:sz w:val="28"/>
        </w:rPr>
        <w:t xml:space="preserve">
      </w:t>
      </w:r>
    </w:p>
    <w:bookmarkEnd w:id="1502"/>
    <w:p>
      <w:pPr>
        <w:spacing w:after="0"/>
        <w:ind w:left="0"/>
        <w:jc w:val="both"/>
      </w:pP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68" w:id="1503"/>
    <w:p>
      <w:pPr>
        <w:spacing w:after="0"/>
        <w:ind w:left="0"/>
        <w:jc w:val="both"/>
      </w:pPr>
      <w:r>
        <w:rPr>
          <w:rFonts w:ascii="Times New Roman"/>
          <w:b w:val="false"/>
          <w:i w:val="false"/>
          <w:color w:val="000000"/>
          <w:sz w:val="28"/>
        </w:rPr>
        <w:t xml:space="preserve">
      </w:t>
      </w:r>
      <w:r>
        <w:rPr>
          <w:rFonts w:ascii="Times New Roman"/>
          <w:b/>
          <w:i w:val="false"/>
          <w:color w:val="000000"/>
          <w:sz w:val="28"/>
        </w:rPr>
        <w:t>Рис. 7. Схема выполнения транзакций общего процесса при уведомлении уполномоченного органа государства места отправления о погашении ветеринарного сертификата</w:t>
      </w:r>
    </w:p>
    <w:bookmarkEnd w:id="15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8370" w:id="1504"/>
    <w:p>
      <w:pPr>
        <w:spacing w:after="0"/>
        <w:ind w:left="0"/>
        <w:jc w:val="left"/>
      </w:pPr>
      <w:r>
        <w:rPr>
          <w:rFonts w:ascii="Times New Roman"/>
          <w:b/>
          <w:i w:val="false"/>
          <w:color w:val="000000"/>
        </w:rPr>
        <w:t xml:space="preserve"> Перечень транзакций общего процесса при уведомлении уполномоченного органа государства места отправления о погашении ветеринарного сертификата</w:t>
      </w:r>
    </w:p>
    <w:bookmarkEnd w:id="15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1" w:id="150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50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8" w:id="150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50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5" w:id="150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50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места отправления о погашении ветеринарного сертификата (P.SS.03.PRC.011)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8" w:id="1508"/>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50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погашении ветеринарного сертификата в уполномоченный орган государства места отправления (P.SS.03.OPR.026)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отправления уведомления о погашении ветеринарного сертификата (P.SS.03.OPR.027)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2" w:id="1509"/>
          <w:p>
            <w:pPr>
              <w:spacing w:after="20"/>
              <w:ind w:left="20"/>
              <w:jc w:val="both"/>
            </w:pPr>
            <w:r>
              <w:rPr>
                <w:rFonts w:ascii="Times New Roman"/>
                <w:b w:val="false"/>
                <w:i w:val="false"/>
                <w:color w:val="000000"/>
                <w:sz w:val="20"/>
              </w:rPr>
              <w:t>
сведения о ветеринарном сертификате (P.SS.03.BEN.001):</w:t>
            </w:r>
          </w:p>
          <w:bookmarkEnd w:id="1509"/>
          <w:p>
            <w:pPr>
              <w:spacing w:after="20"/>
              <w:ind w:left="20"/>
              <w:jc w:val="both"/>
            </w:pPr>
            <w:r>
              <w:rPr>
                <w:rFonts w:ascii="Times New Roman"/>
                <w:b w:val="false"/>
                <w:i w:val="false"/>
                <w:color w:val="000000"/>
                <w:sz w:val="20"/>
              </w:rPr>
              <w:t>
уведомление направлено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места отправления о погашении ветеринарного сертификата (P.SS.03.TRN.015)</w:t>
            </w:r>
          </w:p>
        </w:tc>
      </w:tr>
    </w:tbl>
    <w:bookmarkStart w:name="z8396" w:id="151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7. Информационное взаимодействие </w:t>
      </w:r>
      <w:r>
        <w:rPr>
          <w:rFonts w:ascii="Times New Roman"/>
          <w:b/>
          <w:i w:val="false"/>
          <w:color w:val="000000"/>
          <w:sz w:val="28"/>
        </w:rPr>
        <w:t>при уведомлении уполномоченного органа государства промежуточной транспортировки о погашении ветеринарного сертификата</w:t>
      </w:r>
    </w:p>
    <w:bookmarkEnd w:id="1510"/>
    <w:bookmarkStart w:name="z8397" w:id="1511"/>
    <w:p>
      <w:pPr>
        <w:spacing w:after="0"/>
        <w:ind w:left="0"/>
        <w:jc w:val="both"/>
      </w:pPr>
      <w:r>
        <w:rPr>
          <w:rFonts w:ascii="Times New Roman"/>
          <w:b w:val="false"/>
          <w:i w:val="false"/>
          <w:color w:val="000000"/>
          <w:sz w:val="28"/>
        </w:rPr>
        <w:t>
      18. Схема выполнения транзакций общего процесса при уведомлении уполномоченного органа государства промежуточной транспортировки о погашении ветеринарного сертификата представлена на рисунке 8. Для каждой процедуры общего процесса в таблице 8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1511"/>
    <w:bookmarkStart w:name="z8398" w:id="1512"/>
    <w:p>
      <w:pPr>
        <w:spacing w:after="0"/>
        <w:ind w:left="0"/>
        <w:jc w:val="both"/>
      </w:pPr>
      <w:r>
        <w:rPr>
          <w:rFonts w:ascii="Times New Roman"/>
          <w:b w:val="false"/>
          <w:i w:val="false"/>
          <w:color w:val="000000"/>
          <w:sz w:val="28"/>
        </w:rPr>
        <w:t xml:space="preserve">
      </w:t>
      </w:r>
    </w:p>
    <w:bookmarkEnd w:id="1512"/>
    <w:p>
      <w:pPr>
        <w:spacing w:after="0"/>
        <w:ind w:left="0"/>
        <w:jc w:val="both"/>
      </w:pP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99" w:id="1513"/>
    <w:p>
      <w:pPr>
        <w:spacing w:after="0"/>
        <w:ind w:left="0"/>
        <w:jc w:val="both"/>
      </w:pPr>
      <w:r>
        <w:rPr>
          <w:rFonts w:ascii="Times New Roman"/>
          <w:b w:val="false"/>
          <w:i w:val="false"/>
          <w:color w:val="000000"/>
          <w:sz w:val="28"/>
        </w:rPr>
        <w:t xml:space="preserve">
      </w:t>
      </w:r>
      <w:r>
        <w:rPr>
          <w:rFonts w:ascii="Times New Roman"/>
          <w:b/>
          <w:i w:val="false"/>
          <w:color w:val="000000"/>
          <w:sz w:val="28"/>
        </w:rPr>
        <w:t>Рис. 8. Схема выполнения транзакций общего процесса при уведомлении уполномоченного органа государства промежуточной транспортировки о погашении ветеринарного сертификата</w:t>
      </w:r>
    </w:p>
    <w:bookmarkEnd w:id="15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8401" w:id="1514"/>
    <w:p>
      <w:pPr>
        <w:spacing w:after="0"/>
        <w:ind w:left="0"/>
        <w:jc w:val="left"/>
      </w:pPr>
      <w:r>
        <w:rPr>
          <w:rFonts w:ascii="Times New Roman"/>
          <w:b/>
          <w:i w:val="false"/>
          <w:color w:val="000000"/>
        </w:rPr>
        <w:t xml:space="preserve"> Перечень транзакций общего процесса при уведомлении уполномоченного органа государства промежуточной транспортировки о погашении ветеринарного сертификата</w:t>
      </w:r>
    </w:p>
    <w:bookmarkEnd w:id="15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2" w:id="151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51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9" w:id="151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51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6" w:id="151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51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промежуточной транспортировки о погашении ветеринарного сертификата (P.SS.03.PRC.012)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9" w:id="1518"/>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51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погашении ветеринарного сертификата в уполномоченный орган государства промежуточной транспортировки (P.SS.03.OPR.028)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уведомления о погашении ветеринарного сертификата (P.SS.03.OPR.029)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3" w:id="1519"/>
          <w:p>
            <w:pPr>
              <w:spacing w:after="20"/>
              <w:ind w:left="20"/>
              <w:jc w:val="both"/>
            </w:pPr>
            <w:r>
              <w:rPr>
                <w:rFonts w:ascii="Times New Roman"/>
                <w:b w:val="false"/>
                <w:i w:val="false"/>
                <w:color w:val="000000"/>
                <w:sz w:val="20"/>
              </w:rPr>
              <w:t>
сведения о ветеринарном сертификате (P.SS.03.BEN.001):</w:t>
            </w:r>
          </w:p>
          <w:bookmarkEnd w:id="1519"/>
          <w:p>
            <w:pPr>
              <w:spacing w:after="20"/>
              <w:ind w:left="20"/>
              <w:jc w:val="both"/>
            </w:pPr>
            <w:r>
              <w:rPr>
                <w:rFonts w:ascii="Times New Roman"/>
                <w:b w:val="false"/>
                <w:i w:val="false"/>
                <w:color w:val="000000"/>
                <w:sz w:val="20"/>
              </w:rPr>
              <w:t>
уведомление направлено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промежуточной транспортировки о погашении ветеринарного сертификата (P.SS.03.TRN.016)</w:t>
            </w:r>
          </w:p>
        </w:tc>
      </w:tr>
    </w:tbl>
    <w:bookmarkStart w:name="z8427" w:id="1520"/>
    <w:p>
      <w:pPr>
        <w:spacing w:after="0"/>
        <w:ind w:left="0"/>
        <w:jc w:val="left"/>
      </w:pPr>
      <w:r>
        <w:rPr>
          <w:rFonts w:ascii="Times New Roman"/>
          <w:b/>
          <w:i w:val="false"/>
          <w:color w:val="000000"/>
        </w:rPr>
        <w:t xml:space="preserve"> 8. Информационное взаимодействие при представлении уполномоченному органу государства места назначения сведений о ветеринарных сертификатах по запросу</w:t>
      </w:r>
    </w:p>
    <w:bookmarkEnd w:id="1520"/>
    <w:bookmarkStart w:name="z8428" w:id="1521"/>
    <w:p>
      <w:pPr>
        <w:spacing w:after="0"/>
        <w:ind w:left="0"/>
        <w:jc w:val="both"/>
      </w:pPr>
      <w:r>
        <w:rPr>
          <w:rFonts w:ascii="Times New Roman"/>
          <w:b w:val="false"/>
          <w:i w:val="false"/>
          <w:color w:val="000000"/>
          <w:sz w:val="28"/>
        </w:rPr>
        <w:t>
      19. Схема выполнения транзакций общего процесса при представлении уполномоченному органу государства места назначения сведений о ветеринарных сертификатах по запросу представлена на рисунке 9. Для каждой процедуры общего процесса в таблице 9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1521"/>
    <w:bookmarkStart w:name="z8429" w:id="1522"/>
    <w:p>
      <w:pPr>
        <w:spacing w:after="0"/>
        <w:ind w:left="0"/>
        <w:jc w:val="both"/>
      </w:pPr>
      <w:r>
        <w:rPr>
          <w:rFonts w:ascii="Times New Roman"/>
          <w:b w:val="false"/>
          <w:i w:val="false"/>
          <w:color w:val="000000"/>
          <w:sz w:val="28"/>
        </w:rPr>
        <w:t xml:space="preserve">
      </w:t>
      </w:r>
    </w:p>
    <w:bookmarkEnd w:id="1522"/>
    <w:p>
      <w:pPr>
        <w:spacing w:after="0"/>
        <w:ind w:left="0"/>
        <w:jc w:val="both"/>
      </w:pPr>
      <w:r>
        <w:drawing>
          <wp:inline distT="0" distB="0" distL="0" distR="0">
            <wp:extent cx="7810500" cy="1059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059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30" w:id="1523"/>
    <w:p>
      <w:pPr>
        <w:spacing w:after="0"/>
        <w:ind w:left="0"/>
        <w:jc w:val="both"/>
      </w:pPr>
      <w:r>
        <w:rPr>
          <w:rFonts w:ascii="Times New Roman"/>
          <w:b w:val="false"/>
          <w:i w:val="false"/>
          <w:color w:val="000000"/>
          <w:sz w:val="28"/>
        </w:rPr>
        <w:t xml:space="preserve">
      </w:t>
      </w:r>
      <w:r>
        <w:rPr>
          <w:rFonts w:ascii="Times New Roman"/>
          <w:b/>
          <w:i w:val="false"/>
          <w:color w:val="000000"/>
          <w:sz w:val="28"/>
        </w:rPr>
        <w:t>Рис. 9. Схема выполнения транзакций общего процесса при представлении уполномоченному органу государства места назначения сведений о ветеринарных сертификатах по запросу</w:t>
      </w:r>
    </w:p>
    <w:bookmarkEnd w:id="15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8432" w:id="1524"/>
    <w:p>
      <w:pPr>
        <w:spacing w:after="0"/>
        <w:ind w:left="0"/>
        <w:jc w:val="left"/>
      </w:pPr>
      <w:r>
        <w:rPr>
          <w:rFonts w:ascii="Times New Roman"/>
          <w:b/>
          <w:i w:val="false"/>
          <w:color w:val="000000"/>
        </w:rPr>
        <w:t xml:space="preserve"> Перечень транзакций общего процесса при представлении уполномоченному органу государства места назначения сведений о ветеринарных сертификатах по запросу</w:t>
      </w:r>
    </w:p>
    <w:bookmarkEnd w:id="15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3" w:id="152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52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0" w:id="152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52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7" w:id="152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52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места назначения сведений о ветеринарном сертификате по запросу (P.SS.03.PRC.016)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0" w:id="1528"/>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52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1" w:id="1529"/>
          <w:p>
            <w:pPr>
              <w:spacing w:after="20"/>
              <w:ind w:left="20"/>
              <w:jc w:val="both"/>
            </w:pPr>
            <w:r>
              <w:rPr>
                <w:rFonts w:ascii="Times New Roman"/>
                <w:b w:val="false"/>
                <w:i w:val="false"/>
                <w:color w:val="000000"/>
                <w:sz w:val="20"/>
              </w:rPr>
              <w:t>
Запрос уполномоченного органа государства места назначения сведений о ветеринарном сертификате (P.SS.03.OPR.039).</w:t>
            </w:r>
          </w:p>
          <w:bookmarkEnd w:id="1529"/>
          <w:p>
            <w:pPr>
              <w:spacing w:after="20"/>
              <w:ind w:left="20"/>
              <w:jc w:val="both"/>
            </w:pPr>
            <w:r>
              <w:rPr>
                <w:rFonts w:ascii="Times New Roman"/>
                <w:b w:val="false"/>
                <w:i w:val="false"/>
                <w:color w:val="000000"/>
                <w:sz w:val="20"/>
              </w:rPr>
              <w:t>
Прием и обработка уполномоченным органом государства места назначения сведений о ветеринарном сертификате (P.SS.03.OPR.041)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3" w:id="1530"/>
          <w:p>
            <w:pPr>
              <w:spacing w:after="20"/>
              <w:ind w:left="20"/>
              <w:jc w:val="both"/>
            </w:pPr>
            <w:r>
              <w:rPr>
                <w:rFonts w:ascii="Times New Roman"/>
                <w:b w:val="false"/>
                <w:i w:val="false"/>
                <w:color w:val="000000"/>
                <w:sz w:val="20"/>
              </w:rPr>
              <w:t>
сведения о ветеринарном сертификате (P.SS.03.BEN.001):</w:t>
            </w:r>
          </w:p>
          <w:bookmarkEnd w:id="1530"/>
          <w:p>
            <w:pPr>
              <w:spacing w:after="20"/>
              <w:ind w:left="20"/>
              <w:jc w:val="both"/>
            </w:pPr>
            <w:r>
              <w:rPr>
                <w:rFonts w:ascii="Times New Roman"/>
                <w:b w:val="false"/>
                <w:i w:val="false"/>
                <w:color w:val="000000"/>
                <w:sz w:val="20"/>
              </w:rPr>
              <w:t>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о ветеринарном сертификате в уполномоченный орган государства места назначения (P.SS.03.OPR.040)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6" w:id="1531"/>
          <w:p>
            <w:pPr>
              <w:spacing w:after="20"/>
              <w:ind w:left="20"/>
              <w:jc w:val="both"/>
            </w:pPr>
            <w:r>
              <w:rPr>
                <w:rFonts w:ascii="Times New Roman"/>
                <w:b w:val="false"/>
                <w:i w:val="false"/>
                <w:color w:val="000000"/>
                <w:sz w:val="20"/>
              </w:rPr>
              <w:t>
сведения о ветеринарном сертификате (P.SS.03.BEN.001):</w:t>
            </w:r>
          </w:p>
          <w:bookmarkEnd w:id="1531"/>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направлены.</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ветеринарном сертификате (P.SS.03.BEN.001):</w:t>
            </w:r>
          </w:p>
          <w:p>
            <w:pPr>
              <w:spacing w:after="20"/>
              <w:ind w:left="20"/>
              <w:jc w:val="both"/>
            </w:pPr>
            <w:r>
              <w:rPr>
                <w:rFonts w:ascii="Times New Roman"/>
                <w:b w:val="false"/>
                <w:i w:val="false"/>
                <w:color w:val="000000"/>
                <w:sz w:val="20"/>
              </w:rPr>
              <w:t>
сведения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места назначения сведений о ветеринарном сертификате по запросу (P.SS.03.TRN.017)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2" w:id="153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53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места назначения информации о дате и времени обновления национального информационного ресурса (P.SS.03.PRC.018)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5" w:id="1533"/>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153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6" w:id="1534"/>
          <w:p>
            <w:pPr>
              <w:spacing w:after="20"/>
              <w:ind w:left="20"/>
              <w:jc w:val="both"/>
            </w:pPr>
            <w:r>
              <w:rPr>
                <w:rFonts w:ascii="Times New Roman"/>
                <w:b w:val="false"/>
                <w:i w:val="false"/>
                <w:color w:val="000000"/>
                <w:sz w:val="20"/>
              </w:rPr>
              <w:t>
Запрос уполномоченного органа государства места назначения информации о дате и времени обновления национального информационного ресурса (P.SS.03.OPR.045).</w:t>
            </w:r>
          </w:p>
          <w:bookmarkEnd w:id="1534"/>
          <w:p>
            <w:pPr>
              <w:spacing w:after="20"/>
              <w:ind w:left="20"/>
              <w:jc w:val="both"/>
            </w:pPr>
            <w:r>
              <w:rPr>
                <w:rFonts w:ascii="Times New Roman"/>
                <w:b w:val="false"/>
                <w:i w:val="false"/>
                <w:color w:val="000000"/>
                <w:sz w:val="20"/>
              </w:rPr>
              <w:t>
Прием и обработка уполномоченным органом государства места назначения информации о дате и времени обновления национального информационного ресурса (P.SS.03.OPR.047)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8" w:id="1535"/>
          <w:p>
            <w:pPr>
              <w:spacing w:after="20"/>
              <w:ind w:left="20"/>
              <w:jc w:val="both"/>
            </w:pPr>
            <w:r>
              <w:rPr>
                <w:rFonts w:ascii="Times New Roman"/>
                <w:b w:val="false"/>
                <w:i w:val="false"/>
                <w:color w:val="000000"/>
                <w:sz w:val="20"/>
              </w:rPr>
              <w:t>
сведения о ветеринарном сертификате (P.SS.03.BEN.001):</w:t>
            </w:r>
          </w:p>
          <w:bookmarkEnd w:id="1535"/>
          <w:p>
            <w:pPr>
              <w:spacing w:after="20"/>
              <w:ind w:left="20"/>
              <w:jc w:val="both"/>
            </w:pPr>
            <w:r>
              <w:rPr>
                <w:rFonts w:ascii="Times New Roman"/>
                <w:b w:val="false"/>
                <w:i w:val="false"/>
                <w:color w:val="000000"/>
                <w:sz w:val="20"/>
              </w:rPr>
              <w:t>
информация о дате и времени обновления сведений запрошена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места назначения информации о дате и времени обновления национального информационного ресурса (P.SS.03.OPR.046)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1" w:id="1536"/>
          <w:p>
            <w:pPr>
              <w:spacing w:after="20"/>
              <w:ind w:left="20"/>
              <w:jc w:val="both"/>
            </w:pPr>
            <w:r>
              <w:rPr>
                <w:rFonts w:ascii="Times New Roman"/>
                <w:b w:val="false"/>
                <w:i w:val="false"/>
                <w:color w:val="000000"/>
                <w:sz w:val="20"/>
              </w:rPr>
              <w:t>
сведения о ветеринарном сертификате (P.SS.03.BEN.001):</w:t>
            </w:r>
          </w:p>
          <w:bookmarkEnd w:id="1536"/>
          <w:p>
            <w:pPr>
              <w:spacing w:after="20"/>
              <w:ind w:left="20"/>
              <w:jc w:val="both"/>
            </w:pPr>
            <w:r>
              <w:rPr>
                <w:rFonts w:ascii="Times New Roman"/>
                <w:b w:val="false"/>
                <w:i w:val="false"/>
                <w:color w:val="000000"/>
                <w:sz w:val="20"/>
              </w:rPr>
              <w:t>
информация о дате и времени обновления сведений направлена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места назначения информации о дате и времени обновления национального информационного ресурса (P.SS.03.TRN.018)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5" w:id="153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53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места назначения сведений из национального информационного ресурса (P.SS.03.PRC.020)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8" w:id="1538"/>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153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9" w:id="1539"/>
          <w:p>
            <w:pPr>
              <w:spacing w:after="20"/>
              <w:ind w:left="20"/>
              <w:jc w:val="both"/>
            </w:pPr>
            <w:r>
              <w:rPr>
                <w:rFonts w:ascii="Times New Roman"/>
                <w:b w:val="false"/>
                <w:i w:val="false"/>
                <w:color w:val="000000"/>
                <w:sz w:val="20"/>
              </w:rPr>
              <w:t>
Запрос уполномоченного органа государства места назначения сведений из национального информационного ресурса (P.SS.03.OPR.051).</w:t>
            </w:r>
          </w:p>
          <w:bookmarkEnd w:id="1539"/>
          <w:p>
            <w:pPr>
              <w:spacing w:after="20"/>
              <w:ind w:left="20"/>
              <w:jc w:val="both"/>
            </w:pPr>
            <w:r>
              <w:rPr>
                <w:rFonts w:ascii="Times New Roman"/>
                <w:b w:val="false"/>
                <w:i w:val="false"/>
                <w:color w:val="000000"/>
                <w:sz w:val="20"/>
              </w:rPr>
              <w:t>
Прием и обработка уполномоченным органом государства места назначения сведений из национального информационного ресурса (P.SS.03.OPR.053)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1" w:id="1540"/>
          <w:p>
            <w:pPr>
              <w:spacing w:after="20"/>
              <w:ind w:left="20"/>
              <w:jc w:val="both"/>
            </w:pPr>
            <w:r>
              <w:rPr>
                <w:rFonts w:ascii="Times New Roman"/>
                <w:b w:val="false"/>
                <w:i w:val="false"/>
                <w:color w:val="000000"/>
                <w:sz w:val="20"/>
              </w:rPr>
              <w:t>
сведения о ветеринарном сертификате (P.SS.03.BEN.001):</w:t>
            </w:r>
          </w:p>
          <w:bookmarkEnd w:id="1540"/>
          <w:p>
            <w:pPr>
              <w:spacing w:after="20"/>
              <w:ind w:left="20"/>
              <w:jc w:val="both"/>
            </w:pPr>
            <w:r>
              <w:rPr>
                <w:rFonts w:ascii="Times New Roman"/>
                <w:b w:val="false"/>
                <w:i w:val="false"/>
                <w:color w:val="000000"/>
                <w:sz w:val="20"/>
              </w:rPr>
              <w:t>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места назначения сведений из национального информационного ресурса (P.SS.03.OPR.052)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4" w:id="1541"/>
          <w:p>
            <w:pPr>
              <w:spacing w:after="20"/>
              <w:ind w:left="20"/>
              <w:jc w:val="both"/>
            </w:pPr>
            <w:r>
              <w:rPr>
                <w:rFonts w:ascii="Times New Roman"/>
                <w:b w:val="false"/>
                <w:i w:val="false"/>
                <w:color w:val="000000"/>
                <w:sz w:val="20"/>
              </w:rPr>
              <w:t>
сведения о ветеринарном сертификате (P.SS.03.BEN.001):</w:t>
            </w:r>
          </w:p>
          <w:bookmarkEnd w:id="1541"/>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направлены.</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ветеринарном сертификате (P.SS.03.BEN.001):</w:t>
            </w:r>
          </w:p>
          <w:p>
            <w:pPr>
              <w:spacing w:after="20"/>
              <w:ind w:left="20"/>
              <w:jc w:val="both"/>
            </w:pPr>
            <w:r>
              <w:rPr>
                <w:rFonts w:ascii="Times New Roman"/>
                <w:b w:val="false"/>
                <w:i w:val="false"/>
                <w:color w:val="000000"/>
                <w:sz w:val="20"/>
              </w:rPr>
              <w:t>
сведения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места назначения сведений из национального информационного ресурса (P.SS.03.TRN.019)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0" w:id="1542"/>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54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места назначения изменений сведений из национального информационного ресурса (P.SS.03.PRC.022)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3" w:id="1543"/>
          <w:p>
            <w:pPr>
              <w:spacing w:after="20"/>
              <w:ind w:left="20"/>
              <w:jc w:val="both"/>
            </w:pPr>
            <w:r>
              <w:rPr>
                <w:rFonts w:ascii="Times New Roman"/>
                <w:b w:val="false"/>
                <w:i w:val="false"/>
                <w:color w:val="000000"/>
                <w:sz w:val="20"/>
              </w:rPr>
              <w:t>
</w:t>
            </w:r>
            <w:r>
              <w:rPr>
                <w:rFonts w:ascii="Times New Roman"/>
                <w:b w:val="false"/>
                <w:i w:val="false"/>
                <w:color w:val="000000"/>
                <w:sz w:val="20"/>
              </w:rPr>
              <w:t>4.1</w:t>
            </w:r>
          </w:p>
          <w:bookmarkEnd w:id="154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4" w:id="1544"/>
          <w:p>
            <w:pPr>
              <w:spacing w:after="20"/>
              <w:ind w:left="20"/>
              <w:jc w:val="both"/>
            </w:pPr>
            <w:r>
              <w:rPr>
                <w:rFonts w:ascii="Times New Roman"/>
                <w:b w:val="false"/>
                <w:i w:val="false"/>
                <w:color w:val="000000"/>
                <w:sz w:val="20"/>
              </w:rPr>
              <w:t>
Запрос уполномоченного органа государства места назначения изменений сведений из национального информационного ресурса (P.SS.03.OPR.057).</w:t>
            </w:r>
          </w:p>
          <w:bookmarkEnd w:id="1544"/>
          <w:p>
            <w:pPr>
              <w:spacing w:after="20"/>
              <w:ind w:left="20"/>
              <w:jc w:val="both"/>
            </w:pPr>
            <w:r>
              <w:rPr>
                <w:rFonts w:ascii="Times New Roman"/>
                <w:b w:val="false"/>
                <w:i w:val="false"/>
                <w:color w:val="000000"/>
                <w:sz w:val="20"/>
              </w:rPr>
              <w:t>
Прием и обработка уполномоченным органом государства места назначения изменений сведений из национального информационного ресурса (P.SS.03.OPR.059)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6" w:id="1545"/>
          <w:p>
            <w:pPr>
              <w:spacing w:after="20"/>
              <w:ind w:left="20"/>
              <w:jc w:val="both"/>
            </w:pPr>
            <w:r>
              <w:rPr>
                <w:rFonts w:ascii="Times New Roman"/>
                <w:b w:val="false"/>
                <w:i w:val="false"/>
                <w:color w:val="000000"/>
                <w:sz w:val="20"/>
              </w:rPr>
              <w:t>
сведения о ветеринарном сертификате (P.SS.03.BEN.001):</w:t>
            </w:r>
          </w:p>
          <w:bookmarkEnd w:id="1545"/>
          <w:p>
            <w:pPr>
              <w:spacing w:after="20"/>
              <w:ind w:left="20"/>
              <w:jc w:val="both"/>
            </w:pPr>
            <w:r>
              <w:rPr>
                <w:rFonts w:ascii="Times New Roman"/>
                <w:b w:val="false"/>
                <w:i w:val="false"/>
                <w:color w:val="000000"/>
                <w:sz w:val="20"/>
              </w:rPr>
              <w:t>
изменения сведений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места назначения изменений сведений из национального информационного ресурса (P.SS.03.OPR.058)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9" w:id="1546"/>
          <w:p>
            <w:pPr>
              <w:spacing w:after="20"/>
              <w:ind w:left="20"/>
              <w:jc w:val="both"/>
            </w:pPr>
            <w:r>
              <w:rPr>
                <w:rFonts w:ascii="Times New Roman"/>
                <w:b w:val="false"/>
                <w:i w:val="false"/>
                <w:color w:val="000000"/>
                <w:sz w:val="20"/>
              </w:rPr>
              <w:t>
сведения о ветеринарном сертификате (P.SS.03.BEN.001):</w:t>
            </w:r>
          </w:p>
          <w:bookmarkEnd w:id="1546"/>
          <w:p>
            <w:pPr>
              <w:spacing w:after="20"/>
              <w:ind w:left="20"/>
              <w:jc w:val="both"/>
            </w:pPr>
            <w:r>
              <w:rPr>
                <w:rFonts w:ascii="Times New Roman"/>
                <w:b w:val="false"/>
                <w:i w:val="false"/>
                <w:color w:val="000000"/>
                <w:sz w:val="20"/>
              </w:rPr>
              <w:t>
</w:t>
            </w:r>
            <w:r>
              <w:rPr>
                <w:rFonts w:ascii="Times New Roman"/>
                <w:b w:val="false"/>
                <w:i w:val="false"/>
                <w:color w:val="000000"/>
                <w:sz w:val="20"/>
              </w:rPr>
              <w:t>изменения сведений направлены.</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ветеринарном сертификате (P.SS.03.BEN.001):</w:t>
            </w:r>
          </w:p>
          <w:p>
            <w:pPr>
              <w:spacing w:after="20"/>
              <w:ind w:left="20"/>
              <w:jc w:val="both"/>
            </w:pPr>
            <w:r>
              <w:rPr>
                <w:rFonts w:ascii="Times New Roman"/>
                <w:b w:val="false"/>
                <w:i w:val="false"/>
                <w:color w:val="000000"/>
                <w:sz w:val="20"/>
              </w:rPr>
              <w:t>
изменения сведений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места назначения изменений сведений из национального информационного ресурса (P.SS.03.TRN.020)</w:t>
            </w:r>
          </w:p>
        </w:tc>
      </w:tr>
    </w:tbl>
    <w:bookmarkStart w:name="z8505" w:id="1547"/>
    <w:p>
      <w:pPr>
        <w:spacing w:after="0"/>
        <w:ind w:left="0"/>
        <w:jc w:val="left"/>
      </w:pPr>
      <w:r>
        <w:rPr>
          <w:rFonts w:ascii="Times New Roman"/>
          <w:b/>
          <w:i w:val="false"/>
          <w:color w:val="000000"/>
        </w:rPr>
        <w:t xml:space="preserve"> 9. Информационное взаимодействие при представлении уполномоченному органу государства промежуточной транспортировки сведений о ветеринарных сертификатах по запросу</w:t>
      </w:r>
    </w:p>
    <w:bookmarkEnd w:id="1547"/>
    <w:bookmarkStart w:name="z8506" w:id="1548"/>
    <w:p>
      <w:pPr>
        <w:spacing w:after="0"/>
        <w:ind w:left="0"/>
        <w:jc w:val="both"/>
      </w:pPr>
      <w:r>
        <w:rPr>
          <w:rFonts w:ascii="Times New Roman"/>
          <w:b w:val="false"/>
          <w:i w:val="false"/>
          <w:color w:val="000000"/>
          <w:sz w:val="28"/>
        </w:rPr>
        <w:t>
      20. Схема выполнения транзакций общего процесса при представлении уполномоченному органу государства промежуточной транспортировки сведений о ветеринарных сертификатах по запросу представлена на рисунке 10. Для каждой процедуры общего процесса в таблице 10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1548"/>
    <w:bookmarkStart w:name="z8507" w:id="1549"/>
    <w:p>
      <w:pPr>
        <w:spacing w:after="0"/>
        <w:ind w:left="0"/>
        <w:jc w:val="both"/>
      </w:pPr>
      <w:r>
        <w:rPr>
          <w:rFonts w:ascii="Times New Roman"/>
          <w:b w:val="false"/>
          <w:i w:val="false"/>
          <w:color w:val="000000"/>
          <w:sz w:val="28"/>
        </w:rPr>
        <w:t xml:space="preserve">
      </w:t>
      </w:r>
    </w:p>
    <w:bookmarkEnd w:id="1549"/>
    <w:p>
      <w:pPr>
        <w:spacing w:after="0"/>
        <w:ind w:left="0"/>
        <w:jc w:val="both"/>
      </w:pPr>
      <w:r>
        <w:drawing>
          <wp:inline distT="0" distB="0" distL="0" distR="0">
            <wp:extent cx="7810500" cy="1059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1059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08" w:id="1550"/>
    <w:p>
      <w:pPr>
        <w:spacing w:after="0"/>
        <w:ind w:left="0"/>
        <w:jc w:val="both"/>
      </w:pPr>
      <w:r>
        <w:rPr>
          <w:rFonts w:ascii="Times New Roman"/>
          <w:b w:val="false"/>
          <w:i w:val="false"/>
          <w:color w:val="000000"/>
          <w:sz w:val="28"/>
        </w:rPr>
        <w:t xml:space="preserve">
      </w:t>
      </w:r>
      <w:r>
        <w:rPr>
          <w:rFonts w:ascii="Times New Roman"/>
          <w:b/>
          <w:i w:val="false"/>
          <w:color w:val="000000"/>
          <w:sz w:val="28"/>
        </w:rPr>
        <w:t>Рис. 10. Схема выполнения транзакций общего процесса при представлении уполномоченному органу государства промежуточной транспортировки сведений о ветеринарных сертификатах по запросу</w:t>
      </w:r>
    </w:p>
    <w:bookmarkEnd w:id="15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8510" w:id="1551"/>
    <w:p>
      <w:pPr>
        <w:spacing w:after="0"/>
        <w:ind w:left="0"/>
        <w:jc w:val="left"/>
      </w:pPr>
      <w:r>
        <w:rPr>
          <w:rFonts w:ascii="Times New Roman"/>
          <w:b/>
          <w:i w:val="false"/>
          <w:color w:val="000000"/>
        </w:rPr>
        <w:t xml:space="preserve"> Перечень транзакций общего процесса при представлении уполномоченному органу государства промежуточной транспортировки сведений о ветеринарных сертификатах по запросу</w:t>
      </w:r>
    </w:p>
    <w:bookmarkEnd w:id="15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1" w:id="155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55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8" w:id="155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55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5" w:id="155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55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промежуточной транспортировки сведений о ветеринарном сертификате по запросу (P.SS.03.PRC.017)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8" w:id="1555"/>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55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9" w:id="1556"/>
          <w:p>
            <w:pPr>
              <w:spacing w:after="20"/>
              <w:ind w:left="20"/>
              <w:jc w:val="both"/>
            </w:pPr>
            <w:r>
              <w:rPr>
                <w:rFonts w:ascii="Times New Roman"/>
                <w:b w:val="false"/>
                <w:i w:val="false"/>
                <w:color w:val="000000"/>
                <w:sz w:val="20"/>
              </w:rPr>
              <w:t>
Запрос уполномоченного органа государства промежуточной транспортировки сведений о ветеринарном сертификате (P.SS.03.OPR.042).</w:t>
            </w:r>
          </w:p>
          <w:bookmarkEnd w:id="1556"/>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сведений о ветеринарном сертификате (P.SS.03.OPR.044)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1" w:id="1557"/>
          <w:p>
            <w:pPr>
              <w:spacing w:after="20"/>
              <w:ind w:left="20"/>
              <w:jc w:val="both"/>
            </w:pPr>
            <w:r>
              <w:rPr>
                <w:rFonts w:ascii="Times New Roman"/>
                <w:b w:val="false"/>
                <w:i w:val="false"/>
                <w:color w:val="000000"/>
                <w:sz w:val="20"/>
              </w:rPr>
              <w:t>
сведения о ветеринарном сертификате (P.SS.03.BEN.001):</w:t>
            </w:r>
          </w:p>
          <w:bookmarkEnd w:id="1557"/>
          <w:p>
            <w:pPr>
              <w:spacing w:after="20"/>
              <w:ind w:left="20"/>
              <w:jc w:val="both"/>
            </w:pPr>
            <w:r>
              <w:rPr>
                <w:rFonts w:ascii="Times New Roman"/>
                <w:b w:val="false"/>
                <w:i w:val="false"/>
                <w:color w:val="000000"/>
                <w:sz w:val="20"/>
              </w:rPr>
              <w:t>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о ветеринарном сертификате в уполномоченный орган государства промежуточной транспортировки (P.SS.03.OPR.043)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4" w:id="1558"/>
          <w:p>
            <w:pPr>
              <w:spacing w:after="20"/>
              <w:ind w:left="20"/>
              <w:jc w:val="both"/>
            </w:pPr>
            <w:r>
              <w:rPr>
                <w:rFonts w:ascii="Times New Roman"/>
                <w:b w:val="false"/>
                <w:i w:val="false"/>
                <w:color w:val="000000"/>
                <w:sz w:val="20"/>
              </w:rPr>
              <w:t>
сведения о ветеринарном сертификате (P.SS.03.BEN.001):</w:t>
            </w:r>
          </w:p>
          <w:bookmarkEnd w:id="1558"/>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направлены.</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ветеринарном сертификате (P.SS.03.BEN.001):</w:t>
            </w:r>
          </w:p>
          <w:p>
            <w:pPr>
              <w:spacing w:after="20"/>
              <w:ind w:left="20"/>
              <w:jc w:val="both"/>
            </w:pPr>
            <w:r>
              <w:rPr>
                <w:rFonts w:ascii="Times New Roman"/>
                <w:b w:val="false"/>
                <w:i w:val="false"/>
                <w:color w:val="000000"/>
                <w:sz w:val="20"/>
              </w:rPr>
              <w:t>
сведения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промежуточной транспортировки сведений о ветеринарном сертификате по запросу (P.SS.03.TRN.021)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0" w:id="155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55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 (P.SS.03.PRC.019)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3" w:id="1560"/>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156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4" w:id="1561"/>
          <w:p>
            <w:pPr>
              <w:spacing w:after="20"/>
              <w:ind w:left="20"/>
              <w:jc w:val="both"/>
            </w:pPr>
            <w:r>
              <w:rPr>
                <w:rFonts w:ascii="Times New Roman"/>
                <w:b w:val="false"/>
                <w:i w:val="false"/>
                <w:color w:val="000000"/>
                <w:sz w:val="20"/>
              </w:rPr>
              <w:t>
Запрос уполномоченного органа государства промежуточной транспортировки информации о дате и времени обновления национального информационного ресурса (P.SS.03.OPR.048).</w:t>
            </w:r>
          </w:p>
          <w:bookmarkEnd w:id="1561"/>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информации о дате и времени обновления национального информационного ресурса (P.SS.03.OPR.050)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6" w:id="1562"/>
          <w:p>
            <w:pPr>
              <w:spacing w:after="20"/>
              <w:ind w:left="20"/>
              <w:jc w:val="both"/>
            </w:pPr>
            <w:r>
              <w:rPr>
                <w:rFonts w:ascii="Times New Roman"/>
                <w:b w:val="false"/>
                <w:i w:val="false"/>
                <w:color w:val="000000"/>
                <w:sz w:val="20"/>
              </w:rPr>
              <w:t>
сведения о ветеринарном сертификате (P.SS.03.BEN.001):</w:t>
            </w:r>
          </w:p>
          <w:bookmarkEnd w:id="1562"/>
          <w:p>
            <w:pPr>
              <w:spacing w:after="20"/>
              <w:ind w:left="20"/>
              <w:jc w:val="both"/>
            </w:pPr>
            <w:r>
              <w:rPr>
                <w:rFonts w:ascii="Times New Roman"/>
                <w:b w:val="false"/>
                <w:i w:val="false"/>
                <w:color w:val="000000"/>
                <w:sz w:val="20"/>
              </w:rPr>
              <w:t>
информация о дате и времени обновления сведений запрошена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 (P.SS.03.OPR.049)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9" w:id="1563"/>
          <w:p>
            <w:pPr>
              <w:spacing w:after="20"/>
              <w:ind w:left="20"/>
              <w:jc w:val="both"/>
            </w:pPr>
            <w:r>
              <w:rPr>
                <w:rFonts w:ascii="Times New Roman"/>
                <w:b w:val="false"/>
                <w:i w:val="false"/>
                <w:color w:val="000000"/>
                <w:sz w:val="20"/>
              </w:rPr>
              <w:t>
сведения о ветеринарном сертификате (P.SS.03.BEN.001):</w:t>
            </w:r>
          </w:p>
          <w:bookmarkEnd w:id="1563"/>
          <w:p>
            <w:pPr>
              <w:spacing w:after="20"/>
              <w:ind w:left="20"/>
              <w:jc w:val="both"/>
            </w:pPr>
            <w:r>
              <w:rPr>
                <w:rFonts w:ascii="Times New Roman"/>
                <w:b w:val="false"/>
                <w:i w:val="false"/>
                <w:color w:val="000000"/>
                <w:sz w:val="20"/>
              </w:rPr>
              <w:t>
информация о дате и времени обновления сведений направлена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 (P.SS.03.TRN.022)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3" w:id="156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56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промежуточной транспортировки сведений из национального информационного ресурса (P.SS.03.PRC.021)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6" w:id="1565"/>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156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7" w:id="1566"/>
          <w:p>
            <w:pPr>
              <w:spacing w:after="20"/>
              <w:ind w:left="20"/>
              <w:jc w:val="both"/>
            </w:pPr>
            <w:r>
              <w:rPr>
                <w:rFonts w:ascii="Times New Roman"/>
                <w:b w:val="false"/>
                <w:i w:val="false"/>
                <w:color w:val="000000"/>
                <w:sz w:val="20"/>
              </w:rPr>
              <w:t>
Запрос уполномоченного органа государства промежуточной транспортировки сведений из национального информационного ресурса (P.SS.03.OPR.054).</w:t>
            </w:r>
          </w:p>
          <w:bookmarkEnd w:id="1566"/>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сведений из национального информационного ресурса (P.SS.03.OPR.056)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9" w:id="1567"/>
          <w:p>
            <w:pPr>
              <w:spacing w:after="20"/>
              <w:ind w:left="20"/>
              <w:jc w:val="both"/>
            </w:pPr>
            <w:r>
              <w:rPr>
                <w:rFonts w:ascii="Times New Roman"/>
                <w:b w:val="false"/>
                <w:i w:val="false"/>
                <w:color w:val="000000"/>
                <w:sz w:val="20"/>
              </w:rPr>
              <w:t>
сведения о ветеринарном сертификате (P.SS.03.BEN.001):</w:t>
            </w:r>
          </w:p>
          <w:bookmarkEnd w:id="1567"/>
          <w:p>
            <w:pPr>
              <w:spacing w:after="20"/>
              <w:ind w:left="20"/>
              <w:jc w:val="both"/>
            </w:pPr>
            <w:r>
              <w:rPr>
                <w:rFonts w:ascii="Times New Roman"/>
                <w:b w:val="false"/>
                <w:i w:val="false"/>
                <w:color w:val="000000"/>
                <w:sz w:val="20"/>
              </w:rPr>
              <w:t>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промежуточной транспортировки сведений из национального информационного ресурса (P.SS.03.OPR.055)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2" w:id="1568"/>
          <w:p>
            <w:pPr>
              <w:spacing w:after="20"/>
              <w:ind w:left="20"/>
              <w:jc w:val="both"/>
            </w:pPr>
            <w:r>
              <w:rPr>
                <w:rFonts w:ascii="Times New Roman"/>
                <w:b w:val="false"/>
                <w:i w:val="false"/>
                <w:color w:val="000000"/>
                <w:sz w:val="20"/>
              </w:rPr>
              <w:t>
сведения о ветеринарном сертификате (P.SS.03.BEN.001):</w:t>
            </w:r>
          </w:p>
          <w:bookmarkEnd w:id="1568"/>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направлены.</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ветеринарном сертификате (P.SS.03.BEN.001):</w:t>
            </w:r>
          </w:p>
          <w:p>
            <w:pPr>
              <w:spacing w:after="20"/>
              <w:ind w:left="20"/>
              <w:jc w:val="both"/>
            </w:pPr>
            <w:r>
              <w:rPr>
                <w:rFonts w:ascii="Times New Roman"/>
                <w:b w:val="false"/>
                <w:i w:val="false"/>
                <w:color w:val="000000"/>
                <w:sz w:val="20"/>
              </w:rPr>
              <w:t>
сведения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промежуточной транспортировки сведений из национального информационного ресурса (P.SS.03.TRN.023)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8" w:id="156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56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промежуточной транспортировки изменений сведений из национального информационного ресурса (P.SS.03.PRC.023)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1" w:id="1570"/>
          <w:p>
            <w:pPr>
              <w:spacing w:after="20"/>
              <w:ind w:left="20"/>
              <w:jc w:val="both"/>
            </w:pPr>
            <w:r>
              <w:rPr>
                <w:rFonts w:ascii="Times New Roman"/>
                <w:b w:val="false"/>
                <w:i w:val="false"/>
                <w:color w:val="000000"/>
                <w:sz w:val="20"/>
              </w:rPr>
              <w:t>
</w:t>
            </w:r>
            <w:r>
              <w:rPr>
                <w:rFonts w:ascii="Times New Roman"/>
                <w:b w:val="false"/>
                <w:i w:val="false"/>
                <w:color w:val="000000"/>
                <w:sz w:val="20"/>
              </w:rPr>
              <w:t>4.1</w:t>
            </w:r>
          </w:p>
          <w:bookmarkEnd w:id="157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2" w:id="1571"/>
          <w:p>
            <w:pPr>
              <w:spacing w:after="20"/>
              <w:ind w:left="20"/>
              <w:jc w:val="both"/>
            </w:pPr>
            <w:r>
              <w:rPr>
                <w:rFonts w:ascii="Times New Roman"/>
                <w:b w:val="false"/>
                <w:i w:val="false"/>
                <w:color w:val="000000"/>
                <w:sz w:val="20"/>
              </w:rPr>
              <w:t>
Запрос уполномоченного органа государства промежуточной транспортировки изменений сведений из национального информационного ресурса (P.SS.03.OPR.060).</w:t>
            </w:r>
          </w:p>
          <w:bookmarkEnd w:id="1571"/>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изменений сведений из национального информационного ресурса (P.SS.03.OPR.062)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4" w:id="1572"/>
          <w:p>
            <w:pPr>
              <w:spacing w:after="20"/>
              <w:ind w:left="20"/>
              <w:jc w:val="both"/>
            </w:pPr>
            <w:r>
              <w:rPr>
                <w:rFonts w:ascii="Times New Roman"/>
                <w:b w:val="false"/>
                <w:i w:val="false"/>
                <w:color w:val="000000"/>
                <w:sz w:val="20"/>
              </w:rPr>
              <w:t>
сведения о ветеринарном сертификате (P.SS.03.BEN.001):</w:t>
            </w:r>
          </w:p>
          <w:bookmarkEnd w:id="1572"/>
          <w:p>
            <w:pPr>
              <w:spacing w:after="20"/>
              <w:ind w:left="20"/>
              <w:jc w:val="both"/>
            </w:pPr>
            <w:r>
              <w:rPr>
                <w:rFonts w:ascii="Times New Roman"/>
                <w:b w:val="false"/>
                <w:i w:val="false"/>
                <w:color w:val="000000"/>
                <w:sz w:val="20"/>
              </w:rPr>
              <w:t>
изменения сведений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промежуточной транспортировки изменений сведений из национального информационного ресурса (P.SS.03.OPR.061)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7" w:id="1573"/>
          <w:p>
            <w:pPr>
              <w:spacing w:after="20"/>
              <w:ind w:left="20"/>
              <w:jc w:val="both"/>
            </w:pPr>
            <w:r>
              <w:rPr>
                <w:rFonts w:ascii="Times New Roman"/>
                <w:b w:val="false"/>
                <w:i w:val="false"/>
                <w:color w:val="000000"/>
                <w:sz w:val="20"/>
              </w:rPr>
              <w:t>
сведения о ветеринарном сертификате (P.SS.03.BEN.001):</w:t>
            </w:r>
          </w:p>
          <w:bookmarkEnd w:id="1573"/>
          <w:p>
            <w:pPr>
              <w:spacing w:after="20"/>
              <w:ind w:left="20"/>
              <w:jc w:val="both"/>
            </w:pPr>
            <w:r>
              <w:rPr>
                <w:rFonts w:ascii="Times New Roman"/>
                <w:b w:val="false"/>
                <w:i w:val="false"/>
                <w:color w:val="000000"/>
                <w:sz w:val="20"/>
              </w:rPr>
              <w:t>
</w:t>
            </w:r>
            <w:r>
              <w:rPr>
                <w:rFonts w:ascii="Times New Roman"/>
                <w:b w:val="false"/>
                <w:i w:val="false"/>
                <w:color w:val="000000"/>
                <w:sz w:val="20"/>
              </w:rPr>
              <w:t>изменения сведений направлены.</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ветеринарном сертификате (P.SS.03.BEN.001):</w:t>
            </w:r>
          </w:p>
          <w:p>
            <w:pPr>
              <w:spacing w:after="20"/>
              <w:ind w:left="20"/>
              <w:jc w:val="both"/>
            </w:pPr>
            <w:r>
              <w:rPr>
                <w:rFonts w:ascii="Times New Roman"/>
                <w:b w:val="false"/>
                <w:i w:val="false"/>
                <w:color w:val="000000"/>
                <w:sz w:val="20"/>
              </w:rPr>
              <w:t>
изменения сведений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промежуточной транспортировки изменений сведений из национального информационного ресурса (P.SS.03.TRN.024)</w:t>
            </w:r>
          </w:p>
        </w:tc>
      </w:tr>
    </w:tbl>
    <w:bookmarkStart w:name="z8583" w:id="1574"/>
    <w:p>
      <w:pPr>
        <w:spacing w:after="0"/>
        <w:ind w:left="0"/>
        <w:jc w:val="left"/>
      </w:pPr>
      <w:r>
        <w:rPr>
          <w:rFonts w:ascii="Times New Roman"/>
          <w:b/>
          <w:i w:val="false"/>
          <w:color w:val="000000"/>
        </w:rPr>
        <w:t xml:space="preserve"> VI. Описание сообщений общего процесса</w:t>
      </w:r>
    </w:p>
    <w:bookmarkEnd w:id="1574"/>
    <w:bookmarkStart w:name="z8584" w:id="1575"/>
    <w:p>
      <w:pPr>
        <w:spacing w:after="0"/>
        <w:ind w:left="0"/>
        <w:jc w:val="both"/>
      </w:pPr>
      <w:r>
        <w:rPr>
          <w:rFonts w:ascii="Times New Roman"/>
          <w:b w:val="false"/>
          <w:i w:val="false"/>
          <w:color w:val="000000"/>
          <w:sz w:val="28"/>
        </w:rPr>
        <w:t>
      21. Перечень сообщений общего процесса, передаваемых в рамках информационного взаимодействия при реализации общего процесса, приведен в таблице 11.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11.</w:t>
      </w:r>
    </w:p>
    <w:bookmarkEnd w:id="15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8586" w:id="1576"/>
    <w:p>
      <w:pPr>
        <w:spacing w:after="0"/>
        <w:ind w:left="0"/>
        <w:jc w:val="left"/>
      </w:pPr>
      <w:r>
        <w:rPr>
          <w:rFonts w:ascii="Times New Roman"/>
          <w:b/>
          <w:i w:val="false"/>
          <w:color w:val="000000"/>
        </w:rPr>
        <w:t xml:space="preserve"> Перечень сообщений общего процесса</w:t>
      </w:r>
    </w:p>
    <w:bookmarkEnd w:id="15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7" w:id="1577"/>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15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1" w:id="157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5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5" w:id="1579"/>
          <w:p>
            <w:pPr>
              <w:spacing w:after="20"/>
              <w:ind w:left="20"/>
              <w:jc w:val="both"/>
            </w:pPr>
            <w:r>
              <w:rPr>
                <w:rFonts w:ascii="Times New Roman"/>
                <w:b w:val="false"/>
                <w:i w:val="false"/>
                <w:color w:val="000000"/>
                <w:sz w:val="20"/>
              </w:rPr>
              <w:t>
</w:t>
            </w:r>
            <w:r>
              <w:rPr>
                <w:rFonts w:ascii="Times New Roman"/>
                <w:b w:val="false"/>
                <w:i w:val="false"/>
                <w:color w:val="000000"/>
                <w:sz w:val="20"/>
              </w:rPr>
              <w:t>P.SS.03.MSG.003</w:t>
            </w:r>
          </w:p>
          <w:bookmarkEnd w:id="15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9" w:id="1580"/>
          <w:p>
            <w:pPr>
              <w:spacing w:after="20"/>
              <w:ind w:left="20"/>
              <w:jc w:val="both"/>
            </w:pPr>
            <w:r>
              <w:rPr>
                <w:rFonts w:ascii="Times New Roman"/>
                <w:b w:val="false"/>
                <w:i w:val="false"/>
                <w:color w:val="000000"/>
                <w:sz w:val="20"/>
              </w:rPr>
              <w:t>
</w:t>
            </w:r>
            <w:r>
              <w:rPr>
                <w:rFonts w:ascii="Times New Roman"/>
                <w:b w:val="false"/>
                <w:i w:val="false"/>
                <w:color w:val="000000"/>
                <w:sz w:val="20"/>
              </w:rPr>
              <w:t>P.SS.03.MSG.004</w:t>
            </w:r>
          </w:p>
          <w:bookmarkEnd w:id="15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выданном ветеринарном сертификате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(R.SM.SS.03.001)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3" w:id="1581"/>
          <w:p>
            <w:pPr>
              <w:spacing w:after="20"/>
              <w:ind w:left="20"/>
              <w:jc w:val="both"/>
            </w:pPr>
            <w:r>
              <w:rPr>
                <w:rFonts w:ascii="Times New Roman"/>
                <w:b w:val="false"/>
                <w:i w:val="false"/>
                <w:color w:val="000000"/>
                <w:sz w:val="20"/>
              </w:rPr>
              <w:t>
</w:t>
            </w:r>
            <w:r>
              <w:rPr>
                <w:rFonts w:ascii="Times New Roman"/>
                <w:b w:val="false"/>
                <w:i w:val="false"/>
                <w:color w:val="000000"/>
                <w:sz w:val="20"/>
              </w:rPr>
              <w:t>P.SS.03.MSG.005</w:t>
            </w:r>
          </w:p>
          <w:bookmarkEnd w:id="15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7" w:id="1582"/>
          <w:p>
            <w:pPr>
              <w:spacing w:after="20"/>
              <w:ind w:left="20"/>
              <w:jc w:val="both"/>
            </w:pPr>
            <w:r>
              <w:rPr>
                <w:rFonts w:ascii="Times New Roman"/>
                <w:b w:val="false"/>
                <w:i w:val="false"/>
                <w:color w:val="000000"/>
                <w:sz w:val="20"/>
              </w:rPr>
              <w:t>
</w:t>
            </w:r>
            <w:r>
              <w:rPr>
                <w:rFonts w:ascii="Times New Roman"/>
                <w:b w:val="false"/>
                <w:i w:val="false"/>
                <w:color w:val="000000"/>
                <w:sz w:val="20"/>
              </w:rPr>
              <w:t>P.SS.03.MSG.006</w:t>
            </w:r>
          </w:p>
          <w:bookmarkEnd w:id="15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смене статуса ветеринарного сертификата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1" w:id="1583"/>
          <w:p>
            <w:pPr>
              <w:spacing w:after="20"/>
              <w:ind w:left="20"/>
              <w:jc w:val="both"/>
            </w:pPr>
            <w:r>
              <w:rPr>
                <w:rFonts w:ascii="Times New Roman"/>
                <w:b w:val="false"/>
                <w:i w:val="false"/>
                <w:color w:val="000000"/>
                <w:sz w:val="20"/>
              </w:rPr>
              <w:t>
</w:t>
            </w:r>
            <w:r>
              <w:rPr>
                <w:rFonts w:ascii="Times New Roman"/>
                <w:b w:val="false"/>
                <w:i w:val="false"/>
                <w:color w:val="000000"/>
                <w:sz w:val="20"/>
              </w:rPr>
              <w:t>P.SS.03.MSG.007</w:t>
            </w:r>
          </w:p>
          <w:bookmarkEnd w:id="15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изъятии ветеринарного сертификата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5" w:id="1584"/>
          <w:p>
            <w:pPr>
              <w:spacing w:after="20"/>
              <w:ind w:left="20"/>
              <w:jc w:val="both"/>
            </w:pPr>
            <w:r>
              <w:rPr>
                <w:rFonts w:ascii="Times New Roman"/>
                <w:b w:val="false"/>
                <w:i w:val="false"/>
                <w:color w:val="000000"/>
                <w:sz w:val="20"/>
              </w:rPr>
              <w:t>
</w:t>
            </w:r>
            <w:r>
              <w:rPr>
                <w:rFonts w:ascii="Times New Roman"/>
                <w:b w:val="false"/>
                <w:i w:val="false"/>
                <w:color w:val="000000"/>
                <w:sz w:val="20"/>
              </w:rPr>
              <w:t>P.SS.03.MSG.008</w:t>
            </w:r>
          </w:p>
          <w:bookmarkEnd w:id="15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осмотре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(R.SM.SS.03.001)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9" w:id="1585"/>
          <w:p>
            <w:pPr>
              <w:spacing w:after="20"/>
              <w:ind w:left="20"/>
              <w:jc w:val="both"/>
            </w:pPr>
            <w:r>
              <w:rPr>
                <w:rFonts w:ascii="Times New Roman"/>
                <w:b w:val="false"/>
                <w:i w:val="false"/>
                <w:color w:val="000000"/>
                <w:sz w:val="20"/>
              </w:rPr>
              <w:t>
</w:t>
            </w:r>
            <w:r>
              <w:rPr>
                <w:rFonts w:ascii="Times New Roman"/>
                <w:b w:val="false"/>
                <w:i w:val="false"/>
                <w:color w:val="000000"/>
                <w:sz w:val="20"/>
              </w:rPr>
              <w:t>P.SS.03.MSG.009</w:t>
            </w:r>
          </w:p>
          <w:bookmarkEnd w:id="15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движения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приостановлении движения товаров (R.SM.SS.03.002)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3" w:id="1586"/>
          <w:p>
            <w:pPr>
              <w:spacing w:after="20"/>
              <w:ind w:left="20"/>
              <w:jc w:val="both"/>
            </w:pPr>
            <w:r>
              <w:rPr>
                <w:rFonts w:ascii="Times New Roman"/>
                <w:b w:val="false"/>
                <w:i w:val="false"/>
                <w:color w:val="000000"/>
                <w:sz w:val="20"/>
              </w:rPr>
              <w:t>
</w:t>
            </w:r>
            <w:r>
              <w:rPr>
                <w:rFonts w:ascii="Times New Roman"/>
                <w:b w:val="false"/>
                <w:i w:val="false"/>
                <w:color w:val="000000"/>
                <w:sz w:val="20"/>
              </w:rPr>
              <w:t>P.SS.03.MSG.010</w:t>
            </w:r>
          </w:p>
          <w:bookmarkEnd w:id="15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ветеринарном сертификате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7" w:id="1587"/>
          <w:p>
            <w:pPr>
              <w:spacing w:after="20"/>
              <w:ind w:left="20"/>
              <w:jc w:val="both"/>
            </w:pPr>
            <w:r>
              <w:rPr>
                <w:rFonts w:ascii="Times New Roman"/>
                <w:b w:val="false"/>
                <w:i w:val="false"/>
                <w:color w:val="000000"/>
                <w:sz w:val="20"/>
              </w:rPr>
              <w:t>
</w:t>
            </w:r>
            <w:r>
              <w:rPr>
                <w:rFonts w:ascii="Times New Roman"/>
                <w:b w:val="false"/>
                <w:i w:val="false"/>
                <w:color w:val="000000"/>
                <w:sz w:val="20"/>
              </w:rPr>
              <w:t>P.SS.03.MSG.011</w:t>
            </w:r>
          </w:p>
          <w:bookmarkEnd w:id="15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о дате и времени обновления национального информационного ресурса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1" w:id="1588"/>
          <w:p>
            <w:pPr>
              <w:spacing w:after="20"/>
              <w:ind w:left="20"/>
              <w:jc w:val="both"/>
            </w:pPr>
            <w:r>
              <w:rPr>
                <w:rFonts w:ascii="Times New Roman"/>
                <w:b w:val="false"/>
                <w:i w:val="false"/>
                <w:color w:val="000000"/>
                <w:sz w:val="20"/>
              </w:rPr>
              <w:t>
</w:t>
            </w:r>
            <w:r>
              <w:rPr>
                <w:rFonts w:ascii="Times New Roman"/>
                <w:b w:val="false"/>
                <w:i w:val="false"/>
                <w:color w:val="000000"/>
                <w:sz w:val="20"/>
              </w:rPr>
              <w:t>P.SS.03.MSG.012</w:t>
            </w:r>
          </w:p>
          <w:bookmarkEnd w:id="15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национального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5" w:id="1589"/>
          <w:p>
            <w:pPr>
              <w:spacing w:after="20"/>
              <w:ind w:left="20"/>
              <w:jc w:val="both"/>
            </w:pPr>
            <w:r>
              <w:rPr>
                <w:rFonts w:ascii="Times New Roman"/>
                <w:b w:val="false"/>
                <w:i w:val="false"/>
                <w:color w:val="000000"/>
                <w:sz w:val="20"/>
              </w:rPr>
              <w:t>
</w:t>
            </w:r>
            <w:r>
              <w:rPr>
                <w:rFonts w:ascii="Times New Roman"/>
                <w:b w:val="false"/>
                <w:i w:val="false"/>
                <w:color w:val="000000"/>
                <w:sz w:val="20"/>
              </w:rPr>
              <w:t>P.SS.03.MSG.013</w:t>
            </w:r>
          </w:p>
          <w:bookmarkEnd w:id="15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национального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9" w:id="1590"/>
          <w:p>
            <w:pPr>
              <w:spacing w:after="20"/>
              <w:ind w:left="20"/>
              <w:jc w:val="both"/>
            </w:pPr>
            <w:r>
              <w:rPr>
                <w:rFonts w:ascii="Times New Roman"/>
                <w:b w:val="false"/>
                <w:i w:val="false"/>
                <w:color w:val="000000"/>
                <w:sz w:val="20"/>
              </w:rPr>
              <w:t>
</w:t>
            </w:r>
            <w:r>
              <w:rPr>
                <w:rFonts w:ascii="Times New Roman"/>
                <w:b w:val="false"/>
                <w:i w:val="false"/>
                <w:color w:val="000000"/>
                <w:sz w:val="20"/>
              </w:rPr>
              <w:t>P.SS.03.MSG.014</w:t>
            </w:r>
          </w:p>
          <w:bookmarkEnd w:id="15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национального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(R.SM.SS.03.001)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3" w:id="1591"/>
          <w:p>
            <w:pPr>
              <w:spacing w:after="20"/>
              <w:ind w:left="20"/>
              <w:jc w:val="both"/>
            </w:pPr>
            <w:r>
              <w:rPr>
                <w:rFonts w:ascii="Times New Roman"/>
                <w:b w:val="false"/>
                <w:i w:val="false"/>
                <w:color w:val="000000"/>
                <w:sz w:val="20"/>
              </w:rPr>
              <w:t>
</w:t>
            </w:r>
            <w:r>
              <w:rPr>
                <w:rFonts w:ascii="Times New Roman"/>
                <w:b w:val="false"/>
                <w:i w:val="false"/>
                <w:color w:val="000000"/>
                <w:sz w:val="20"/>
              </w:rPr>
              <w:t>P.SS.03.MSG.015</w:t>
            </w:r>
          </w:p>
          <w:bookmarkEnd w:id="15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национального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7" w:id="1592"/>
          <w:p>
            <w:pPr>
              <w:spacing w:after="20"/>
              <w:ind w:left="20"/>
              <w:jc w:val="both"/>
            </w:pPr>
            <w:r>
              <w:rPr>
                <w:rFonts w:ascii="Times New Roman"/>
                <w:b w:val="false"/>
                <w:i w:val="false"/>
                <w:color w:val="000000"/>
                <w:sz w:val="20"/>
              </w:rPr>
              <w:t>
</w:t>
            </w:r>
            <w:r>
              <w:rPr>
                <w:rFonts w:ascii="Times New Roman"/>
                <w:b w:val="false"/>
                <w:i w:val="false"/>
                <w:color w:val="000000"/>
                <w:sz w:val="20"/>
              </w:rPr>
              <w:t>P.SS.03.MSG.016</w:t>
            </w:r>
          </w:p>
          <w:bookmarkEnd w:id="15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изменения сведений из национального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(R.SM.SS.03.001)</w:t>
            </w:r>
          </w:p>
        </w:tc>
      </w:tr>
    </w:tbl>
    <w:bookmarkStart w:name="z8651" w:id="1593"/>
    <w:p>
      <w:pPr>
        <w:spacing w:after="0"/>
        <w:ind w:left="0"/>
        <w:jc w:val="left"/>
      </w:pPr>
      <w:r>
        <w:rPr>
          <w:rFonts w:ascii="Times New Roman"/>
          <w:b/>
          <w:i w:val="false"/>
          <w:color w:val="000000"/>
        </w:rPr>
        <w:t xml:space="preserve"> VII. Описание транзакций общего процесса</w:t>
      </w:r>
    </w:p>
    <w:bookmarkEnd w:id="1593"/>
    <w:bookmarkStart w:name="z8652" w:id="1594"/>
    <w:p>
      <w:pPr>
        <w:spacing w:after="0"/>
        <w:ind w:left="0"/>
        <w:jc w:val="left"/>
      </w:pPr>
      <w:r>
        <w:rPr>
          <w:rFonts w:ascii="Times New Roman"/>
          <w:b/>
          <w:i w:val="false"/>
          <w:color w:val="000000"/>
        </w:rPr>
        <w:t xml:space="preserve"> 1. Транзакция общего процесса "Представление сведений о выданном ветеринарном сертификате в уполномоченный орган государства места назначения" (P.SS.03.TRN.002)</w:t>
      </w:r>
    </w:p>
    <w:bookmarkEnd w:id="1594"/>
    <w:bookmarkStart w:name="z8653" w:id="1595"/>
    <w:p>
      <w:pPr>
        <w:spacing w:after="0"/>
        <w:ind w:left="0"/>
        <w:jc w:val="both"/>
      </w:pPr>
      <w:r>
        <w:rPr>
          <w:rFonts w:ascii="Times New Roman"/>
          <w:b w:val="false"/>
          <w:i w:val="false"/>
          <w:color w:val="000000"/>
          <w:sz w:val="28"/>
        </w:rPr>
        <w:t>
      22. Транзакция общего процесса "Представление сведений о выданном ветеринарном сертификате в уполномоченный орган государства места назначения" (P.SS.03.TRN.002) выполняется для передачи инициатором респонденту сведений о выданном (в том числе на замену) ветеринарном сертификате. Схема выполнения указанной транзакции общего процесса представлена на рисунке 11. Параметры транзакции общего процесса приведены в таблице 12.</w:t>
      </w:r>
    </w:p>
    <w:bookmarkEnd w:id="1595"/>
    <w:bookmarkStart w:name="z8654" w:id="1596"/>
    <w:p>
      <w:pPr>
        <w:spacing w:after="0"/>
        <w:ind w:left="0"/>
        <w:jc w:val="both"/>
      </w:pPr>
      <w:r>
        <w:rPr>
          <w:rFonts w:ascii="Times New Roman"/>
          <w:b w:val="false"/>
          <w:i w:val="false"/>
          <w:color w:val="000000"/>
          <w:sz w:val="28"/>
        </w:rPr>
        <w:t xml:space="preserve">
      </w:t>
      </w:r>
    </w:p>
    <w:bookmarkEnd w:id="1596"/>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55" w:id="1597"/>
    <w:p>
      <w:pPr>
        <w:spacing w:after="0"/>
        <w:ind w:left="0"/>
        <w:jc w:val="both"/>
      </w:pPr>
      <w:r>
        <w:rPr>
          <w:rFonts w:ascii="Times New Roman"/>
          <w:b w:val="false"/>
          <w:i w:val="false"/>
          <w:color w:val="000000"/>
          <w:sz w:val="28"/>
        </w:rPr>
        <w:t xml:space="preserve">
      </w:t>
      </w:r>
      <w:r>
        <w:rPr>
          <w:rFonts w:ascii="Times New Roman"/>
          <w:b/>
          <w:i w:val="false"/>
          <w:color w:val="000000"/>
          <w:sz w:val="28"/>
        </w:rPr>
        <w:t>Рис. 11. Схема выполнения транзакции общего процесса "Представление сведений о выданном ветеринарном сертификате в уполномоченный орган государства места назначения" (P.SS.03.TRN.002)</w:t>
      </w:r>
    </w:p>
    <w:bookmarkEnd w:id="15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8657" w:id="1598"/>
    <w:p>
      <w:pPr>
        <w:spacing w:after="0"/>
        <w:ind w:left="0"/>
        <w:jc w:val="left"/>
      </w:pPr>
      <w:r>
        <w:rPr>
          <w:rFonts w:ascii="Times New Roman"/>
          <w:b/>
          <w:i w:val="false"/>
          <w:color w:val="000000"/>
        </w:rPr>
        <w:t xml:space="preserve"> Описание транзакции общего процесса "Представление сведений о выданном ветеринарном сертификате в уполномоченный орган государства места назначения" (P.SS.03.TRN.002)</w:t>
      </w:r>
    </w:p>
    <w:bookmarkEnd w:id="15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8" w:id="159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5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2" w:id="160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6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6" w:id="160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6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0" w:id="160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6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выданном ветеринарном сертификате в уполномоченный орган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4" w:id="160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6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8" w:id="160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6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2" w:id="160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6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выданном ветеринарном сертификате в уполномоченный орган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6" w:id="160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6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0" w:id="160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6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назначения сведений о выданном ветеринарном сертификате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4" w:id="1608"/>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6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(P.SS.03.BEN.001):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8" w:id="1609"/>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6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2" w:id="1610"/>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6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выданном ветеринарном сертификате (P.SS.03.MSG.004)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(P.SS.03.MSG.005)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4" w:id="1611"/>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6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8746" w:id="1612"/>
    <w:p>
      <w:pPr>
        <w:spacing w:after="0"/>
        <w:ind w:left="0"/>
        <w:jc w:val="left"/>
      </w:pPr>
      <w:r>
        <w:rPr>
          <w:rFonts w:ascii="Times New Roman"/>
          <w:b/>
          <w:i w:val="false"/>
          <w:color w:val="000000"/>
        </w:rPr>
        <w:t xml:space="preserve"> 2. Транзакция общего процесса "Уведомление уполномоченного органа государства места назначения об аннулировании ветеринарного сертификата" (P.SS.03.TRN.003)</w:t>
      </w:r>
    </w:p>
    <w:bookmarkEnd w:id="1612"/>
    <w:bookmarkStart w:name="z8747" w:id="1613"/>
    <w:p>
      <w:pPr>
        <w:spacing w:after="0"/>
        <w:ind w:left="0"/>
        <w:jc w:val="both"/>
      </w:pPr>
      <w:r>
        <w:rPr>
          <w:rFonts w:ascii="Times New Roman"/>
          <w:b w:val="false"/>
          <w:i w:val="false"/>
          <w:color w:val="000000"/>
          <w:sz w:val="28"/>
        </w:rPr>
        <w:t>
      23. Транзакция общего процесса "Уведомление уполномоченного органа государства места назначения об аннулировании ветеринарного сертификата" (P.SS.03.TRN.003) выполняется для уведомления инициатором респондента об аннулировании ветеринарного сертификата. Схема выполнения указанной транзакции общего процесса представлена на рисунке 12. Параметры транзакции общего процесса приведены в таблице 13.</w:t>
      </w:r>
    </w:p>
    <w:bookmarkEnd w:id="1613"/>
    <w:bookmarkStart w:name="z8748" w:id="1614"/>
    <w:p>
      <w:pPr>
        <w:spacing w:after="0"/>
        <w:ind w:left="0"/>
        <w:jc w:val="both"/>
      </w:pPr>
      <w:r>
        <w:rPr>
          <w:rFonts w:ascii="Times New Roman"/>
          <w:b w:val="false"/>
          <w:i w:val="false"/>
          <w:color w:val="000000"/>
          <w:sz w:val="28"/>
        </w:rPr>
        <w:t xml:space="preserve">
      </w:t>
      </w:r>
    </w:p>
    <w:bookmarkEnd w:id="1614"/>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49" w:id="1615"/>
    <w:p>
      <w:pPr>
        <w:spacing w:after="0"/>
        <w:ind w:left="0"/>
        <w:jc w:val="both"/>
      </w:pPr>
      <w:r>
        <w:rPr>
          <w:rFonts w:ascii="Times New Roman"/>
          <w:b w:val="false"/>
          <w:i w:val="false"/>
          <w:color w:val="000000"/>
          <w:sz w:val="28"/>
        </w:rPr>
        <w:t xml:space="preserve">
      </w:t>
      </w:r>
      <w:r>
        <w:rPr>
          <w:rFonts w:ascii="Times New Roman"/>
          <w:b/>
          <w:i w:val="false"/>
          <w:color w:val="000000"/>
          <w:sz w:val="28"/>
        </w:rPr>
        <w:t>Рис. 12. Схема выполнения транзакции общего процесса "Уведомление уполномоченного органа государства места назначения об аннулировании ветеринарного сертификата" (P.SS.03.TRN.003)</w:t>
      </w:r>
    </w:p>
    <w:bookmarkEnd w:id="16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13 </w:t>
            </w:r>
          </w:p>
        </w:tc>
      </w:tr>
    </w:tbl>
    <w:bookmarkStart w:name="z8751" w:id="1616"/>
    <w:p>
      <w:pPr>
        <w:spacing w:after="0"/>
        <w:ind w:left="0"/>
        <w:jc w:val="left"/>
      </w:pPr>
      <w:r>
        <w:rPr>
          <w:rFonts w:ascii="Times New Roman"/>
          <w:b/>
          <w:i w:val="false"/>
          <w:color w:val="000000"/>
        </w:rPr>
        <w:t xml:space="preserve"> Описание транзакции общего процесса "Уведомление уполномоченного органа государства места назначения об аннулировании ветеринарного сертификата" (P.SS.03.TRN.003)</w:t>
      </w:r>
    </w:p>
    <w:bookmarkEnd w:id="16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2" w:id="1617"/>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6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6" w:id="161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6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0" w:id="161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6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4" w:id="162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6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места назначения об аннулировании ветеринарного сертификата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8" w:id="162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6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2" w:id="1622"/>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6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6" w:id="162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6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аннулировании ветеринарного сертификата в уполномоченный орган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0" w:id="1624"/>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6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4" w:id="1625"/>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6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назначения уведомления об аннулировании ветеринарного сертификата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8" w:id="1626"/>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6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(P.SS.03.BEN.001): уведомление направлено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92" w:id="1627"/>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6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6" w:id="1628"/>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6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смене статуса ветеринарного сертификата (P.SS.03.MSG.006)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8" w:id="1629"/>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6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8840" w:id="1630"/>
    <w:p>
      <w:pPr>
        <w:spacing w:after="0"/>
        <w:ind w:left="0"/>
        <w:jc w:val="left"/>
      </w:pPr>
      <w:r>
        <w:rPr>
          <w:rFonts w:ascii="Times New Roman"/>
          <w:b/>
          <w:i w:val="false"/>
          <w:color w:val="000000"/>
        </w:rPr>
        <w:t xml:space="preserve"> 3. Транзакция общего процесса "Представление сведений о выданном ветеринарном сертификате в уполномоченный орган государства промежуточной транспортировки" (P.SS.03.TRN.004)</w:t>
      </w:r>
    </w:p>
    <w:bookmarkEnd w:id="1630"/>
    <w:bookmarkStart w:name="z8841" w:id="1631"/>
    <w:p>
      <w:pPr>
        <w:spacing w:after="0"/>
        <w:ind w:left="0"/>
        <w:jc w:val="both"/>
      </w:pPr>
      <w:r>
        <w:rPr>
          <w:rFonts w:ascii="Times New Roman"/>
          <w:b w:val="false"/>
          <w:i w:val="false"/>
          <w:color w:val="000000"/>
          <w:sz w:val="28"/>
        </w:rPr>
        <w:t>
      24. Транзакция общего процесса "Представление сведений о выданном ветеринарном сертификате в уполномоченный орган государства промежуточной транспортировки" (P.SS.03.TRN.004) выполняется для передачи инициатором респонденту сведений о выданном (в том числе на замену) ветеринарном сертификате. Схема выполнения указанной транзакции общего процесса представлена на рисунке 13. Параметры транзакции общего процесса приведены в таблице 14.</w:t>
      </w:r>
    </w:p>
    <w:bookmarkEnd w:id="1631"/>
    <w:bookmarkStart w:name="z8842" w:id="1632"/>
    <w:p>
      <w:pPr>
        <w:spacing w:after="0"/>
        <w:ind w:left="0"/>
        <w:jc w:val="both"/>
      </w:pPr>
      <w:r>
        <w:rPr>
          <w:rFonts w:ascii="Times New Roman"/>
          <w:b w:val="false"/>
          <w:i w:val="false"/>
          <w:color w:val="000000"/>
          <w:sz w:val="28"/>
        </w:rPr>
        <w:t xml:space="preserve">
      </w:t>
      </w:r>
    </w:p>
    <w:bookmarkEnd w:id="1632"/>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43" w:id="1633"/>
    <w:p>
      <w:pPr>
        <w:spacing w:after="0"/>
        <w:ind w:left="0"/>
        <w:jc w:val="both"/>
      </w:pPr>
      <w:r>
        <w:rPr>
          <w:rFonts w:ascii="Times New Roman"/>
          <w:b w:val="false"/>
          <w:i w:val="false"/>
          <w:color w:val="000000"/>
          <w:sz w:val="28"/>
        </w:rPr>
        <w:t xml:space="preserve">
      </w:t>
      </w:r>
      <w:r>
        <w:rPr>
          <w:rFonts w:ascii="Times New Roman"/>
          <w:b/>
          <w:i w:val="false"/>
          <w:color w:val="000000"/>
          <w:sz w:val="28"/>
        </w:rPr>
        <w:t>Рис. 13. Схема выполнения транзакции общего процесса "Представление сведений о выданном ветеринарном сертификате в уполномоченный орган государства промежуточной транспортировки" (P.SS.03.TRN.004)</w:t>
      </w:r>
    </w:p>
    <w:bookmarkEnd w:id="16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8845" w:id="1634"/>
    <w:p>
      <w:pPr>
        <w:spacing w:after="0"/>
        <w:ind w:left="0"/>
        <w:jc w:val="left"/>
      </w:pPr>
      <w:r>
        <w:rPr>
          <w:rFonts w:ascii="Times New Roman"/>
          <w:b/>
          <w:i w:val="false"/>
          <w:color w:val="000000"/>
        </w:rPr>
        <w:t xml:space="preserve"> Описание транзакции общего процесса "Представление сведений о выданном ветеринарном сертификате в уполномоченный орган государства промежуточной транспортировки" (P.SS.03.TRN.004)</w:t>
      </w:r>
    </w:p>
    <w:bookmarkEnd w:id="16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6" w:id="163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6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0" w:id="163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6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4" w:id="163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6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8" w:id="163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6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выданном ветеринарном сертификате в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2" w:id="163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6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6" w:id="164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6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0" w:id="164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6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выданном ветеринарном сертификате в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4" w:id="164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6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8" w:id="164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6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сведений о выданном ветеринарном сертификате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2" w:id="1644"/>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6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(P.SS.03.BEN.001):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6" w:id="1645"/>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6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0" w:id="1646"/>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6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выданном ветеринарном сертификате (P.SS.03.MSG.004)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(P.SS.03.MSG.005)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2" w:id="1647"/>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6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8934" w:id="1648"/>
    <w:p>
      <w:pPr>
        <w:spacing w:after="0"/>
        <w:ind w:left="0"/>
        <w:jc w:val="left"/>
      </w:pPr>
      <w:r>
        <w:rPr>
          <w:rFonts w:ascii="Times New Roman"/>
          <w:b/>
          <w:i w:val="false"/>
          <w:color w:val="000000"/>
        </w:rPr>
        <w:t xml:space="preserve"> 4. Транзакция общего процесса "Уведомление уполномоченного органа государства промежуточной транспортировки об аннулировании ветеринарного сертификата" (P.SS.03.TRN.005)</w:t>
      </w:r>
    </w:p>
    <w:bookmarkEnd w:id="1648"/>
    <w:bookmarkStart w:name="z8935" w:id="1649"/>
    <w:p>
      <w:pPr>
        <w:spacing w:after="0"/>
        <w:ind w:left="0"/>
        <w:jc w:val="both"/>
      </w:pPr>
      <w:r>
        <w:rPr>
          <w:rFonts w:ascii="Times New Roman"/>
          <w:b w:val="false"/>
          <w:i w:val="false"/>
          <w:color w:val="000000"/>
          <w:sz w:val="28"/>
        </w:rPr>
        <w:t>
      25. Транзакция общего процесса "Уведомление уполномоченного органа государства промежуточной транспортировки об аннулировании ветеринарного сертификата" (P.SS.03.TRN.005) выполняется для уведомления инициатором респондента об аннулировании ветеринарного сертификата. Схема выполнения указанной транзакции общего процесса представлена на рисунке 14. Параметры транзакции общего процесса приведены в таблице 15.</w:t>
      </w:r>
    </w:p>
    <w:bookmarkEnd w:id="1649"/>
    <w:bookmarkStart w:name="z8936" w:id="1650"/>
    <w:p>
      <w:pPr>
        <w:spacing w:after="0"/>
        <w:ind w:left="0"/>
        <w:jc w:val="both"/>
      </w:pPr>
      <w:r>
        <w:rPr>
          <w:rFonts w:ascii="Times New Roman"/>
          <w:b w:val="false"/>
          <w:i w:val="false"/>
          <w:color w:val="000000"/>
          <w:sz w:val="28"/>
        </w:rPr>
        <w:t xml:space="preserve">
      </w:t>
      </w:r>
    </w:p>
    <w:bookmarkEnd w:id="1650"/>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37" w:id="1651"/>
    <w:p>
      <w:pPr>
        <w:spacing w:after="0"/>
        <w:ind w:left="0"/>
        <w:jc w:val="both"/>
      </w:pPr>
      <w:r>
        <w:rPr>
          <w:rFonts w:ascii="Times New Roman"/>
          <w:b w:val="false"/>
          <w:i w:val="false"/>
          <w:color w:val="000000"/>
          <w:sz w:val="28"/>
        </w:rPr>
        <w:t xml:space="preserve">
      </w:t>
      </w:r>
      <w:r>
        <w:rPr>
          <w:rFonts w:ascii="Times New Roman"/>
          <w:b/>
          <w:i w:val="false"/>
          <w:color w:val="000000"/>
          <w:sz w:val="28"/>
        </w:rPr>
        <w:t>Рис. 14. Схема выполнения транзакции общего процесса "Уведомление уполномоченного органа государства промежуточной транспортировки об аннулировании ветеринарного сертификата" (P.SS.03.TRN.005)</w:t>
      </w:r>
    </w:p>
    <w:bookmarkEnd w:id="16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8939" w:id="1652"/>
    <w:p>
      <w:pPr>
        <w:spacing w:after="0"/>
        <w:ind w:left="0"/>
        <w:jc w:val="left"/>
      </w:pPr>
      <w:r>
        <w:rPr>
          <w:rFonts w:ascii="Times New Roman"/>
          <w:b/>
          <w:i w:val="false"/>
          <w:color w:val="000000"/>
        </w:rPr>
        <w:t xml:space="preserve"> Описание транзакции общего процесса "Уведомление уполномоченного органа государства промежуточной транспортировки об аннулировании ветеринарного сертификата" (P.SS.03.TRN.005)</w:t>
      </w:r>
    </w:p>
    <w:bookmarkEnd w:id="16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0" w:id="1653"/>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6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4" w:id="165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6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8" w:id="165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6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2" w:id="165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6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промежуточной транспортировки об аннулировании ветеринарного сертификата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6" w:id="165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6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0" w:id="165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6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4" w:id="165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6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аннулировании ветеринарного сертификата в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8" w:id="166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6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2" w:id="166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6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уведомления об аннулировании ветеринарного сертификата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6" w:id="1662"/>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6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(P.SS.03.BEN.001): уведомление направлено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0" w:id="1663"/>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6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4" w:id="1664"/>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6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смене статуса ветеринарного сертификата (P.SS.03.MSG.006)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6" w:id="1665"/>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6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028" w:id="1666"/>
    <w:p>
      <w:pPr>
        <w:spacing w:after="0"/>
        <w:ind w:left="0"/>
        <w:jc w:val="left"/>
      </w:pPr>
      <w:r>
        <w:rPr>
          <w:rFonts w:ascii="Times New Roman"/>
          <w:b/>
          <w:i w:val="false"/>
          <w:color w:val="000000"/>
        </w:rPr>
        <w:t xml:space="preserve"> 5. Транзакция общего процесса "Уведомление уполномоченного органа государства места назначения об изъятии ветеринарного сертификата" (P.SS.03.TRN.006)</w:t>
      </w:r>
    </w:p>
    <w:bookmarkEnd w:id="1666"/>
    <w:bookmarkStart w:name="z9029" w:id="1667"/>
    <w:p>
      <w:pPr>
        <w:spacing w:after="0"/>
        <w:ind w:left="0"/>
        <w:jc w:val="both"/>
      </w:pPr>
      <w:r>
        <w:rPr>
          <w:rFonts w:ascii="Times New Roman"/>
          <w:b w:val="false"/>
          <w:i w:val="false"/>
          <w:color w:val="000000"/>
          <w:sz w:val="28"/>
        </w:rPr>
        <w:t>
      26. Транзакция общего процесса "Уведомление уполномоченного органа государства места назначения об изъятии ветеринарного сертификата" (P.SS.03.TRN.006) выполняется для уведомления инициатором респондента об изъятии ветеринарного сертификата в пути следования. Схема выполнения указанной транзакции общего процесса представлена на рисунке 15. Параметры транзакции общего процесса приведены в таблице 16.</w:t>
      </w:r>
    </w:p>
    <w:bookmarkEnd w:id="1667"/>
    <w:bookmarkStart w:name="z9030" w:id="1668"/>
    <w:p>
      <w:pPr>
        <w:spacing w:after="0"/>
        <w:ind w:left="0"/>
        <w:jc w:val="both"/>
      </w:pPr>
      <w:r>
        <w:rPr>
          <w:rFonts w:ascii="Times New Roman"/>
          <w:b w:val="false"/>
          <w:i w:val="false"/>
          <w:color w:val="000000"/>
          <w:sz w:val="28"/>
        </w:rPr>
        <w:t xml:space="preserve">
      </w:t>
      </w:r>
    </w:p>
    <w:bookmarkEnd w:id="1668"/>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31" w:id="1669"/>
    <w:p>
      <w:pPr>
        <w:spacing w:after="0"/>
        <w:ind w:left="0"/>
        <w:jc w:val="both"/>
      </w:pPr>
      <w:r>
        <w:rPr>
          <w:rFonts w:ascii="Times New Roman"/>
          <w:b w:val="false"/>
          <w:i w:val="false"/>
          <w:color w:val="000000"/>
          <w:sz w:val="28"/>
        </w:rPr>
        <w:t xml:space="preserve">
      </w:t>
      </w:r>
      <w:r>
        <w:rPr>
          <w:rFonts w:ascii="Times New Roman"/>
          <w:b/>
          <w:i w:val="false"/>
          <w:color w:val="000000"/>
          <w:sz w:val="28"/>
        </w:rPr>
        <w:t>Рис. 15. Схема выполнения транзакции общего процесса "Уведомление уполномоченного органа государства места назначения об изъятии ветеринарного сертификата" (P.SS.03.TRN.006)</w:t>
      </w:r>
    </w:p>
    <w:bookmarkEnd w:id="16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9033" w:id="1670"/>
    <w:p>
      <w:pPr>
        <w:spacing w:after="0"/>
        <w:ind w:left="0"/>
        <w:jc w:val="left"/>
      </w:pPr>
      <w:r>
        <w:rPr>
          <w:rFonts w:ascii="Times New Roman"/>
          <w:b/>
          <w:i w:val="false"/>
          <w:color w:val="000000"/>
        </w:rPr>
        <w:t xml:space="preserve"> Описание транзакции общего процесса "Уведомление уполномоченного органа государства места назначения об изъятии ветеринарного сертификата" (P.SS.03.TRN.006)</w:t>
      </w:r>
    </w:p>
    <w:bookmarkEnd w:id="16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4" w:id="1671"/>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6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8" w:id="167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6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2" w:id="167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6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6" w:id="167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6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места назначения об изъятии ветеринарного сертификата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0" w:id="167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6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4" w:id="167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6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8" w:id="167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6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изъятии ветеринарного сертификата в уполномоченный орган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2" w:id="1678"/>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6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6" w:id="1679"/>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6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изъятии ветеринарного сертификата уполномоченным органом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0" w:id="1680"/>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6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(P.SS.03.BEN.001): уведомление направлено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4" w:id="1681"/>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6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8" w:id="1682"/>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6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изъятии ветеринарного сертификата (P.SS.03.MSG.007)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0" w:id="1683"/>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6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122" w:id="1684"/>
    <w:p>
      <w:pPr>
        <w:spacing w:after="0"/>
        <w:ind w:left="0"/>
        <w:jc w:val="left"/>
      </w:pPr>
      <w:r>
        <w:rPr>
          <w:rFonts w:ascii="Times New Roman"/>
          <w:b/>
          <w:i w:val="false"/>
          <w:color w:val="000000"/>
        </w:rPr>
        <w:t xml:space="preserve"> 6. Транзакция общего процесса "Представление сведений о ветеринарном осмотре в уполномоченный орган государства места назначения" (P.SS.03.TRN.007)</w:t>
      </w:r>
    </w:p>
    <w:bookmarkEnd w:id="1684"/>
    <w:bookmarkStart w:name="z9123" w:id="1685"/>
    <w:p>
      <w:pPr>
        <w:spacing w:after="0"/>
        <w:ind w:left="0"/>
        <w:jc w:val="both"/>
      </w:pPr>
      <w:r>
        <w:rPr>
          <w:rFonts w:ascii="Times New Roman"/>
          <w:b w:val="false"/>
          <w:i w:val="false"/>
          <w:color w:val="000000"/>
          <w:sz w:val="28"/>
        </w:rPr>
        <w:t>
      27. Транзакция общего процесса "Представление сведений о ветеринарном осмотре в уполномоченный орган государства места назначения" (P.SS.03.TRN.007) выполняется для передачи инициатором респонденту сведений о ветеринарном осмотре в пути следования. Схема выполнения указанной транзакции общего процесса представлена на рисунке 16. Параметры транзакции общего процесса приведены в таблице 17.</w:t>
      </w:r>
    </w:p>
    <w:bookmarkEnd w:id="1685"/>
    <w:bookmarkStart w:name="z9124" w:id="1686"/>
    <w:p>
      <w:pPr>
        <w:spacing w:after="0"/>
        <w:ind w:left="0"/>
        <w:jc w:val="both"/>
      </w:pPr>
      <w:r>
        <w:rPr>
          <w:rFonts w:ascii="Times New Roman"/>
          <w:b w:val="false"/>
          <w:i w:val="false"/>
          <w:color w:val="000000"/>
          <w:sz w:val="28"/>
        </w:rPr>
        <w:t xml:space="preserve">
      </w:t>
      </w:r>
    </w:p>
    <w:bookmarkEnd w:id="1686"/>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25" w:id="1687"/>
    <w:p>
      <w:pPr>
        <w:spacing w:after="0"/>
        <w:ind w:left="0"/>
        <w:jc w:val="both"/>
      </w:pPr>
      <w:r>
        <w:rPr>
          <w:rFonts w:ascii="Times New Roman"/>
          <w:b w:val="false"/>
          <w:i w:val="false"/>
          <w:color w:val="000000"/>
          <w:sz w:val="28"/>
        </w:rPr>
        <w:t xml:space="preserve">
      </w:t>
      </w:r>
      <w:r>
        <w:rPr>
          <w:rFonts w:ascii="Times New Roman"/>
          <w:b/>
          <w:i w:val="false"/>
          <w:color w:val="000000"/>
          <w:sz w:val="28"/>
        </w:rPr>
        <w:t>Рис. 16. Схема выполнения транзакции общего процесса "Представление сведений о ветеринарном осмотре в уполномоченный орган государства места назначения" (P.SS.03.TRN.007)</w:t>
      </w:r>
    </w:p>
    <w:bookmarkEnd w:id="16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9127" w:id="1688"/>
    <w:p>
      <w:pPr>
        <w:spacing w:after="0"/>
        <w:ind w:left="0"/>
        <w:jc w:val="left"/>
      </w:pPr>
      <w:r>
        <w:rPr>
          <w:rFonts w:ascii="Times New Roman"/>
          <w:b/>
          <w:i w:val="false"/>
          <w:color w:val="000000"/>
        </w:rPr>
        <w:t xml:space="preserve"> Описание транзакции общего процесса "Представление сведений о ветеринарном осмотре в уполномоченный орган государства места назначения" (P.SS.03.TRN.007)</w:t>
      </w:r>
    </w:p>
    <w:bookmarkEnd w:id="16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8" w:id="168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6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2" w:id="169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6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6" w:id="169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6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0" w:id="169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6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ветеринарном осмотре в уполномоченный орган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4" w:id="169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6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8" w:id="169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6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2" w:id="169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6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ветеринарном осмотре в уполномоченный орган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6" w:id="169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6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0" w:id="169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6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ветеринарном осмотре уполномоченным органом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4" w:id="1698"/>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6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(P.SS.03.BEN.001):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8" w:id="1699"/>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6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2" w:id="1700"/>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7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осмотре (P.SS.03.MSG.008)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(P.SS.03.MSG.005)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4" w:id="1701"/>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7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216" w:id="1702"/>
    <w:p>
      <w:pPr>
        <w:spacing w:after="0"/>
        <w:ind w:left="0"/>
        <w:jc w:val="left"/>
      </w:pPr>
      <w:r>
        <w:rPr>
          <w:rFonts w:ascii="Times New Roman"/>
          <w:b/>
          <w:i w:val="false"/>
          <w:color w:val="000000"/>
        </w:rPr>
        <w:t xml:space="preserve"> 7. Транзакция общего процесса "Представление сведений о приостановлении движения товара в уполномоченный орган государства места назначения" (P.SS.03.TRN.008)</w:t>
      </w:r>
    </w:p>
    <w:bookmarkEnd w:id="1702"/>
    <w:bookmarkStart w:name="z9217" w:id="1703"/>
    <w:p>
      <w:pPr>
        <w:spacing w:after="0"/>
        <w:ind w:left="0"/>
        <w:jc w:val="both"/>
      </w:pPr>
      <w:r>
        <w:rPr>
          <w:rFonts w:ascii="Times New Roman"/>
          <w:b w:val="false"/>
          <w:i w:val="false"/>
          <w:color w:val="000000"/>
          <w:sz w:val="28"/>
        </w:rPr>
        <w:t>
      28. Транзакция общего процесса "Представление сведений о приостановлении движения товара в уполномоченный орган государства места назначения" (P.SS.03.TRN.008) выполняется для передачи инициатором респонденту сведений о приостановлении движения товара в пути следования. Схема выполнения указанной транзакции общего процесса представлена на рисунке 17. Параметры транзакции общего процесса приведены в таблице 18.</w:t>
      </w:r>
    </w:p>
    <w:bookmarkEnd w:id="1703"/>
    <w:bookmarkStart w:name="z9218" w:id="1704"/>
    <w:p>
      <w:pPr>
        <w:spacing w:after="0"/>
        <w:ind w:left="0"/>
        <w:jc w:val="both"/>
      </w:pPr>
      <w:r>
        <w:rPr>
          <w:rFonts w:ascii="Times New Roman"/>
          <w:b w:val="false"/>
          <w:i w:val="false"/>
          <w:color w:val="000000"/>
          <w:sz w:val="28"/>
        </w:rPr>
        <w:t xml:space="preserve">
      </w:t>
      </w:r>
    </w:p>
    <w:bookmarkEnd w:id="1704"/>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19" w:id="1705"/>
    <w:p>
      <w:pPr>
        <w:spacing w:after="0"/>
        <w:ind w:left="0"/>
        <w:jc w:val="both"/>
      </w:pPr>
      <w:r>
        <w:rPr>
          <w:rFonts w:ascii="Times New Roman"/>
          <w:b w:val="false"/>
          <w:i w:val="false"/>
          <w:color w:val="000000"/>
          <w:sz w:val="28"/>
        </w:rPr>
        <w:t xml:space="preserve">
      </w:t>
      </w:r>
      <w:r>
        <w:rPr>
          <w:rFonts w:ascii="Times New Roman"/>
          <w:b/>
          <w:i w:val="false"/>
          <w:color w:val="000000"/>
          <w:sz w:val="28"/>
        </w:rPr>
        <w:t>Рис. 17. Схема выполнения транзакции общего процесса "Представление сведений о приостановлении движения товара в уполномоченный орган государства места назначения" (P.SS.03.TRN.008)</w:t>
      </w:r>
    </w:p>
    <w:bookmarkEnd w:id="17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9221" w:id="1706"/>
    <w:p>
      <w:pPr>
        <w:spacing w:after="0"/>
        <w:ind w:left="0"/>
        <w:jc w:val="left"/>
      </w:pPr>
      <w:r>
        <w:rPr>
          <w:rFonts w:ascii="Times New Roman"/>
          <w:b/>
          <w:i w:val="false"/>
          <w:color w:val="000000"/>
        </w:rPr>
        <w:t xml:space="preserve"> Описание транзакции общего процесса "Представление сведений о приостановлении движения товара в уполномоченный орган государства места назначения" (P.SS.03.TRN.008)</w:t>
      </w:r>
    </w:p>
    <w:bookmarkEnd w:id="17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2" w:id="1707"/>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7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6" w:id="170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7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0" w:id="170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7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4" w:id="171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7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приостановлении движения товара в уполномоченный орган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8" w:id="171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7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2" w:id="1712"/>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7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6" w:id="171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7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приостановлении движения товара в уполномоченный орган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0" w:id="1714"/>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7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4" w:id="1715"/>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7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приостановлении движения товара уполномоченным органом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8" w:id="1716"/>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7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движения товара (P.SS.03.BEN.002):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2" w:id="1717"/>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7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6" w:id="1718"/>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7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движения товара (P.SS.03.MSG.009)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(P.SS.03.MSG.005)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8" w:id="1719"/>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7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310" w:id="1720"/>
    <w:p>
      <w:pPr>
        <w:spacing w:after="0"/>
        <w:ind w:left="0"/>
        <w:jc w:val="left"/>
      </w:pPr>
      <w:r>
        <w:rPr>
          <w:rFonts w:ascii="Times New Roman"/>
          <w:b/>
          <w:i w:val="false"/>
          <w:color w:val="000000"/>
        </w:rPr>
        <w:t xml:space="preserve"> 8. Транзакция общего процесса "Уведомление уполномоченного органа государства места отправления об изъятии ветеринарного сертификата" (P.SS.03.TRN.009)</w:t>
      </w:r>
    </w:p>
    <w:bookmarkEnd w:id="1720"/>
    <w:bookmarkStart w:name="z9311" w:id="1721"/>
    <w:p>
      <w:pPr>
        <w:spacing w:after="0"/>
        <w:ind w:left="0"/>
        <w:jc w:val="both"/>
      </w:pPr>
      <w:r>
        <w:rPr>
          <w:rFonts w:ascii="Times New Roman"/>
          <w:b w:val="false"/>
          <w:i w:val="false"/>
          <w:color w:val="000000"/>
          <w:sz w:val="28"/>
        </w:rPr>
        <w:t>
      29. Транзакция общего процесса "Уведомление уполномоченного органа государства места отправления об изъятии ветеринарного сертификата" (P.SS.03.TRN.009) выполняется для уведомления инициатором респондента об изъятии ветеринарного сертификата в пути следования. Схема выполнения указанной транзакции общего процесса представлена на рисунке 18. Параметры транзакции общего процесса приведены в таблице 19.</w:t>
      </w:r>
    </w:p>
    <w:bookmarkEnd w:id="1721"/>
    <w:bookmarkStart w:name="z9312" w:id="1722"/>
    <w:p>
      <w:pPr>
        <w:spacing w:after="0"/>
        <w:ind w:left="0"/>
        <w:jc w:val="both"/>
      </w:pPr>
      <w:r>
        <w:rPr>
          <w:rFonts w:ascii="Times New Roman"/>
          <w:b w:val="false"/>
          <w:i w:val="false"/>
          <w:color w:val="000000"/>
          <w:sz w:val="28"/>
        </w:rPr>
        <w:t xml:space="preserve">
      </w:t>
      </w:r>
    </w:p>
    <w:bookmarkEnd w:id="1722"/>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13" w:id="1723"/>
    <w:p>
      <w:pPr>
        <w:spacing w:after="0"/>
        <w:ind w:left="0"/>
        <w:jc w:val="both"/>
      </w:pPr>
      <w:r>
        <w:rPr>
          <w:rFonts w:ascii="Times New Roman"/>
          <w:b w:val="false"/>
          <w:i w:val="false"/>
          <w:color w:val="000000"/>
          <w:sz w:val="28"/>
        </w:rPr>
        <w:t xml:space="preserve">
      </w:t>
      </w:r>
      <w:r>
        <w:rPr>
          <w:rFonts w:ascii="Times New Roman"/>
          <w:b/>
          <w:i w:val="false"/>
          <w:color w:val="000000"/>
          <w:sz w:val="28"/>
        </w:rPr>
        <w:t>Рис. 18. Схема выполнения транзакции общего процесса "Уведомление уполномоченного органа государства места отправления об изъятии ветеринарного сертификата" (P.SS.03.TRN.009)</w:t>
      </w:r>
    </w:p>
    <w:bookmarkEnd w:id="17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9315" w:id="1724"/>
    <w:p>
      <w:pPr>
        <w:spacing w:after="0"/>
        <w:ind w:left="0"/>
        <w:jc w:val="left"/>
      </w:pPr>
      <w:r>
        <w:rPr>
          <w:rFonts w:ascii="Times New Roman"/>
          <w:b/>
          <w:i w:val="false"/>
          <w:color w:val="000000"/>
        </w:rPr>
        <w:t xml:space="preserve"> Описание транзакции общего процесса "Уведомление уполномоченного органа государства места отправления об изъятии ветеринарного сертификата" (P.SS.03.TRN.009)</w:t>
      </w:r>
    </w:p>
    <w:bookmarkEnd w:id="17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6" w:id="172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7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0" w:id="172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7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4" w:id="172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7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8" w:id="172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7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места отправления об изъятии ветеринарного сертификата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2" w:id="172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7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6" w:id="173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7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0" w:id="173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7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изъятии ветеринарного сертификата в уполномоченный орган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4" w:id="173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7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8" w:id="173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7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изъятии ветеринарного сертификата уполномоченным органом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2" w:id="1734"/>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7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(P.SS.03.BEN.001): уведомление направлено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6" w:id="1735"/>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7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0" w:id="1736"/>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7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изъятии ветеринарного сертификата (P.SS.03.MSG.007)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2" w:id="1737"/>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7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404" w:id="1738"/>
    <w:p>
      <w:pPr>
        <w:spacing w:after="0"/>
        <w:ind w:left="0"/>
        <w:jc w:val="left"/>
      </w:pPr>
      <w:r>
        <w:rPr>
          <w:rFonts w:ascii="Times New Roman"/>
          <w:b/>
          <w:i w:val="false"/>
          <w:color w:val="000000"/>
        </w:rPr>
        <w:t xml:space="preserve"> 9. Транзакция общего процесса "Представление сведений о ветеринарном осмотре в уполномоченный орган государства места отправления" (P.SS.03.TRN.010)</w:t>
      </w:r>
    </w:p>
    <w:bookmarkEnd w:id="1738"/>
    <w:bookmarkStart w:name="z9405" w:id="1739"/>
    <w:p>
      <w:pPr>
        <w:spacing w:after="0"/>
        <w:ind w:left="0"/>
        <w:jc w:val="both"/>
      </w:pPr>
      <w:r>
        <w:rPr>
          <w:rFonts w:ascii="Times New Roman"/>
          <w:b w:val="false"/>
          <w:i w:val="false"/>
          <w:color w:val="000000"/>
          <w:sz w:val="28"/>
        </w:rPr>
        <w:t>
      30. Транзакция общего процесса "Представление сведений о ветеринарном осмотре в уполномоченный орган государства места отправления" (P.SS.03.TRN.010) выполняется для передачи инициатором респонденту сведений о ветеринарном осмотре в пути следования. Схема выполнения указанной транзакции общего процесса представлена на рисунке 19. Параметры транзакции общего процесса приведены в таблице 20.</w:t>
      </w:r>
    </w:p>
    <w:bookmarkEnd w:id="1739"/>
    <w:bookmarkStart w:name="z9406" w:id="1740"/>
    <w:p>
      <w:pPr>
        <w:spacing w:after="0"/>
        <w:ind w:left="0"/>
        <w:jc w:val="both"/>
      </w:pPr>
      <w:r>
        <w:rPr>
          <w:rFonts w:ascii="Times New Roman"/>
          <w:b w:val="false"/>
          <w:i w:val="false"/>
          <w:color w:val="000000"/>
          <w:sz w:val="28"/>
        </w:rPr>
        <w:t xml:space="preserve">
      </w:t>
      </w:r>
    </w:p>
    <w:bookmarkEnd w:id="1740"/>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07" w:id="1741"/>
    <w:p>
      <w:pPr>
        <w:spacing w:after="0"/>
        <w:ind w:left="0"/>
        <w:jc w:val="both"/>
      </w:pPr>
      <w:r>
        <w:rPr>
          <w:rFonts w:ascii="Times New Roman"/>
          <w:b w:val="false"/>
          <w:i w:val="false"/>
          <w:color w:val="000000"/>
          <w:sz w:val="28"/>
        </w:rPr>
        <w:t xml:space="preserve">
      </w:t>
      </w:r>
      <w:r>
        <w:rPr>
          <w:rFonts w:ascii="Times New Roman"/>
          <w:b/>
          <w:i w:val="false"/>
          <w:color w:val="000000"/>
          <w:sz w:val="28"/>
        </w:rPr>
        <w:t>Рис. 19. Схема выполнения транзакции общего процесса "Представление сведений о ветеринарном осмотре в уполномоченный орган государства места отправления" (P.SS.03.TRN.010)</w:t>
      </w:r>
    </w:p>
    <w:bookmarkEnd w:id="17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9409" w:id="1742"/>
    <w:p>
      <w:pPr>
        <w:spacing w:after="0"/>
        <w:ind w:left="0"/>
        <w:jc w:val="left"/>
      </w:pPr>
      <w:r>
        <w:rPr>
          <w:rFonts w:ascii="Times New Roman"/>
          <w:b/>
          <w:i w:val="false"/>
          <w:color w:val="000000"/>
        </w:rPr>
        <w:t xml:space="preserve"> Описание транзакции общего процесса "Представление сведений о ветеринарном осмотре в уполномоченный орган государства места отправления" (P.SS.03.TRN.010)</w:t>
      </w:r>
    </w:p>
    <w:bookmarkEnd w:id="17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0" w:id="1743"/>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7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4" w:id="174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7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8" w:id="174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7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2" w:id="174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7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ветеринарном осмотре в уполномоченный орган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6" w:id="174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7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0" w:id="174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7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4" w:id="174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7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ветеринарном осмотре в уполномоченный орган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8" w:id="175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7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2" w:id="175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7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ветеринарном осмотре уполномоченным органом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6" w:id="1752"/>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7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(P.SS.03.BEN.001):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0" w:id="1753"/>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7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4" w:id="1754"/>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7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осмотре (P.SS.03.MSG.008)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(P.SS.03.MSG.005)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6" w:id="1755"/>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7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498" w:id="1756"/>
    <w:p>
      <w:pPr>
        <w:spacing w:after="0"/>
        <w:ind w:left="0"/>
        <w:jc w:val="left"/>
      </w:pPr>
      <w:r>
        <w:rPr>
          <w:rFonts w:ascii="Times New Roman"/>
          <w:b/>
          <w:i w:val="false"/>
          <w:color w:val="000000"/>
        </w:rPr>
        <w:t xml:space="preserve"> 10. Транзакция общего процесса "Представление сведений о приостановлении движения товара в уполномоченный орган государства места отправления" (P.SS.03.TRN.011)</w:t>
      </w:r>
    </w:p>
    <w:bookmarkEnd w:id="1756"/>
    <w:bookmarkStart w:name="z9499" w:id="1757"/>
    <w:p>
      <w:pPr>
        <w:spacing w:after="0"/>
        <w:ind w:left="0"/>
        <w:jc w:val="both"/>
      </w:pPr>
      <w:r>
        <w:rPr>
          <w:rFonts w:ascii="Times New Roman"/>
          <w:b w:val="false"/>
          <w:i w:val="false"/>
          <w:color w:val="000000"/>
          <w:sz w:val="28"/>
        </w:rPr>
        <w:t>
      31. Транзакция общего процесса "Представление сведений о приостановлении движения товара в уполномоченный орган государства места отправления" (P.SS.03.TRN.011) выполняется для передачи инициатором респонденту сведений о приостановлении движения товара в пути следования. Схема выполнения указанной транзакции общего процесса представлена на рисунке 20. Параметры транзакции общего процесса приведены в таблице 21.</w:t>
      </w:r>
    </w:p>
    <w:bookmarkEnd w:id="1757"/>
    <w:bookmarkStart w:name="z9500" w:id="1758"/>
    <w:p>
      <w:pPr>
        <w:spacing w:after="0"/>
        <w:ind w:left="0"/>
        <w:jc w:val="both"/>
      </w:pPr>
      <w:r>
        <w:rPr>
          <w:rFonts w:ascii="Times New Roman"/>
          <w:b w:val="false"/>
          <w:i w:val="false"/>
          <w:color w:val="000000"/>
          <w:sz w:val="28"/>
        </w:rPr>
        <w:t xml:space="preserve">
      </w:t>
      </w:r>
    </w:p>
    <w:bookmarkEnd w:id="1758"/>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01" w:id="1759"/>
    <w:p>
      <w:pPr>
        <w:spacing w:after="0"/>
        <w:ind w:left="0"/>
        <w:jc w:val="both"/>
      </w:pPr>
      <w:r>
        <w:rPr>
          <w:rFonts w:ascii="Times New Roman"/>
          <w:b w:val="false"/>
          <w:i w:val="false"/>
          <w:color w:val="000000"/>
          <w:sz w:val="28"/>
        </w:rPr>
        <w:t xml:space="preserve">
      </w:t>
      </w:r>
      <w:r>
        <w:rPr>
          <w:rFonts w:ascii="Times New Roman"/>
          <w:b/>
          <w:i w:val="false"/>
          <w:color w:val="000000"/>
          <w:sz w:val="28"/>
        </w:rPr>
        <w:t>Рис. 20. Схема выполнения транзакции общего процесса "Представление сведений о приостановлении движения товара в уполномоченный орган государства места отправления" (P.SS.03.TRN.011)</w:t>
      </w:r>
    </w:p>
    <w:bookmarkEnd w:id="17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9503" w:id="1760"/>
    <w:p>
      <w:pPr>
        <w:spacing w:after="0"/>
        <w:ind w:left="0"/>
        <w:jc w:val="left"/>
      </w:pPr>
      <w:r>
        <w:rPr>
          <w:rFonts w:ascii="Times New Roman"/>
          <w:b/>
          <w:i w:val="false"/>
          <w:color w:val="000000"/>
        </w:rPr>
        <w:t xml:space="preserve"> Описание транзакции общего процесса "Представление сведений о приостановлении движения товара в уполномоченный орган государства места отправления" (P.SS.03.TRN.011)</w:t>
      </w:r>
    </w:p>
    <w:bookmarkEnd w:id="17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4" w:id="1761"/>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7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8" w:id="176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7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2" w:id="176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7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6" w:id="176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7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приостановлении движения товара в уполномоченный орган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0" w:id="176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7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4" w:id="176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7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8" w:id="176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7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приостановлении движения товара в уполномоченный орган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2" w:id="1768"/>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7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6" w:id="1769"/>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7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приостановлении движения товара уполномоченным органом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0" w:id="1770"/>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7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движения товара (P.SS.03.BEN.002):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4" w:id="1771"/>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7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8" w:id="1772"/>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7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движения товара (P.SS.03.MSG.009)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(P.SS.03.MSG.005)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0" w:id="1773"/>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7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592" w:id="1774"/>
    <w:p>
      <w:pPr>
        <w:spacing w:after="0"/>
        <w:ind w:left="0"/>
        <w:jc w:val="left"/>
      </w:pPr>
      <w:r>
        <w:rPr>
          <w:rFonts w:ascii="Times New Roman"/>
          <w:b/>
          <w:i w:val="false"/>
          <w:color w:val="000000"/>
        </w:rPr>
        <w:t xml:space="preserve"> 11. Транзакция общего процесса "Уведомление уполномоченного органа государства промежуточной транспортировки об изъятии ветеринарного сертификата" (P.SS.03.TRN.012)</w:t>
      </w:r>
    </w:p>
    <w:bookmarkEnd w:id="1774"/>
    <w:bookmarkStart w:name="z9593" w:id="1775"/>
    <w:p>
      <w:pPr>
        <w:spacing w:after="0"/>
        <w:ind w:left="0"/>
        <w:jc w:val="both"/>
      </w:pPr>
      <w:r>
        <w:rPr>
          <w:rFonts w:ascii="Times New Roman"/>
          <w:b w:val="false"/>
          <w:i w:val="false"/>
          <w:color w:val="000000"/>
          <w:sz w:val="28"/>
        </w:rPr>
        <w:t>
      32. Транзакция общего процесса "Уведомление уполномоченного органа государства промежуточной транспортировки об изъятии ветеринарного сертификата" (P.SS.03.TRN.012) выполняется для уведомления инициатором респондента об изъятии ветеринарного сертификата в пути следования. Схема выполнения указанной транзакции общего процесса представлена на рисунке 21. Параметры транзакции общего процесса приведены в таблице 22.</w:t>
      </w:r>
    </w:p>
    <w:bookmarkEnd w:id="1775"/>
    <w:bookmarkStart w:name="z9594" w:id="1776"/>
    <w:p>
      <w:pPr>
        <w:spacing w:after="0"/>
        <w:ind w:left="0"/>
        <w:jc w:val="both"/>
      </w:pPr>
      <w:r>
        <w:rPr>
          <w:rFonts w:ascii="Times New Roman"/>
          <w:b w:val="false"/>
          <w:i w:val="false"/>
          <w:color w:val="000000"/>
          <w:sz w:val="28"/>
        </w:rPr>
        <w:t xml:space="preserve">
      </w:t>
      </w:r>
    </w:p>
    <w:bookmarkEnd w:id="1776"/>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95" w:id="1777"/>
    <w:p>
      <w:pPr>
        <w:spacing w:after="0"/>
        <w:ind w:left="0"/>
        <w:jc w:val="both"/>
      </w:pPr>
      <w:r>
        <w:rPr>
          <w:rFonts w:ascii="Times New Roman"/>
          <w:b w:val="false"/>
          <w:i w:val="false"/>
          <w:color w:val="000000"/>
          <w:sz w:val="28"/>
        </w:rPr>
        <w:t xml:space="preserve">
      </w:t>
      </w:r>
      <w:r>
        <w:rPr>
          <w:rFonts w:ascii="Times New Roman"/>
          <w:b/>
          <w:i w:val="false"/>
          <w:color w:val="000000"/>
          <w:sz w:val="28"/>
        </w:rPr>
        <w:t>Рис. 21. Схема выполнения транзакции общего процесса "Уведомление уполномоченного органа государства промежуточной транспортировки об изъятии ветеринарного сертификата" (P.SS.03.TRN.012)</w:t>
      </w:r>
    </w:p>
    <w:bookmarkEnd w:id="17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9597" w:id="1778"/>
    <w:p>
      <w:pPr>
        <w:spacing w:after="0"/>
        <w:ind w:left="0"/>
        <w:jc w:val="left"/>
      </w:pPr>
      <w:r>
        <w:rPr>
          <w:rFonts w:ascii="Times New Roman"/>
          <w:b/>
          <w:i w:val="false"/>
          <w:color w:val="000000"/>
        </w:rPr>
        <w:t xml:space="preserve"> Описание транзакции общего процесса "Уведомление уполномоченного органа государства промежуточной транспортировки об изъятии ветеринарного сертификата" (P.SS.03.TRN.012)</w:t>
      </w:r>
    </w:p>
    <w:bookmarkEnd w:id="17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8" w:id="177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7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2" w:id="178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7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6" w:id="178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7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0" w:id="178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7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промежуточной транспортировки об изъятии ветеринарного сертификата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4" w:id="178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7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8" w:id="178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7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2" w:id="178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7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изъятии ветеринарного сертификата в уведомляемый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6" w:id="178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7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0" w:id="178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7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изъятии ветеринарного сертификата уведомляемым уполномоченным органом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4" w:id="1788"/>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7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(P.SS.03.BEN.001): уведомление направлено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8" w:id="1789"/>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7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2" w:id="1790"/>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7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изъятии ветеринарного сертификата (P.SS.03.MSG.007)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4" w:id="1791"/>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7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686" w:id="1792"/>
    <w:p>
      <w:pPr>
        <w:spacing w:after="0"/>
        <w:ind w:left="0"/>
        <w:jc w:val="left"/>
      </w:pPr>
      <w:r>
        <w:rPr>
          <w:rFonts w:ascii="Times New Roman"/>
          <w:b/>
          <w:i w:val="false"/>
          <w:color w:val="000000"/>
        </w:rPr>
        <w:t xml:space="preserve"> 12. Транзакция общего процесса "Представление сведений о ветеринарном осмотре в уведомляемый уполномоченный орган государства промежуточной транспортировки" (P.SS.03.TRN.013)</w:t>
      </w:r>
    </w:p>
    <w:bookmarkEnd w:id="1792"/>
    <w:bookmarkStart w:name="z9687" w:id="1793"/>
    <w:p>
      <w:pPr>
        <w:spacing w:after="0"/>
        <w:ind w:left="0"/>
        <w:jc w:val="both"/>
      </w:pPr>
      <w:r>
        <w:rPr>
          <w:rFonts w:ascii="Times New Roman"/>
          <w:b w:val="false"/>
          <w:i w:val="false"/>
          <w:color w:val="000000"/>
          <w:sz w:val="28"/>
        </w:rPr>
        <w:t>
      33. Транзакция общего процесса "Представление сведений о ветеринарном осмотре в уведомляемый уполномоченный орган государства промежуточной транспортировки" (P.SS.03.TRN.013) выполняется для передачи инициатором респонденту сведений о ветеринарном осмотре в пути следования. Схема выполнения указанной транзакции общего процесса представлена на рисунке 22. Параметры транзакции общего процесса приведены в таблице 23.</w:t>
      </w:r>
    </w:p>
    <w:bookmarkEnd w:id="1793"/>
    <w:bookmarkStart w:name="z9688" w:id="1794"/>
    <w:p>
      <w:pPr>
        <w:spacing w:after="0"/>
        <w:ind w:left="0"/>
        <w:jc w:val="both"/>
      </w:pPr>
      <w:r>
        <w:rPr>
          <w:rFonts w:ascii="Times New Roman"/>
          <w:b w:val="false"/>
          <w:i w:val="false"/>
          <w:color w:val="000000"/>
          <w:sz w:val="28"/>
        </w:rPr>
        <w:t xml:space="preserve">
      </w:t>
      </w:r>
    </w:p>
    <w:bookmarkEnd w:id="1794"/>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89" w:id="1795"/>
    <w:p>
      <w:pPr>
        <w:spacing w:after="0"/>
        <w:ind w:left="0"/>
        <w:jc w:val="both"/>
      </w:pPr>
      <w:r>
        <w:rPr>
          <w:rFonts w:ascii="Times New Roman"/>
          <w:b w:val="false"/>
          <w:i w:val="false"/>
          <w:color w:val="000000"/>
          <w:sz w:val="28"/>
        </w:rPr>
        <w:t xml:space="preserve">
      </w:t>
      </w:r>
      <w:r>
        <w:rPr>
          <w:rFonts w:ascii="Times New Roman"/>
          <w:b/>
          <w:i w:val="false"/>
          <w:color w:val="000000"/>
          <w:sz w:val="28"/>
        </w:rPr>
        <w:t>Рис. 22. Схема выполнения транзакции общего процесса "Представление сведений о ветеринарном осмотре в уведомляемый уполномоченный орган государства промежуточной транспортировки" (P.SS.03.TRN.013)</w:t>
      </w:r>
    </w:p>
    <w:bookmarkEnd w:id="17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9691" w:id="1796"/>
    <w:p>
      <w:pPr>
        <w:spacing w:after="0"/>
        <w:ind w:left="0"/>
        <w:jc w:val="left"/>
      </w:pPr>
      <w:r>
        <w:rPr>
          <w:rFonts w:ascii="Times New Roman"/>
          <w:b/>
          <w:i w:val="false"/>
          <w:color w:val="000000"/>
        </w:rPr>
        <w:t xml:space="preserve"> Описание транзакции общего процесса "Представление сведений о ветеринарном осмотре в уведомляемый уполномоченный орган государства промежуточной транспортировки" (P.SS.03.TRN.013)</w:t>
      </w:r>
    </w:p>
    <w:bookmarkEnd w:id="17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2" w:id="1797"/>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7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6" w:id="179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7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0" w:id="179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7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4" w:id="180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8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ветеринарном осмотре в уведомляемый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8" w:id="180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8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2" w:id="1802"/>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8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6" w:id="180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8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ветеринарном осмотре в уведомляемый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0" w:id="1804"/>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8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4" w:id="1805"/>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8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ветеринарном осмотре уведомляемым уполномоченным органом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8" w:id="1806"/>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8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(P.SS.03.BEN.001):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2" w:id="1807"/>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8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6" w:id="1808"/>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8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осмотре (P.SS.03.MSG.008)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(P.SS.03.MSG.005)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8" w:id="1809"/>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8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780" w:id="1810"/>
    <w:p>
      <w:pPr>
        <w:spacing w:after="0"/>
        <w:ind w:left="0"/>
        <w:jc w:val="left"/>
      </w:pPr>
      <w:r>
        <w:rPr>
          <w:rFonts w:ascii="Times New Roman"/>
          <w:b/>
          <w:i w:val="false"/>
          <w:color w:val="000000"/>
        </w:rPr>
        <w:t xml:space="preserve"> 13. Транзакция общего процесса "Представление сведений о приостановлении движения товара в уведомляемый уполномоченный орган государства промежуточной транспортировки" (P.SS.03.TRN.014)</w:t>
      </w:r>
    </w:p>
    <w:bookmarkEnd w:id="1810"/>
    <w:bookmarkStart w:name="z9781" w:id="1811"/>
    <w:p>
      <w:pPr>
        <w:spacing w:after="0"/>
        <w:ind w:left="0"/>
        <w:jc w:val="both"/>
      </w:pPr>
      <w:r>
        <w:rPr>
          <w:rFonts w:ascii="Times New Roman"/>
          <w:b w:val="false"/>
          <w:i w:val="false"/>
          <w:color w:val="000000"/>
          <w:sz w:val="28"/>
        </w:rPr>
        <w:t>
      34. Транзакция общего процесса "Представление сведений о приостановлении движения товара в уведомляемый уполномоченный орган государства промежуточной транспортировки" (P.SS.03.TRN.014) выполняется для передачи инициатором респонденту сведений о приостановлении движения товара в пути следования. Схема выполнения указанной транзакции общего процесса представлена на рисунке 23. Параметры транзакции общего процесса приведены в таблице 24.</w:t>
      </w:r>
    </w:p>
    <w:bookmarkEnd w:id="1811"/>
    <w:bookmarkStart w:name="z9782" w:id="1812"/>
    <w:p>
      <w:pPr>
        <w:spacing w:after="0"/>
        <w:ind w:left="0"/>
        <w:jc w:val="both"/>
      </w:pPr>
      <w:r>
        <w:rPr>
          <w:rFonts w:ascii="Times New Roman"/>
          <w:b w:val="false"/>
          <w:i w:val="false"/>
          <w:color w:val="000000"/>
          <w:sz w:val="28"/>
        </w:rPr>
        <w:t xml:space="preserve">
      </w:t>
      </w:r>
    </w:p>
    <w:bookmarkEnd w:id="1812"/>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83" w:id="1813"/>
    <w:p>
      <w:pPr>
        <w:spacing w:after="0"/>
        <w:ind w:left="0"/>
        <w:jc w:val="both"/>
      </w:pPr>
      <w:r>
        <w:rPr>
          <w:rFonts w:ascii="Times New Roman"/>
          <w:b w:val="false"/>
          <w:i w:val="false"/>
          <w:color w:val="000000"/>
          <w:sz w:val="28"/>
        </w:rPr>
        <w:t xml:space="preserve">
      </w:t>
      </w:r>
      <w:r>
        <w:rPr>
          <w:rFonts w:ascii="Times New Roman"/>
          <w:b/>
          <w:i w:val="false"/>
          <w:color w:val="000000"/>
          <w:sz w:val="28"/>
        </w:rPr>
        <w:t>Рис. 23. Схема выполнения транзакции общего процесса "Представление сведений о приостановлении движения товара в уведомляемый уполномоченный орган государства промежуточной транспортировки" (P.SS.03.TRN.014)</w:t>
      </w:r>
    </w:p>
    <w:bookmarkEnd w:id="18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24 </w:t>
            </w:r>
          </w:p>
        </w:tc>
      </w:tr>
    </w:tbl>
    <w:bookmarkStart w:name="z9785" w:id="1814"/>
    <w:p>
      <w:pPr>
        <w:spacing w:after="0"/>
        <w:ind w:left="0"/>
        <w:jc w:val="left"/>
      </w:pPr>
      <w:r>
        <w:rPr>
          <w:rFonts w:ascii="Times New Roman"/>
          <w:b/>
          <w:i w:val="false"/>
          <w:color w:val="000000"/>
        </w:rPr>
        <w:t xml:space="preserve"> Описание транзакции общего процесса "Представление сведений о приостановлении движения товара в уведомляемый уполномоченный орган государства промежуточной транспортировки" (P.SS.03.TRN.014)</w:t>
      </w:r>
    </w:p>
    <w:bookmarkEnd w:id="18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6" w:id="181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8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0" w:id="181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8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4" w:id="181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8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8" w:id="181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8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приостановлении движения товара в уведомляемый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2" w:id="181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8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6" w:id="182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8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0" w:id="182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8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приостановлении движения товара в уведомляемый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4" w:id="182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8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8" w:id="182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8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приостановлении движения товара уведомляемым уполномоченным органом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2" w:id="1824"/>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8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движения товара (P.SS.03.BEN.002):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6" w:id="1825"/>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8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0" w:id="1826"/>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8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движения товара (P.SS.03.MSG.009)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(P.SS.03.MSG.005)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2" w:id="1827"/>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8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874" w:id="1828"/>
    <w:p>
      <w:pPr>
        <w:spacing w:after="0"/>
        <w:ind w:left="0"/>
        <w:jc w:val="left"/>
      </w:pPr>
      <w:r>
        <w:rPr>
          <w:rFonts w:ascii="Times New Roman"/>
          <w:b/>
          <w:i w:val="false"/>
          <w:color w:val="000000"/>
        </w:rPr>
        <w:t xml:space="preserve"> 14. Транзакция общего процесса "Уведомление уполномоченного органа государства места отправления о погашении ветеринарного сертификата" (P.SS.03.TRN.015)</w:t>
      </w:r>
    </w:p>
    <w:bookmarkEnd w:id="1828"/>
    <w:bookmarkStart w:name="z9875" w:id="1829"/>
    <w:p>
      <w:pPr>
        <w:spacing w:after="0"/>
        <w:ind w:left="0"/>
        <w:jc w:val="both"/>
      </w:pPr>
      <w:r>
        <w:rPr>
          <w:rFonts w:ascii="Times New Roman"/>
          <w:b w:val="false"/>
          <w:i w:val="false"/>
          <w:color w:val="000000"/>
          <w:sz w:val="28"/>
        </w:rPr>
        <w:t>
      35. Транзакция общего процесса "Уведомление уполномоченного органа государства места отправления о погашении ветеринарного сертификата" (P.SS.03.TRN.015) выполняется для уведомления инициатором респондента о погашении ветеринарного сертификата. Схема выполнения указанной транзакции общего процесса представлена на рисунке 24. Параметры транзакции общего процесса приведены в таблице 25.</w:t>
      </w:r>
    </w:p>
    <w:bookmarkEnd w:id="1829"/>
    <w:bookmarkStart w:name="z9876" w:id="1830"/>
    <w:p>
      <w:pPr>
        <w:spacing w:after="0"/>
        <w:ind w:left="0"/>
        <w:jc w:val="both"/>
      </w:pPr>
      <w:r>
        <w:rPr>
          <w:rFonts w:ascii="Times New Roman"/>
          <w:b w:val="false"/>
          <w:i w:val="false"/>
          <w:color w:val="000000"/>
          <w:sz w:val="28"/>
        </w:rPr>
        <w:t xml:space="preserve">
      </w:t>
      </w:r>
    </w:p>
    <w:bookmarkEnd w:id="1830"/>
    <w:p>
      <w:pPr>
        <w:spacing w:after="0"/>
        <w:ind w:left="0"/>
        <w:jc w:val="both"/>
      </w:pPr>
      <w:r>
        <w:drawing>
          <wp:inline distT="0" distB="0" distL="0" distR="0">
            <wp:extent cx="7810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77" w:id="1831"/>
    <w:p>
      <w:pPr>
        <w:spacing w:after="0"/>
        <w:ind w:left="0"/>
        <w:jc w:val="both"/>
      </w:pPr>
      <w:r>
        <w:rPr>
          <w:rFonts w:ascii="Times New Roman"/>
          <w:b w:val="false"/>
          <w:i w:val="false"/>
          <w:color w:val="000000"/>
          <w:sz w:val="28"/>
        </w:rPr>
        <w:t xml:space="preserve">
      </w:t>
      </w:r>
      <w:r>
        <w:rPr>
          <w:rFonts w:ascii="Times New Roman"/>
          <w:b/>
          <w:i w:val="false"/>
          <w:color w:val="000000"/>
          <w:sz w:val="28"/>
        </w:rPr>
        <w:t>Рис. 24. Схема выполнения транзакции общего процесса "Уведомление уполномоченного органа государства места отправления о погашении ветеринарного сертификата" (P.SS.03.TRN.015)</w:t>
      </w:r>
    </w:p>
    <w:bookmarkEnd w:id="18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9879" w:id="1832"/>
    <w:p>
      <w:pPr>
        <w:spacing w:after="0"/>
        <w:ind w:left="0"/>
        <w:jc w:val="left"/>
      </w:pPr>
      <w:r>
        <w:rPr>
          <w:rFonts w:ascii="Times New Roman"/>
          <w:b/>
          <w:i w:val="false"/>
          <w:color w:val="000000"/>
        </w:rPr>
        <w:t xml:space="preserve"> Описание транзакции общего процесса "Уведомление уполномоченного органа государства места отправления о погашении ветеринарного сертификата" (P.SS.03.TRN.015)</w:t>
      </w:r>
    </w:p>
    <w:bookmarkEnd w:id="18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0" w:id="1833"/>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8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4" w:id="183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8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8" w:id="183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8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2" w:id="183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8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места отправления о погашении ветеринарного сертификата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6" w:id="183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8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0" w:id="183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8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4" w:id="183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8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погашении ветеринарного сертификата в уполномоченный орган государства места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8" w:id="184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8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2" w:id="184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8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отправления уведомления о погашении ветеринарного сертификата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6" w:id="1842"/>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8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(P.SS.03.BEN.001): уведомление направлено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0" w:id="1843"/>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8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4" w:id="1844"/>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8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смене статуса ветеринарного сертификата (P.SS.03.MSG.006)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6" w:id="1845"/>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8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968" w:id="1846"/>
    <w:p>
      <w:pPr>
        <w:spacing w:after="0"/>
        <w:ind w:left="0"/>
        <w:jc w:val="left"/>
      </w:pPr>
      <w:r>
        <w:rPr>
          <w:rFonts w:ascii="Times New Roman"/>
          <w:b/>
          <w:i w:val="false"/>
          <w:color w:val="000000"/>
        </w:rPr>
        <w:t xml:space="preserve"> 15. Транзакция общего процесса "Уведомление уполномоченного органа государства промежуточной транспортировки о погашении ветеринарного сертификата" (P.SS.03.TRN.016)</w:t>
      </w:r>
    </w:p>
    <w:bookmarkEnd w:id="1846"/>
    <w:bookmarkStart w:name="z9969" w:id="1847"/>
    <w:p>
      <w:pPr>
        <w:spacing w:after="0"/>
        <w:ind w:left="0"/>
        <w:jc w:val="both"/>
      </w:pPr>
      <w:r>
        <w:rPr>
          <w:rFonts w:ascii="Times New Roman"/>
          <w:b w:val="false"/>
          <w:i w:val="false"/>
          <w:color w:val="000000"/>
          <w:sz w:val="28"/>
        </w:rPr>
        <w:t>
      36. Транзакция общего процесса "Уведомление уполномоченного органа государства промежуточной транспортировки о погашении ветеринарного сертификата" (P.SS.03.TRN.016) выполняется для уведомления инициатором респондента о погашении ветеринарного сертификата. Схема выполнения указанной транзакции общего процесса представлена на рисунке 25. Параметры транзакции общего процесса приведены в таблице 26.</w:t>
      </w:r>
    </w:p>
    <w:bookmarkEnd w:id="1847"/>
    <w:bookmarkStart w:name="z9970" w:id="1848"/>
    <w:p>
      <w:pPr>
        <w:spacing w:after="0"/>
        <w:ind w:left="0"/>
        <w:jc w:val="both"/>
      </w:pPr>
      <w:r>
        <w:rPr>
          <w:rFonts w:ascii="Times New Roman"/>
          <w:b w:val="false"/>
          <w:i w:val="false"/>
          <w:color w:val="000000"/>
          <w:sz w:val="28"/>
        </w:rPr>
        <w:t xml:space="preserve">
      </w:t>
      </w:r>
    </w:p>
    <w:bookmarkEnd w:id="1848"/>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71" w:id="1849"/>
    <w:p>
      <w:pPr>
        <w:spacing w:after="0"/>
        <w:ind w:left="0"/>
        <w:jc w:val="both"/>
      </w:pPr>
      <w:r>
        <w:rPr>
          <w:rFonts w:ascii="Times New Roman"/>
          <w:b w:val="false"/>
          <w:i w:val="false"/>
          <w:color w:val="000000"/>
          <w:sz w:val="28"/>
        </w:rPr>
        <w:t xml:space="preserve">
      </w:t>
      </w:r>
      <w:r>
        <w:rPr>
          <w:rFonts w:ascii="Times New Roman"/>
          <w:b/>
          <w:i w:val="false"/>
          <w:color w:val="000000"/>
          <w:sz w:val="28"/>
        </w:rPr>
        <w:t>Рис. 25. Схема выполнения транзакции общего процесса "Уведомление уполномоченного органа государства промежуточной транспортировки о погашении ветеринарного сертификата" (P.SS.03.TRN.016)</w:t>
      </w:r>
    </w:p>
    <w:bookmarkEnd w:id="18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26 </w:t>
            </w:r>
          </w:p>
        </w:tc>
      </w:tr>
    </w:tbl>
    <w:bookmarkStart w:name="z9973" w:id="1850"/>
    <w:p>
      <w:pPr>
        <w:spacing w:after="0"/>
        <w:ind w:left="0"/>
        <w:jc w:val="left"/>
      </w:pPr>
      <w:r>
        <w:rPr>
          <w:rFonts w:ascii="Times New Roman"/>
          <w:b/>
          <w:i w:val="false"/>
          <w:color w:val="000000"/>
        </w:rPr>
        <w:t xml:space="preserve"> Описание транзакции общего процесса "Уведомление уполномоченного органа государства промежуточной транспортировки о погашении ветеринарного сертификата" (P.SS.03.TRN.016)</w:t>
      </w:r>
    </w:p>
    <w:bookmarkEnd w:id="18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4" w:id="1851"/>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8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8" w:id="185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8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2" w:id="185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8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6" w:id="185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8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промежуточной транспортировки о погашении ветеринарного сертификата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0" w:id="185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8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4" w:id="185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8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8" w:id="185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8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погашении ветеринарного сертификата в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2" w:id="1858"/>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8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6" w:id="1859"/>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8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уведомления о погашении ветеринарного сертификата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0" w:id="1860"/>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8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(P.SS.03.BEN.001): уведомление направлено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4" w:id="1861"/>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8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8" w:id="1862"/>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8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смене статуса ветеринарного сертификата (P.SS.03.MSG.006)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0" w:id="1863"/>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8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062" w:id="1864"/>
    <w:p>
      <w:pPr>
        <w:spacing w:after="0"/>
        <w:ind w:left="0"/>
        <w:jc w:val="left"/>
      </w:pPr>
      <w:r>
        <w:rPr>
          <w:rFonts w:ascii="Times New Roman"/>
          <w:b/>
          <w:i w:val="false"/>
          <w:color w:val="000000"/>
        </w:rPr>
        <w:t xml:space="preserve"> 16. Транзакция общего процесса "Представление уполномоченному органу государства места назначения сведений о ветеринарном сертификате по запросу" (P.SS.03.TRN.017)</w:t>
      </w:r>
    </w:p>
    <w:bookmarkEnd w:id="1864"/>
    <w:bookmarkStart w:name="z10063" w:id="1865"/>
    <w:p>
      <w:pPr>
        <w:spacing w:after="0"/>
        <w:ind w:left="0"/>
        <w:jc w:val="both"/>
      </w:pPr>
      <w:r>
        <w:rPr>
          <w:rFonts w:ascii="Times New Roman"/>
          <w:b w:val="false"/>
          <w:i w:val="false"/>
          <w:color w:val="000000"/>
          <w:sz w:val="28"/>
        </w:rPr>
        <w:t>
      37. Транзакция общего процесса "Представление уполномоченному органу государства места назначения сведений о ветеринарном сертификате по запросу" (P.SS.03.TRN.017) выполняется для проведения проверки факта выдачи ветеринарного сертификата и получение сведений о ветеринарном сертификате. Схема выполнения указанной транзакции общего процесса представлена на рисунке 26. Параметры транзакции общего процесса приведены в таблице 27.</w:t>
      </w:r>
    </w:p>
    <w:bookmarkEnd w:id="1865"/>
    <w:bookmarkStart w:name="z10064" w:id="1866"/>
    <w:p>
      <w:pPr>
        <w:spacing w:after="0"/>
        <w:ind w:left="0"/>
        <w:jc w:val="both"/>
      </w:pPr>
      <w:r>
        <w:rPr>
          <w:rFonts w:ascii="Times New Roman"/>
          <w:b w:val="false"/>
          <w:i w:val="false"/>
          <w:color w:val="000000"/>
          <w:sz w:val="28"/>
        </w:rPr>
        <w:t xml:space="preserve">
      </w:t>
      </w:r>
    </w:p>
    <w:bookmarkEnd w:id="1866"/>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65" w:id="1867"/>
    <w:p>
      <w:pPr>
        <w:spacing w:after="0"/>
        <w:ind w:left="0"/>
        <w:jc w:val="both"/>
      </w:pPr>
      <w:r>
        <w:rPr>
          <w:rFonts w:ascii="Times New Roman"/>
          <w:b w:val="false"/>
          <w:i w:val="false"/>
          <w:color w:val="000000"/>
          <w:sz w:val="28"/>
        </w:rPr>
        <w:t xml:space="preserve">
      </w:t>
      </w:r>
      <w:r>
        <w:rPr>
          <w:rFonts w:ascii="Times New Roman"/>
          <w:b/>
          <w:i w:val="false"/>
          <w:color w:val="000000"/>
          <w:sz w:val="28"/>
        </w:rPr>
        <w:t>Рис. 26. Схема выполнения транзакции общего процесса "Представление уполномоченному органу государства места назначения сведений о ветеринарном сертификате по запросу" (P.SS.03.TRN.017)</w:t>
      </w:r>
    </w:p>
    <w:bookmarkEnd w:id="18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10067" w:id="1868"/>
    <w:p>
      <w:pPr>
        <w:spacing w:after="0"/>
        <w:ind w:left="0"/>
        <w:jc w:val="left"/>
      </w:pPr>
      <w:r>
        <w:rPr>
          <w:rFonts w:ascii="Times New Roman"/>
          <w:b/>
          <w:i w:val="false"/>
          <w:color w:val="000000"/>
        </w:rPr>
        <w:t xml:space="preserve"> Описание транзакции общего процесса "Представление уполномоченному органу государства места назначения сведений о ветеринарном сертификате по запросу" (P.SS.03.TRN.017)</w:t>
      </w:r>
    </w:p>
    <w:bookmarkEnd w:id="18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8" w:id="186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8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2" w:id="187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8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6" w:id="187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8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0" w:id="187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8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места назначения сведений о ветеринарном сертификате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4" w:id="187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8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8" w:id="187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8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2" w:id="187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8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места назначения сведений о ветеринарном сертификате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6" w:id="187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8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0" w:id="187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8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о ветеринарном сертификате в уполномоченный орган государства места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4" w:id="1878"/>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8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6" w:id="1879"/>
          <w:p>
            <w:pPr>
              <w:spacing w:after="20"/>
              <w:ind w:left="20"/>
              <w:jc w:val="both"/>
            </w:pPr>
            <w:r>
              <w:rPr>
                <w:rFonts w:ascii="Times New Roman"/>
                <w:b w:val="false"/>
                <w:i w:val="false"/>
                <w:color w:val="000000"/>
                <w:sz w:val="20"/>
              </w:rPr>
              <w:t>
сведения о ветеринарном сертификате (P.SS.03.BEN.001): сведения направлены</w:t>
            </w:r>
          </w:p>
          <w:bookmarkEnd w:id="1879"/>
          <w:p>
            <w:pPr>
              <w:spacing w:after="20"/>
              <w:ind w:left="20"/>
              <w:jc w:val="both"/>
            </w:pPr>
            <w:r>
              <w:rPr>
                <w:rFonts w:ascii="Times New Roman"/>
                <w:b w:val="false"/>
                <w:i w:val="false"/>
                <w:color w:val="000000"/>
                <w:sz w:val="20"/>
              </w:rPr>
              <w:t>
сведения о ветеринарном сертификате (P.SS.03.BEN.001): сведения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9" w:id="1880"/>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8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3" w:id="1881"/>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8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ветеринарном сертификате (P.SS.03.MSG.010)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3" w:id="1882"/>
          <w:p>
            <w:pPr>
              <w:spacing w:after="20"/>
              <w:ind w:left="20"/>
              <w:jc w:val="both"/>
            </w:pPr>
            <w:r>
              <w:rPr>
                <w:rFonts w:ascii="Times New Roman"/>
                <w:b w:val="false"/>
                <w:i w:val="false"/>
                <w:color w:val="000000"/>
                <w:sz w:val="20"/>
              </w:rPr>
              <w:t>
уведомление об отсутствии сведений (P.SS.03.MSG.003)</w:t>
            </w:r>
          </w:p>
          <w:bookmarkEnd w:id="1882"/>
          <w:p>
            <w:pPr>
              <w:spacing w:after="20"/>
              <w:ind w:left="20"/>
              <w:jc w:val="both"/>
            </w:pPr>
            <w:r>
              <w:rPr>
                <w:rFonts w:ascii="Times New Roman"/>
                <w:b w:val="false"/>
                <w:i w:val="false"/>
                <w:color w:val="000000"/>
                <w:sz w:val="20"/>
              </w:rPr>
              <w:t>
сведения о выданном ветеринарном сертификате (P.SS.03.MSG.004)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6" w:id="1883"/>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8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158" w:id="1884"/>
    <w:p>
      <w:pPr>
        <w:spacing w:after="0"/>
        <w:ind w:left="0"/>
        <w:jc w:val="left"/>
      </w:pPr>
      <w:r>
        <w:rPr>
          <w:rFonts w:ascii="Times New Roman"/>
          <w:b/>
          <w:i w:val="false"/>
          <w:color w:val="000000"/>
        </w:rPr>
        <w:t xml:space="preserve"> 17. Транзакция общего процесса "Представление уполномоченному органу государства места назначения информации о дате и времени обновления национального информационного ресурса" (P.SS.03.TRN.018)</w:t>
      </w:r>
    </w:p>
    <w:bookmarkEnd w:id="1884"/>
    <w:bookmarkStart w:name="z10159" w:id="1885"/>
    <w:p>
      <w:pPr>
        <w:spacing w:after="0"/>
        <w:ind w:left="0"/>
        <w:jc w:val="both"/>
      </w:pPr>
      <w:r>
        <w:rPr>
          <w:rFonts w:ascii="Times New Roman"/>
          <w:b w:val="false"/>
          <w:i w:val="false"/>
          <w:color w:val="000000"/>
          <w:sz w:val="28"/>
        </w:rPr>
        <w:t>
      38. Транзакция общего процесса "Представление уполномоченному органу государства места назначения информации о дате и времени обновления национального информационного ресурса" (P.SS.03.TRN.018) выполняется для получения инициатором информации о состоянии (дате и времени последнего обновления) сведений о ветеринарных сертификатах, хранящихся в национальном информационном ресурсе респондента. Схема выполнения указанной транзакции общего процесса представлена на рисунке 27. Параметры транзакции общего процесса приведены в таблице 28.</w:t>
      </w:r>
    </w:p>
    <w:bookmarkEnd w:id="1885"/>
    <w:bookmarkStart w:name="z10160" w:id="1886"/>
    <w:p>
      <w:pPr>
        <w:spacing w:after="0"/>
        <w:ind w:left="0"/>
        <w:jc w:val="both"/>
      </w:pPr>
      <w:r>
        <w:rPr>
          <w:rFonts w:ascii="Times New Roman"/>
          <w:b w:val="false"/>
          <w:i w:val="false"/>
          <w:color w:val="000000"/>
          <w:sz w:val="28"/>
        </w:rPr>
        <w:t xml:space="preserve">
      </w:t>
      </w:r>
    </w:p>
    <w:bookmarkEnd w:id="1886"/>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61" w:id="1887"/>
    <w:p>
      <w:pPr>
        <w:spacing w:after="0"/>
        <w:ind w:left="0"/>
        <w:jc w:val="both"/>
      </w:pPr>
      <w:r>
        <w:rPr>
          <w:rFonts w:ascii="Times New Roman"/>
          <w:b w:val="false"/>
          <w:i w:val="false"/>
          <w:color w:val="000000"/>
          <w:sz w:val="28"/>
        </w:rPr>
        <w:t xml:space="preserve">
      </w:t>
      </w:r>
      <w:r>
        <w:rPr>
          <w:rFonts w:ascii="Times New Roman"/>
          <w:b/>
          <w:i w:val="false"/>
          <w:color w:val="000000"/>
          <w:sz w:val="28"/>
        </w:rPr>
        <w:t>Рис. 27. Схема выполнения транзакции общего процесса "Представление уполномоченному органу государства места назначения информации о дате и времени обновления национального информационного ресурса" (P.SS.03.TRN.018)</w:t>
      </w:r>
    </w:p>
    <w:bookmarkEnd w:id="18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28 </w:t>
            </w:r>
          </w:p>
        </w:tc>
      </w:tr>
    </w:tbl>
    <w:bookmarkStart w:name="z10163" w:id="1888"/>
    <w:p>
      <w:pPr>
        <w:spacing w:after="0"/>
        <w:ind w:left="0"/>
        <w:jc w:val="left"/>
      </w:pPr>
      <w:r>
        <w:rPr>
          <w:rFonts w:ascii="Times New Roman"/>
          <w:b/>
          <w:i w:val="false"/>
          <w:color w:val="000000"/>
        </w:rPr>
        <w:t xml:space="preserve"> Описание транзакции общего процесса "Представление уполномоченному органу государства места назначения информации о дате и времени обновления национального информационного ресурса" (P.SS.03.TRN.018)</w:t>
      </w:r>
    </w:p>
    <w:bookmarkEnd w:id="18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4" w:id="188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8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8" w:id="189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8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2" w:id="189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8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6" w:id="189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8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места назначения информации о дате и времени обновления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0" w:id="189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8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4" w:id="189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8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8" w:id="189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8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места назначения информации о дате и времени обновления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2" w:id="189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8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6" w:id="189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8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места назначения информации о дате и времени обновления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0" w:id="1898"/>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8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(P.SS.03.BEN.001): информация о дате и времени обновления сведений направлена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4" w:id="1899"/>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8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8" w:id="1900"/>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9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национального информационного ресурса (P.SS.03.MSG.011)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национального информационного ресурса (P.SS.03.MSG.012)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0" w:id="1901"/>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9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252" w:id="1902"/>
    <w:p>
      <w:pPr>
        <w:spacing w:after="0"/>
        <w:ind w:left="0"/>
        <w:jc w:val="left"/>
      </w:pPr>
      <w:r>
        <w:rPr>
          <w:rFonts w:ascii="Times New Roman"/>
          <w:b/>
          <w:i w:val="false"/>
          <w:color w:val="000000"/>
        </w:rPr>
        <w:t xml:space="preserve"> 18. Транзакция общего процесса "Представление уполномоченному органу государства места назначения сведений из национального информационного ресурса" (P.SS.03.TRN.019)</w:t>
      </w:r>
    </w:p>
    <w:bookmarkEnd w:id="1902"/>
    <w:bookmarkStart w:name="z10253" w:id="1903"/>
    <w:p>
      <w:pPr>
        <w:spacing w:after="0"/>
        <w:ind w:left="0"/>
        <w:jc w:val="both"/>
      </w:pPr>
      <w:r>
        <w:rPr>
          <w:rFonts w:ascii="Times New Roman"/>
          <w:b w:val="false"/>
          <w:i w:val="false"/>
          <w:color w:val="000000"/>
          <w:sz w:val="28"/>
        </w:rPr>
        <w:t>
      39. Транзакция общего процесса "Представление уполномоченному органу государства места назначения сведений из национального информационного ресурса" (P.SS.03.TRN.019) выполняется для получения инициатором сведений из национального информационного ресурса по запросу. Схема выполнения указанной транзакции общего процесса представлена на рисунке 28. Параметры транзакции общего процесса приведены в таблице 29.</w:t>
      </w:r>
    </w:p>
    <w:bookmarkEnd w:id="1903"/>
    <w:bookmarkStart w:name="z10254" w:id="1904"/>
    <w:p>
      <w:pPr>
        <w:spacing w:after="0"/>
        <w:ind w:left="0"/>
        <w:jc w:val="both"/>
      </w:pPr>
      <w:r>
        <w:rPr>
          <w:rFonts w:ascii="Times New Roman"/>
          <w:b w:val="false"/>
          <w:i w:val="false"/>
          <w:color w:val="000000"/>
          <w:sz w:val="28"/>
        </w:rPr>
        <w:t xml:space="preserve">
      </w:t>
      </w:r>
    </w:p>
    <w:bookmarkEnd w:id="1904"/>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55" w:id="1905"/>
    <w:p>
      <w:pPr>
        <w:spacing w:after="0"/>
        <w:ind w:left="0"/>
        <w:jc w:val="both"/>
      </w:pPr>
      <w:r>
        <w:rPr>
          <w:rFonts w:ascii="Times New Roman"/>
          <w:b w:val="false"/>
          <w:i w:val="false"/>
          <w:color w:val="000000"/>
          <w:sz w:val="28"/>
        </w:rPr>
        <w:t xml:space="preserve">
      </w:t>
      </w:r>
      <w:r>
        <w:rPr>
          <w:rFonts w:ascii="Times New Roman"/>
          <w:b/>
          <w:i w:val="false"/>
          <w:color w:val="000000"/>
          <w:sz w:val="28"/>
        </w:rPr>
        <w:t>Рис. 28. Схема выполнения транзакции общего процесса "Представление уполномоченному органу государства места назначения сведений из национального информационного ресурса" (P.SS.03.TRN.019)</w:t>
      </w:r>
    </w:p>
    <w:bookmarkEnd w:id="19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10257" w:id="1906"/>
    <w:p>
      <w:pPr>
        <w:spacing w:after="0"/>
        <w:ind w:left="0"/>
        <w:jc w:val="left"/>
      </w:pPr>
      <w:r>
        <w:rPr>
          <w:rFonts w:ascii="Times New Roman"/>
          <w:b/>
          <w:i w:val="false"/>
          <w:color w:val="000000"/>
        </w:rPr>
        <w:t xml:space="preserve"> Описание транзакции общего процесса "Представление уполномоченному органу государства места назначения сведений из национального информационного ресурса" (P.SS.03.TRN.019)</w:t>
      </w:r>
    </w:p>
    <w:bookmarkEnd w:id="19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8" w:id="1907"/>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9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2" w:id="190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9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6" w:id="190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9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0" w:id="191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9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места назначения сведений из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4" w:id="191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9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8" w:id="1912"/>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9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2" w:id="191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9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места назначения сведений из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6" w:id="1914"/>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9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0" w:id="1915"/>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9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места назначения сведений из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4" w:id="1916"/>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9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6" w:id="1917"/>
          <w:p>
            <w:pPr>
              <w:spacing w:after="20"/>
              <w:ind w:left="20"/>
              <w:jc w:val="both"/>
            </w:pPr>
            <w:r>
              <w:rPr>
                <w:rFonts w:ascii="Times New Roman"/>
                <w:b w:val="false"/>
                <w:i w:val="false"/>
                <w:color w:val="000000"/>
                <w:sz w:val="20"/>
              </w:rPr>
              <w:t>
сведения о ветеринарном сертификате (P.SS.03.BEN.001): сведения направлены</w:t>
            </w:r>
          </w:p>
          <w:bookmarkEnd w:id="1917"/>
          <w:p>
            <w:pPr>
              <w:spacing w:after="20"/>
              <w:ind w:left="20"/>
              <w:jc w:val="both"/>
            </w:pPr>
            <w:r>
              <w:rPr>
                <w:rFonts w:ascii="Times New Roman"/>
                <w:b w:val="false"/>
                <w:i w:val="false"/>
                <w:color w:val="000000"/>
                <w:sz w:val="20"/>
              </w:rPr>
              <w:t>
сведения о ветеринарном сертификате (P.SS.03.BEN.001): сведения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9" w:id="1918"/>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9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3" w:id="1919"/>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9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национального информационного ресурса (P.SS.03.MSG.013)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3" w:id="1920"/>
          <w:p>
            <w:pPr>
              <w:spacing w:after="20"/>
              <w:ind w:left="20"/>
              <w:jc w:val="both"/>
            </w:pPr>
            <w:r>
              <w:rPr>
                <w:rFonts w:ascii="Times New Roman"/>
                <w:b w:val="false"/>
                <w:i w:val="false"/>
                <w:color w:val="000000"/>
                <w:sz w:val="20"/>
              </w:rPr>
              <w:t>
уведомление об отсутствии сведений (P.SS.03.MSG.003)</w:t>
            </w:r>
          </w:p>
          <w:bookmarkEnd w:id="1920"/>
          <w:p>
            <w:pPr>
              <w:spacing w:after="20"/>
              <w:ind w:left="20"/>
              <w:jc w:val="both"/>
            </w:pPr>
            <w:r>
              <w:rPr>
                <w:rFonts w:ascii="Times New Roman"/>
                <w:b w:val="false"/>
                <w:i w:val="false"/>
                <w:color w:val="000000"/>
                <w:sz w:val="20"/>
              </w:rPr>
              <w:t>
сведения из национального информационного ресурса (P.SS.03.MSG.014)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6" w:id="1921"/>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9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348" w:id="1922"/>
    <w:p>
      <w:pPr>
        <w:spacing w:after="0"/>
        <w:ind w:left="0"/>
        <w:jc w:val="left"/>
      </w:pPr>
      <w:r>
        <w:rPr>
          <w:rFonts w:ascii="Times New Roman"/>
          <w:b/>
          <w:i w:val="false"/>
          <w:color w:val="000000"/>
        </w:rPr>
        <w:t xml:space="preserve"> 19. Транзакция общего процесса "Представление уполномоченному органу государства места назначения изменений сведений из национального информационного ресурса" (P.SS.03.TRN.020)</w:t>
      </w:r>
    </w:p>
    <w:bookmarkEnd w:id="1922"/>
    <w:bookmarkStart w:name="z10349" w:id="1923"/>
    <w:p>
      <w:pPr>
        <w:spacing w:after="0"/>
        <w:ind w:left="0"/>
        <w:jc w:val="both"/>
      </w:pPr>
      <w:r>
        <w:rPr>
          <w:rFonts w:ascii="Times New Roman"/>
          <w:b w:val="false"/>
          <w:i w:val="false"/>
          <w:color w:val="000000"/>
          <w:sz w:val="28"/>
        </w:rPr>
        <w:t>
      40. Транзакция общего процесса "Представление уполномоченному органу государства места назначения изменений сведений из национального информационного ресурса" (P.SS.03.TRN.020) выполняется для получения инициатором изменений сведений из национального информационного ресурса по запросу. Схема выполнения указанной транзакции общего процесса представлена на рисунке 29. Параметры транзакции общего процесса приведены в таблице 30.</w:t>
      </w:r>
    </w:p>
    <w:bookmarkEnd w:id="1923"/>
    <w:bookmarkStart w:name="z10350" w:id="1924"/>
    <w:p>
      <w:pPr>
        <w:spacing w:after="0"/>
        <w:ind w:left="0"/>
        <w:jc w:val="both"/>
      </w:pPr>
      <w:r>
        <w:rPr>
          <w:rFonts w:ascii="Times New Roman"/>
          <w:b w:val="false"/>
          <w:i w:val="false"/>
          <w:color w:val="000000"/>
          <w:sz w:val="28"/>
        </w:rPr>
        <w:t xml:space="preserve">
      </w:t>
      </w:r>
    </w:p>
    <w:bookmarkEnd w:id="1924"/>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51" w:id="1925"/>
    <w:p>
      <w:pPr>
        <w:spacing w:after="0"/>
        <w:ind w:left="0"/>
        <w:jc w:val="both"/>
      </w:pPr>
      <w:r>
        <w:rPr>
          <w:rFonts w:ascii="Times New Roman"/>
          <w:b w:val="false"/>
          <w:i w:val="false"/>
          <w:color w:val="000000"/>
          <w:sz w:val="28"/>
        </w:rPr>
        <w:t xml:space="preserve">
      </w:t>
      </w:r>
      <w:r>
        <w:rPr>
          <w:rFonts w:ascii="Times New Roman"/>
          <w:b/>
          <w:i w:val="false"/>
          <w:color w:val="000000"/>
          <w:sz w:val="28"/>
        </w:rPr>
        <w:t>Рис. 29. Схема выполнения транзакции общего процесса "Представление уполномоченному органу государства места назначения изменений сведений из национального информационного ресурса" (P.SS.03.TRN.020)</w:t>
      </w:r>
    </w:p>
    <w:bookmarkEnd w:id="19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30 </w:t>
            </w:r>
          </w:p>
        </w:tc>
      </w:tr>
    </w:tbl>
    <w:bookmarkStart w:name="z10353" w:id="1926"/>
    <w:p>
      <w:pPr>
        <w:spacing w:after="0"/>
        <w:ind w:left="0"/>
        <w:jc w:val="left"/>
      </w:pPr>
      <w:r>
        <w:rPr>
          <w:rFonts w:ascii="Times New Roman"/>
          <w:b/>
          <w:i w:val="false"/>
          <w:color w:val="000000"/>
        </w:rPr>
        <w:t xml:space="preserve"> Описание транзакции общего процесса "Представление уполномоченному органу государства места назначения изменений сведений из национального информационного ресурса" (P.SS.03.TRN.020)</w:t>
      </w:r>
    </w:p>
    <w:bookmarkEnd w:id="19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4" w:id="1927"/>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9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8" w:id="192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9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2" w:id="192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9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6" w:id="193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9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места назначения изменений сведений из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0" w:id="193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9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4" w:id="1932"/>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9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8" w:id="193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9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места назначения изменений сведений из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2" w:id="1934"/>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9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6" w:id="1935"/>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9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места назначения изменений сведений из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0" w:id="1936"/>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9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2" w:id="1937"/>
          <w:p>
            <w:pPr>
              <w:spacing w:after="20"/>
              <w:ind w:left="20"/>
              <w:jc w:val="both"/>
            </w:pPr>
            <w:r>
              <w:rPr>
                <w:rFonts w:ascii="Times New Roman"/>
                <w:b w:val="false"/>
                <w:i w:val="false"/>
                <w:color w:val="000000"/>
                <w:sz w:val="20"/>
              </w:rPr>
              <w:t>
сведения о ветеринарном сертификате (P.SS.03.BEN.001): изменения сведений направлены</w:t>
            </w:r>
          </w:p>
          <w:bookmarkEnd w:id="1937"/>
          <w:p>
            <w:pPr>
              <w:spacing w:after="20"/>
              <w:ind w:left="20"/>
              <w:jc w:val="both"/>
            </w:pPr>
            <w:r>
              <w:rPr>
                <w:rFonts w:ascii="Times New Roman"/>
                <w:b w:val="false"/>
                <w:i w:val="false"/>
                <w:color w:val="000000"/>
                <w:sz w:val="20"/>
              </w:rPr>
              <w:t>
сведения о ветеринарном сертификате (P.SS.03.BEN.001): изменения сведений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5" w:id="1938"/>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9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9" w:id="1939"/>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9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национального информационного ресурса (P.SS.03.MSG.015)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9" w:id="1940"/>
          <w:p>
            <w:pPr>
              <w:spacing w:after="20"/>
              <w:ind w:left="20"/>
              <w:jc w:val="both"/>
            </w:pPr>
            <w:r>
              <w:rPr>
                <w:rFonts w:ascii="Times New Roman"/>
                <w:b w:val="false"/>
                <w:i w:val="false"/>
                <w:color w:val="000000"/>
                <w:sz w:val="20"/>
              </w:rPr>
              <w:t>
уведомление об отсутствии сведений (P.SS.03.MSG.003)</w:t>
            </w:r>
          </w:p>
          <w:bookmarkEnd w:id="1940"/>
          <w:p>
            <w:pPr>
              <w:spacing w:after="20"/>
              <w:ind w:left="20"/>
              <w:jc w:val="both"/>
            </w:pPr>
            <w:r>
              <w:rPr>
                <w:rFonts w:ascii="Times New Roman"/>
                <w:b w:val="false"/>
                <w:i w:val="false"/>
                <w:color w:val="000000"/>
                <w:sz w:val="20"/>
              </w:rPr>
              <w:t>
изменения сведений из национального информационного ресурса (P.SS.03.MSG.016)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2" w:id="1941"/>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9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444" w:id="1942"/>
    <w:p>
      <w:pPr>
        <w:spacing w:after="0"/>
        <w:ind w:left="0"/>
        <w:jc w:val="left"/>
      </w:pPr>
      <w:r>
        <w:rPr>
          <w:rFonts w:ascii="Times New Roman"/>
          <w:b/>
          <w:i w:val="false"/>
          <w:color w:val="000000"/>
        </w:rPr>
        <w:t xml:space="preserve"> 20. Транзакция общего процесса "Представление уполномоченному органу государства промежуточной транспортировки сведений о ветеринарном сертификате по запросу" (P.SS.03.TRN.021)</w:t>
      </w:r>
    </w:p>
    <w:bookmarkEnd w:id="1942"/>
    <w:bookmarkStart w:name="z10445" w:id="1943"/>
    <w:p>
      <w:pPr>
        <w:spacing w:after="0"/>
        <w:ind w:left="0"/>
        <w:jc w:val="both"/>
      </w:pPr>
      <w:r>
        <w:rPr>
          <w:rFonts w:ascii="Times New Roman"/>
          <w:b w:val="false"/>
          <w:i w:val="false"/>
          <w:color w:val="000000"/>
          <w:sz w:val="28"/>
        </w:rPr>
        <w:t>
      41. Транзакция общего процесса "Представление уполномоченному органу государства промежуточной транспортировки сведений о ветеринарном сертификате по запросу" (P.SS.03.TRN.021) выполняется для проведения проверки факта выдачи ветеринарного сертификата и получение сведений о ветеринарном сертификате. Схема выполнения указанной транзакции общего процесса представлена на рисунке 30. Параметры транзакции общего процесса приведены в таблице 31.</w:t>
      </w:r>
    </w:p>
    <w:bookmarkEnd w:id="1943"/>
    <w:bookmarkStart w:name="z10446" w:id="1944"/>
    <w:p>
      <w:pPr>
        <w:spacing w:after="0"/>
        <w:ind w:left="0"/>
        <w:jc w:val="both"/>
      </w:pPr>
      <w:r>
        <w:rPr>
          <w:rFonts w:ascii="Times New Roman"/>
          <w:b w:val="false"/>
          <w:i w:val="false"/>
          <w:color w:val="000000"/>
          <w:sz w:val="28"/>
        </w:rPr>
        <w:t xml:space="preserve">
      </w:t>
      </w:r>
    </w:p>
    <w:bookmarkEnd w:id="1944"/>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47" w:id="1945"/>
    <w:p>
      <w:pPr>
        <w:spacing w:after="0"/>
        <w:ind w:left="0"/>
        <w:jc w:val="both"/>
      </w:pPr>
      <w:r>
        <w:rPr>
          <w:rFonts w:ascii="Times New Roman"/>
          <w:b w:val="false"/>
          <w:i w:val="false"/>
          <w:color w:val="000000"/>
          <w:sz w:val="28"/>
        </w:rPr>
        <w:t xml:space="preserve">
      </w:t>
      </w:r>
      <w:r>
        <w:rPr>
          <w:rFonts w:ascii="Times New Roman"/>
          <w:b/>
          <w:i w:val="false"/>
          <w:color w:val="000000"/>
          <w:sz w:val="28"/>
        </w:rPr>
        <w:t>Рис. 30. Схема выполнения транзакции общего процесса "Представление уполномоченному органу государства промежуточной транспортировки сведений о ветеринарном сертификате по запросу" (P.SS.03.TRN.021)</w:t>
      </w:r>
    </w:p>
    <w:bookmarkEnd w:id="19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10449" w:id="1946"/>
    <w:p>
      <w:pPr>
        <w:spacing w:after="0"/>
        <w:ind w:left="0"/>
        <w:jc w:val="left"/>
      </w:pPr>
      <w:r>
        <w:rPr>
          <w:rFonts w:ascii="Times New Roman"/>
          <w:b/>
          <w:i w:val="false"/>
          <w:color w:val="000000"/>
        </w:rPr>
        <w:t xml:space="preserve"> Описание транзакции общего процесса "Представление уполномоченному органу государства промежуточной транспортировки сведений о ветеринарном сертификате по запросу" (P.SS.03.TRN.021)</w:t>
      </w:r>
    </w:p>
    <w:bookmarkEnd w:id="19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0" w:id="1947"/>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9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4" w:id="194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9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8" w:id="194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9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2" w:id="195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9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промежуточной транспортировки сведений о ветеринарном сертификате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6" w:id="195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9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0" w:id="1952"/>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9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4" w:id="195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9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промежуточной транспортировки сведений о ветеринарном сертификате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8" w:id="1954"/>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9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2" w:id="1955"/>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9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о ветеринарном сертификате в уполномоченный орган государства промежуточной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6" w:id="1956"/>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9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8" w:id="1957"/>
          <w:p>
            <w:pPr>
              <w:spacing w:after="20"/>
              <w:ind w:left="20"/>
              <w:jc w:val="both"/>
            </w:pPr>
            <w:r>
              <w:rPr>
                <w:rFonts w:ascii="Times New Roman"/>
                <w:b w:val="false"/>
                <w:i w:val="false"/>
                <w:color w:val="000000"/>
                <w:sz w:val="20"/>
              </w:rPr>
              <w:t>
сведения о ветеринарном сертификате (P.SS.03.BEN.001): сведения направлены</w:t>
            </w:r>
          </w:p>
          <w:bookmarkEnd w:id="1957"/>
          <w:p>
            <w:pPr>
              <w:spacing w:after="20"/>
              <w:ind w:left="20"/>
              <w:jc w:val="both"/>
            </w:pPr>
            <w:r>
              <w:rPr>
                <w:rFonts w:ascii="Times New Roman"/>
                <w:b w:val="false"/>
                <w:i w:val="false"/>
                <w:color w:val="000000"/>
                <w:sz w:val="20"/>
              </w:rPr>
              <w:t>
сведения о ветеринарном сертификате (P.SS.03.BEN.001): сведения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1" w:id="1958"/>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9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5" w:id="1959"/>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9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ветеринарном сертификате (P.SS.03.MSG.010)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5" w:id="1960"/>
          <w:p>
            <w:pPr>
              <w:spacing w:after="20"/>
              <w:ind w:left="20"/>
              <w:jc w:val="both"/>
            </w:pPr>
            <w:r>
              <w:rPr>
                <w:rFonts w:ascii="Times New Roman"/>
                <w:b w:val="false"/>
                <w:i w:val="false"/>
                <w:color w:val="000000"/>
                <w:sz w:val="20"/>
              </w:rPr>
              <w:t>
уведомление об отсутствии сведений (P.SS.03.MSG.003)</w:t>
            </w:r>
          </w:p>
          <w:bookmarkEnd w:id="1960"/>
          <w:p>
            <w:pPr>
              <w:spacing w:after="20"/>
              <w:ind w:left="20"/>
              <w:jc w:val="both"/>
            </w:pPr>
            <w:r>
              <w:rPr>
                <w:rFonts w:ascii="Times New Roman"/>
                <w:b w:val="false"/>
                <w:i w:val="false"/>
                <w:color w:val="000000"/>
                <w:sz w:val="20"/>
              </w:rPr>
              <w:t>
сведения о выданном ветеринарном сертификате (P.SS.03.MSG.004)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8" w:id="1961"/>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9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540" w:id="1962"/>
    <w:p>
      <w:pPr>
        <w:spacing w:after="0"/>
        <w:ind w:left="0"/>
        <w:jc w:val="left"/>
      </w:pPr>
      <w:r>
        <w:rPr>
          <w:rFonts w:ascii="Times New Roman"/>
          <w:b/>
          <w:i w:val="false"/>
          <w:color w:val="000000"/>
        </w:rPr>
        <w:t xml:space="preserve"> 21. Транзакция общего процесса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 (P.SS.03.TRN.022)</w:t>
      </w:r>
    </w:p>
    <w:bookmarkEnd w:id="1962"/>
    <w:bookmarkStart w:name="z10541" w:id="1963"/>
    <w:p>
      <w:pPr>
        <w:spacing w:after="0"/>
        <w:ind w:left="0"/>
        <w:jc w:val="both"/>
      </w:pPr>
      <w:r>
        <w:rPr>
          <w:rFonts w:ascii="Times New Roman"/>
          <w:b w:val="false"/>
          <w:i w:val="false"/>
          <w:color w:val="000000"/>
          <w:sz w:val="28"/>
        </w:rPr>
        <w:t>
      42. Транзакция общего процесса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 (P.SS.03.TRN.022) выполняется для получения инициатором информации о состоянии (дате и времени последнего обновления) сведений о ветеринарных сертификатах, хранящихся в национальном информационном ресурсе респондента. Схема выполнения указанной транзакции общего процесса представлена на рисунке 31. Параметры транзакции общего процесса приведены в таблице 32.</w:t>
      </w:r>
    </w:p>
    <w:bookmarkEnd w:id="1963"/>
    <w:bookmarkStart w:name="z10542" w:id="1964"/>
    <w:p>
      <w:pPr>
        <w:spacing w:after="0"/>
        <w:ind w:left="0"/>
        <w:jc w:val="both"/>
      </w:pPr>
      <w:r>
        <w:rPr>
          <w:rFonts w:ascii="Times New Roman"/>
          <w:b w:val="false"/>
          <w:i w:val="false"/>
          <w:color w:val="000000"/>
          <w:sz w:val="28"/>
        </w:rPr>
        <w:t xml:space="preserve">
      </w:t>
      </w:r>
    </w:p>
    <w:bookmarkEnd w:id="1964"/>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43" w:id="1965"/>
    <w:p>
      <w:pPr>
        <w:spacing w:after="0"/>
        <w:ind w:left="0"/>
        <w:jc w:val="both"/>
      </w:pPr>
      <w:r>
        <w:rPr>
          <w:rFonts w:ascii="Times New Roman"/>
          <w:b w:val="false"/>
          <w:i w:val="false"/>
          <w:color w:val="000000"/>
          <w:sz w:val="28"/>
        </w:rPr>
        <w:t xml:space="preserve">
      </w:t>
      </w:r>
      <w:r>
        <w:rPr>
          <w:rFonts w:ascii="Times New Roman"/>
          <w:b/>
          <w:i w:val="false"/>
          <w:color w:val="000000"/>
          <w:sz w:val="28"/>
        </w:rPr>
        <w:t>Рис. 31. Схема выполнения транзакции общего процесса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 (P.SS.03.TRN.022)</w:t>
      </w:r>
    </w:p>
    <w:bookmarkEnd w:id="19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32 </w:t>
            </w:r>
          </w:p>
        </w:tc>
      </w:tr>
    </w:tbl>
    <w:bookmarkStart w:name="z10545" w:id="1966"/>
    <w:p>
      <w:pPr>
        <w:spacing w:after="0"/>
        <w:ind w:left="0"/>
        <w:jc w:val="left"/>
      </w:pPr>
      <w:r>
        <w:rPr>
          <w:rFonts w:ascii="Times New Roman"/>
          <w:b/>
          <w:i w:val="false"/>
          <w:color w:val="000000"/>
        </w:rPr>
        <w:t xml:space="preserve"> Описание транзакции общего процесса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 (P.SS.03.TRN.022)</w:t>
      </w:r>
    </w:p>
    <w:bookmarkEnd w:id="19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6" w:id="1967"/>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9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0" w:id="196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9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4" w:id="196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9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8" w:id="197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9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2" w:id="197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9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6" w:id="1972"/>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9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0" w:id="197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9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промежуточной транспортировки информации о дате и времени обновления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4" w:id="1974"/>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9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8" w:id="1975"/>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9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2" w:id="1976"/>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9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(P.SS.03.BEN.001): информация о дате и времени обновления сведений направлена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6" w:id="1977"/>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9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0" w:id="1978"/>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9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национального информационного ресурса (P.SS.03.MSG.011)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национального информационного ресурса (P.SS.03.MSG.012)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2" w:id="1979"/>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9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634" w:id="1980"/>
    <w:p>
      <w:pPr>
        <w:spacing w:after="0"/>
        <w:ind w:left="0"/>
        <w:jc w:val="left"/>
      </w:pPr>
      <w:r>
        <w:rPr>
          <w:rFonts w:ascii="Times New Roman"/>
          <w:b/>
          <w:i w:val="false"/>
          <w:color w:val="000000"/>
        </w:rPr>
        <w:t xml:space="preserve"> 22. Транзакция общего процесса "Представление уполномоченному органу государства промежуточной транспортировки сведений из национального информационного ресурса" (P.SS.03.TRN.023)</w:t>
      </w:r>
    </w:p>
    <w:bookmarkEnd w:id="1980"/>
    <w:bookmarkStart w:name="z10635" w:id="1981"/>
    <w:p>
      <w:pPr>
        <w:spacing w:after="0"/>
        <w:ind w:left="0"/>
        <w:jc w:val="both"/>
      </w:pPr>
      <w:r>
        <w:rPr>
          <w:rFonts w:ascii="Times New Roman"/>
          <w:b w:val="false"/>
          <w:i w:val="false"/>
          <w:color w:val="000000"/>
          <w:sz w:val="28"/>
        </w:rPr>
        <w:t>
      43. Транзакция общего процесса "Представление уполномоченному органу государства промежуточной транспортировки сведений из национального информационного ресурса" (P.SS.03.TRN.023) выполняется для получения инициатором сведений из национального информационного ресурса по запросу. Схема выполнения указанной транзакции общего процесса представлена на рисунке 32. Параметры транзакции общего процесса приведены в таблице 33.</w:t>
      </w:r>
    </w:p>
    <w:bookmarkEnd w:id="1981"/>
    <w:bookmarkStart w:name="z10636" w:id="1982"/>
    <w:p>
      <w:pPr>
        <w:spacing w:after="0"/>
        <w:ind w:left="0"/>
        <w:jc w:val="both"/>
      </w:pPr>
      <w:r>
        <w:rPr>
          <w:rFonts w:ascii="Times New Roman"/>
          <w:b w:val="false"/>
          <w:i w:val="false"/>
          <w:color w:val="000000"/>
          <w:sz w:val="28"/>
        </w:rPr>
        <w:t xml:space="preserve">
      </w:t>
      </w:r>
    </w:p>
    <w:bookmarkEnd w:id="1982"/>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37" w:id="1983"/>
    <w:p>
      <w:pPr>
        <w:spacing w:after="0"/>
        <w:ind w:left="0"/>
        <w:jc w:val="both"/>
      </w:pPr>
      <w:r>
        <w:rPr>
          <w:rFonts w:ascii="Times New Roman"/>
          <w:b w:val="false"/>
          <w:i w:val="false"/>
          <w:color w:val="000000"/>
          <w:sz w:val="28"/>
        </w:rPr>
        <w:t xml:space="preserve">
      </w:t>
      </w:r>
      <w:r>
        <w:rPr>
          <w:rFonts w:ascii="Times New Roman"/>
          <w:b/>
          <w:i w:val="false"/>
          <w:color w:val="000000"/>
          <w:sz w:val="28"/>
        </w:rPr>
        <w:t>Рис. 32. Схема выполнения транзакции общего процесса "Представление уполномоченному органу государства промежуточной транспортировки сведений из национального информационного ресурса" (P.SS.03.TRN.023)</w:t>
      </w:r>
    </w:p>
    <w:bookmarkEnd w:id="19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33</w:t>
            </w:r>
          </w:p>
        </w:tc>
      </w:tr>
    </w:tbl>
    <w:bookmarkStart w:name="z10639" w:id="1984"/>
    <w:p>
      <w:pPr>
        <w:spacing w:after="0"/>
        <w:ind w:left="0"/>
        <w:jc w:val="left"/>
      </w:pPr>
      <w:r>
        <w:rPr>
          <w:rFonts w:ascii="Times New Roman"/>
          <w:b/>
          <w:i w:val="false"/>
          <w:color w:val="000000"/>
        </w:rPr>
        <w:t xml:space="preserve"> Описание транзакции общего процесса "Представление уполномоченному органу государства промежуточной транспортировки сведений из национального информационного ресурса" (P.SS.03.TRN.023)</w:t>
      </w:r>
    </w:p>
    <w:bookmarkEnd w:id="19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0" w:id="198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9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4" w:id="198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9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8" w:id="198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9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2" w:id="198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9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промежуточной транспортировки сведений из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6" w:id="198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9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0" w:id="199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9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4" w:id="199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9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промежуточной транспортировки сведений из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8" w:id="199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9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2" w:id="199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9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промежуточной транспортировки сведений из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6" w:id="1994"/>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9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8" w:id="1995"/>
          <w:p>
            <w:pPr>
              <w:spacing w:after="20"/>
              <w:ind w:left="20"/>
              <w:jc w:val="both"/>
            </w:pPr>
            <w:r>
              <w:rPr>
                <w:rFonts w:ascii="Times New Roman"/>
                <w:b w:val="false"/>
                <w:i w:val="false"/>
                <w:color w:val="000000"/>
                <w:sz w:val="20"/>
              </w:rPr>
              <w:t>
сведения о ветеринарном сертификате (P.SS.03.BEN.001): сведения направлены</w:t>
            </w:r>
          </w:p>
          <w:bookmarkEnd w:id="1995"/>
          <w:p>
            <w:pPr>
              <w:spacing w:after="20"/>
              <w:ind w:left="20"/>
              <w:jc w:val="both"/>
            </w:pPr>
            <w:r>
              <w:rPr>
                <w:rFonts w:ascii="Times New Roman"/>
                <w:b w:val="false"/>
                <w:i w:val="false"/>
                <w:color w:val="000000"/>
                <w:sz w:val="20"/>
              </w:rPr>
              <w:t>
сведения о ветеринарном сертификате (P.SS.03.BEN.001): сведения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1" w:id="1996"/>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9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5" w:id="1997"/>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9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национального информационного ресурса (P.SS.03.MSG.013)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5" w:id="1998"/>
          <w:p>
            <w:pPr>
              <w:spacing w:after="20"/>
              <w:ind w:left="20"/>
              <w:jc w:val="both"/>
            </w:pPr>
            <w:r>
              <w:rPr>
                <w:rFonts w:ascii="Times New Roman"/>
                <w:b w:val="false"/>
                <w:i w:val="false"/>
                <w:color w:val="000000"/>
                <w:sz w:val="20"/>
              </w:rPr>
              <w:t>
уведомление об отсутствии сведений (P.SS.03.MSG.003)</w:t>
            </w:r>
          </w:p>
          <w:bookmarkEnd w:id="1998"/>
          <w:p>
            <w:pPr>
              <w:spacing w:after="20"/>
              <w:ind w:left="20"/>
              <w:jc w:val="both"/>
            </w:pPr>
            <w:r>
              <w:rPr>
                <w:rFonts w:ascii="Times New Roman"/>
                <w:b w:val="false"/>
                <w:i w:val="false"/>
                <w:color w:val="000000"/>
                <w:sz w:val="20"/>
              </w:rPr>
              <w:t>
сведения из национального информационного ресурса (P.SS.03.MSG.014)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8" w:id="1999"/>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9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730" w:id="2000"/>
    <w:p>
      <w:pPr>
        <w:spacing w:after="0"/>
        <w:ind w:left="0"/>
        <w:jc w:val="left"/>
      </w:pPr>
      <w:r>
        <w:rPr>
          <w:rFonts w:ascii="Times New Roman"/>
          <w:b/>
          <w:i w:val="false"/>
          <w:color w:val="000000"/>
        </w:rPr>
        <w:t xml:space="preserve"> 23. Транзакция общего процесса "Представление уполномоченному органу государства промежуточной транспортировки изменений сведений из национального информационного ресурса" (P.SS.03.TRN.024)</w:t>
      </w:r>
    </w:p>
    <w:bookmarkEnd w:id="2000"/>
    <w:bookmarkStart w:name="z10731" w:id="2001"/>
    <w:p>
      <w:pPr>
        <w:spacing w:after="0"/>
        <w:ind w:left="0"/>
        <w:jc w:val="both"/>
      </w:pPr>
      <w:r>
        <w:rPr>
          <w:rFonts w:ascii="Times New Roman"/>
          <w:b w:val="false"/>
          <w:i w:val="false"/>
          <w:color w:val="000000"/>
          <w:sz w:val="28"/>
        </w:rPr>
        <w:t>
      44. Транзакция общего процесса "Представление уполномоченному органу государства промежуточной транспортировки изменений сведений из национального информационного ресурса" (P.SS.03.TRN.024) выполняется для получения инициатором изменений сведений из национального информационного ресурса по запросу. Схема выполнения указанной транзакции общего процесса представлена на рисунке 33. Параметры транзакции общего процесса приведены в таблице 34.</w:t>
      </w:r>
    </w:p>
    <w:bookmarkEnd w:id="2001"/>
    <w:bookmarkStart w:name="z10732" w:id="2002"/>
    <w:p>
      <w:pPr>
        <w:spacing w:after="0"/>
        <w:ind w:left="0"/>
        <w:jc w:val="both"/>
      </w:pPr>
      <w:r>
        <w:rPr>
          <w:rFonts w:ascii="Times New Roman"/>
          <w:b w:val="false"/>
          <w:i w:val="false"/>
          <w:color w:val="000000"/>
          <w:sz w:val="28"/>
        </w:rPr>
        <w:t xml:space="preserve">
      </w:t>
      </w:r>
    </w:p>
    <w:bookmarkEnd w:id="2002"/>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33" w:id="2003"/>
    <w:p>
      <w:pPr>
        <w:spacing w:after="0"/>
        <w:ind w:left="0"/>
        <w:jc w:val="both"/>
      </w:pPr>
      <w:r>
        <w:rPr>
          <w:rFonts w:ascii="Times New Roman"/>
          <w:b w:val="false"/>
          <w:i w:val="false"/>
          <w:color w:val="000000"/>
          <w:sz w:val="28"/>
        </w:rPr>
        <w:t xml:space="preserve">
      </w:t>
      </w:r>
      <w:r>
        <w:rPr>
          <w:rFonts w:ascii="Times New Roman"/>
          <w:b/>
          <w:i w:val="false"/>
          <w:color w:val="000000"/>
          <w:sz w:val="28"/>
        </w:rPr>
        <w:t>Рис. 33. Схема выполнения транзакции общего процесса "Представление уполномоченному органу государства промежуточной транспортировки изменений сведений из национального информационного ресурса" (P.SS.03.TRN.024)</w:t>
      </w:r>
    </w:p>
    <w:bookmarkEnd w:id="20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34 </w:t>
            </w:r>
          </w:p>
        </w:tc>
      </w:tr>
    </w:tbl>
    <w:bookmarkStart w:name="z10735" w:id="2004"/>
    <w:p>
      <w:pPr>
        <w:spacing w:after="0"/>
        <w:ind w:left="0"/>
        <w:jc w:val="left"/>
      </w:pPr>
      <w:r>
        <w:rPr>
          <w:rFonts w:ascii="Times New Roman"/>
          <w:b/>
          <w:i w:val="false"/>
          <w:color w:val="000000"/>
        </w:rPr>
        <w:t xml:space="preserve"> Описание транзакции общего процесса "Представление уполномоченному органу государства промежуточной транспортировки изменений сведений из национального информационного ресурса" (P.SS.03.TRN.024)</w:t>
      </w:r>
    </w:p>
    <w:bookmarkEnd w:id="20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6" w:id="200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0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0" w:id="200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0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4" w:id="200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0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8" w:id="200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0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промежуточной транспортировки изменений сведений из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2" w:id="200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0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6" w:id="201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0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0" w:id="201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0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промежуточной транспортировки изменений сведений из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4" w:id="201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0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8" w:id="201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0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промежуточной транспортировки изменений сведений из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2" w:id="2014"/>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20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4" w:id="2015"/>
          <w:p>
            <w:pPr>
              <w:spacing w:after="20"/>
              <w:ind w:left="20"/>
              <w:jc w:val="both"/>
            </w:pPr>
            <w:r>
              <w:rPr>
                <w:rFonts w:ascii="Times New Roman"/>
                <w:b w:val="false"/>
                <w:i w:val="false"/>
                <w:color w:val="000000"/>
                <w:sz w:val="20"/>
              </w:rPr>
              <w:t>
сведения о ветеринарном сертификате (P.SS.03.BEN.001): изменения сведений направлены</w:t>
            </w:r>
          </w:p>
          <w:bookmarkEnd w:id="2015"/>
          <w:p>
            <w:pPr>
              <w:spacing w:after="20"/>
              <w:ind w:left="20"/>
              <w:jc w:val="both"/>
            </w:pPr>
            <w:r>
              <w:rPr>
                <w:rFonts w:ascii="Times New Roman"/>
                <w:b w:val="false"/>
                <w:i w:val="false"/>
                <w:color w:val="000000"/>
                <w:sz w:val="20"/>
              </w:rPr>
              <w:t>
сведения о ветеринарном сертификате (P.SS.03.BEN.001): изменения сведений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7" w:id="2016"/>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20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1" w:id="2017"/>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20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национального информационного ресурса (P.SS.03.MSG.015)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1" w:id="2018"/>
          <w:p>
            <w:pPr>
              <w:spacing w:after="20"/>
              <w:ind w:left="20"/>
              <w:jc w:val="both"/>
            </w:pPr>
            <w:r>
              <w:rPr>
                <w:rFonts w:ascii="Times New Roman"/>
                <w:b w:val="false"/>
                <w:i w:val="false"/>
                <w:color w:val="000000"/>
                <w:sz w:val="20"/>
              </w:rPr>
              <w:t>
уведомление об отсутствии сведений (P.SS.03.MSG.003)</w:t>
            </w:r>
          </w:p>
          <w:bookmarkEnd w:id="2018"/>
          <w:p>
            <w:pPr>
              <w:spacing w:after="20"/>
              <w:ind w:left="20"/>
              <w:jc w:val="both"/>
            </w:pPr>
            <w:r>
              <w:rPr>
                <w:rFonts w:ascii="Times New Roman"/>
                <w:b w:val="false"/>
                <w:i w:val="false"/>
                <w:color w:val="000000"/>
                <w:sz w:val="20"/>
              </w:rPr>
              <w:t>
изменения сведений из национального информационного ресурса (P.SS.03.MSG.016)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4" w:id="2019"/>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20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826" w:id="2020"/>
    <w:p>
      <w:pPr>
        <w:spacing w:after="0"/>
        <w:ind w:left="0"/>
        <w:jc w:val="left"/>
      </w:pPr>
      <w:r>
        <w:rPr>
          <w:rFonts w:ascii="Times New Roman"/>
          <w:b/>
          <w:i w:val="false"/>
          <w:color w:val="000000"/>
        </w:rPr>
        <w:t xml:space="preserve"> VIII. Порядок действий в нештатных ситуациях</w:t>
      </w:r>
    </w:p>
    <w:bookmarkEnd w:id="2020"/>
    <w:bookmarkStart w:name="z10827" w:id="2021"/>
    <w:p>
      <w:pPr>
        <w:spacing w:after="0"/>
        <w:ind w:left="0"/>
        <w:jc w:val="both"/>
      </w:pPr>
      <w:r>
        <w:rPr>
          <w:rFonts w:ascii="Times New Roman"/>
          <w:b w:val="false"/>
          <w:i w:val="false"/>
          <w:color w:val="000000"/>
          <w:sz w:val="28"/>
        </w:rPr>
        <w:t>
      45.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Союза. Общие рекомендации по разрешению нештатной ситуации приведены в таблице 35.</w:t>
      </w:r>
    </w:p>
    <w:bookmarkEnd w:id="2021"/>
    <w:bookmarkStart w:name="z10828" w:id="2022"/>
    <w:p>
      <w:pPr>
        <w:spacing w:after="0"/>
        <w:ind w:left="0"/>
        <w:jc w:val="both"/>
      </w:pPr>
      <w:r>
        <w:rPr>
          <w:rFonts w:ascii="Times New Roman"/>
          <w:b w:val="false"/>
          <w:i w:val="false"/>
          <w:color w:val="000000"/>
          <w:sz w:val="28"/>
        </w:rPr>
        <w:t>
      46.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Союза.</w:t>
      </w:r>
    </w:p>
    <w:bookmarkEnd w:id="20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35</w:t>
            </w:r>
          </w:p>
        </w:tc>
      </w:tr>
    </w:tbl>
    <w:bookmarkStart w:name="z10830" w:id="2023"/>
    <w:p>
      <w:pPr>
        <w:spacing w:after="0"/>
        <w:ind w:left="0"/>
        <w:jc w:val="left"/>
      </w:pPr>
      <w:r>
        <w:rPr>
          <w:rFonts w:ascii="Times New Roman"/>
          <w:b/>
          <w:i w:val="false"/>
          <w:color w:val="000000"/>
        </w:rPr>
        <w:t xml:space="preserve"> Действия в нештатных ситуациях</w:t>
      </w:r>
    </w:p>
    <w:bookmarkEnd w:id="20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1" w:id="2024"/>
          <w:p>
            <w:pPr>
              <w:spacing w:after="20"/>
              <w:ind w:left="20"/>
              <w:jc w:val="both"/>
            </w:pPr>
            <w:r>
              <w:rPr>
                <w:rFonts w:ascii="Times New Roman"/>
                <w:b w:val="false"/>
                <w:i w:val="false"/>
                <w:color w:val="000000"/>
                <w:sz w:val="20"/>
              </w:rPr>
              <w:t>
</w:t>
            </w:r>
            <w:r>
              <w:rPr>
                <w:rFonts w:ascii="Times New Roman"/>
                <w:b w:val="false"/>
                <w:i w:val="false"/>
                <w:color w:val="000000"/>
                <w:sz w:val="20"/>
              </w:rPr>
              <w:t>Код нештатной ситуации</w:t>
            </w:r>
          </w:p>
          <w:bookmarkEnd w:id="20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действий 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6" w:id="202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0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1" w:id="2026"/>
          <w:p>
            <w:pPr>
              <w:spacing w:after="20"/>
              <w:ind w:left="20"/>
              <w:jc w:val="both"/>
            </w:pPr>
            <w:r>
              <w:rPr>
                <w:rFonts w:ascii="Times New Roman"/>
                <w:b w:val="false"/>
                <w:i w:val="false"/>
                <w:color w:val="000000"/>
                <w:sz w:val="20"/>
              </w:rPr>
              <w:t>
</w:t>
            </w:r>
            <w:r>
              <w:rPr>
                <w:rFonts w:ascii="Times New Roman"/>
                <w:b w:val="false"/>
                <w:i w:val="false"/>
                <w:color w:val="000000"/>
                <w:sz w:val="20"/>
              </w:rPr>
              <w:t>P.EXC.002</w:t>
            </w:r>
          </w:p>
          <w:bookmarkEnd w:id="20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6" w:id="2027"/>
          <w:p>
            <w:pPr>
              <w:spacing w:after="20"/>
              <w:ind w:left="20"/>
              <w:jc w:val="both"/>
            </w:pPr>
            <w:r>
              <w:rPr>
                <w:rFonts w:ascii="Times New Roman"/>
                <w:b w:val="false"/>
                <w:i w:val="false"/>
                <w:color w:val="000000"/>
                <w:sz w:val="20"/>
              </w:rPr>
              <w:t>
</w:t>
            </w:r>
            <w:r>
              <w:rPr>
                <w:rFonts w:ascii="Times New Roman"/>
                <w:b w:val="false"/>
                <w:i w:val="false"/>
                <w:color w:val="000000"/>
                <w:sz w:val="20"/>
              </w:rPr>
              <w:t>P.EXC.004</w:t>
            </w:r>
          </w:p>
          <w:bookmarkEnd w:id="20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10851" w:id="2028"/>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2028"/>
    <w:bookmarkStart w:name="z10852" w:id="2029"/>
    <w:p>
      <w:pPr>
        <w:spacing w:after="0"/>
        <w:ind w:left="0"/>
        <w:jc w:val="both"/>
      </w:pPr>
      <w:r>
        <w:rPr>
          <w:rFonts w:ascii="Times New Roman"/>
          <w:b w:val="false"/>
          <w:i w:val="false"/>
          <w:color w:val="000000"/>
          <w:sz w:val="28"/>
        </w:rPr>
        <w:t>
      47. Требования к заполнению реквизитов электронных документов (сведений) "Сведения о ветеринарном сертификате" (R.SM.SS.03.001), передаваемых в сообщении "Сведения о выданном ветеринарном сертификате" (P.SS.03.MSG.004), приведены в таблице 36.</w:t>
      </w:r>
    </w:p>
    <w:bookmarkEnd w:id="20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36</w:t>
            </w:r>
          </w:p>
        </w:tc>
      </w:tr>
    </w:tbl>
    <w:bookmarkStart w:name="z10854" w:id="203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ветеринарном сертификате" (R.SM.SS.03.001), передаваемых в сообщении "Сведения о выданном ветеринарном сертификате" (P.SS.03.MSG.004)</w:t>
      </w:r>
    </w:p>
    <w:bookmarkEnd w:id="20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5" w:id="2031"/>
          <w:p>
            <w:pPr>
              <w:spacing w:after="20"/>
              <w:ind w:left="20"/>
              <w:jc w:val="both"/>
            </w:pPr>
            <w:r>
              <w:rPr>
                <w:rFonts w:ascii="Times New Roman"/>
                <w:b w:val="false"/>
                <w:i w:val="false"/>
                <w:color w:val="000000"/>
                <w:sz w:val="20"/>
              </w:rPr>
              <w:t>
</w:t>
            </w:r>
            <w:r>
              <w:rPr>
                <w:rFonts w:ascii="Times New Roman"/>
                <w:b w:val="false"/>
                <w:i w:val="false"/>
                <w:color w:val="000000"/>
                <w:sz w:val="20"/>
              </w:rPr>
              <w:t>Код требования</w:t>
            </w:r>
          </w:p>
          <w:bookmarkEnd w:id="20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8" w:id="203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0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сообщении передается ровно один экземпляр реквизита "Сведения о ветеринарном сертификате" (smcdo:VeterinaryCertificateDetails)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1" w:id="203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0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"Номер ветеринарного сертификата" (smsdo:VeterinaryCertificateId), "Дата документа" (csdo:DocCreationDate), "Код вида (формы) ветеринарного сертификата" (smsdo:VeterinaryCertificateKindCode), "Статус действия документа" (smcdo:DocStatusDetails) в составе сложного реквизита "Ветеринарный сертификат" (smcdo:VeterinaryCertificateBaseDetails)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4" w:id="203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0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5" w:id="2035"/>
          <w:p>
            <w:pPr>
              <w:spacing w:after="20"/>
              <w:ind w:left="20"/>
              <w:jc w:val="both"/>
            </w:pPr>
            <w:r>
              <w:rPr>
                <w:rFonts w:ascii="Times New Roman"/>
                <w:b w:val="false"/>
                <w:i w:val="false"/>
                <w:color w:val="000000"/>
                <w:sz w:val="20"/>
              </w:rPr>
              <w:t>
значение реквизита "Код вида (формы) ветеринарного сертификата" (smsdo:VeterinaryCertificateKindCode) в составе сложного реквизита "Ветеринарный сертификат" (smcdo:VeterinaryCertificateBaseDetails) должно соответствовать одному из следующих значений:</w:t>
            </w:r>
          </w:p>
          <w:bookmarkEnd w:id="2035"/>
          <w:p>
            <w:pPr>
              <w:spacing w:after="20"/>
              <w:ind w:left="20"/>
              <w:jc w:val="both"/>
            </w:pPr>
            <w:r>
              <w:rPr>
                <w:rFonts w:ascii="Times New Roman"/>
                <w:b w:val="false"/>
                <w:i w:val="false"/>
                <w:color w:val="000000"/>
                <w:sz w:val="20"/>
              </w:rPr>
              <w:t>
</w:t>
            </w:r>
            <w:r>
              <w:rPr>
                <w:rFonts w:ascii="Times New Roman"/>
                <w:b w:val="false"/>
                <w:i w:val="false"/>
                <w:color w:val="000000"/>
                <w:sz w:val="20"/>
              </w:rPr>
              <w:t>"1" – Ветеринарный сертификат формы № 1;</w:t>
            </w:r>
          </w:p>
          <w:p>
            <w:pPr>
              <w:spacing w:after="20"/>
              <w:ind w:left="20"/>
              <w:jc w:val="both"/>
            </w:pPr>
            <w:r>
              <w:rPr>
                <w:rFonts w:ascii="Times New Roman"/>
                <w:b w:val="false"/>
                <w:i w:val="false"/>
                <w:color w:val="000000"/>
                <w:sz w:val="20"/>
              </w:rPr>
              <w:t>
</w:t>
            </w:r>
            <w:r>
              <w:rPr>
                <w:rFonts w:ascii="Times New Roman"/>
                <w:b w:val="false"/>
                <w:i w:val="false"/>
                <w:color w:val="000000"/>
                <w:sz w:val="20"/>
              </w:rPr>
              <w:t>"2" – Ветеринарный сертификат формы № 2;</w:t>
            </w:r>
          </w:p>
          <w:p>
            <w:pPr>
              <w:spacing w:after="20"/>
              <w:ind w:left="20"/>
              <w:jc w:val="both"/>
            </w:pPr>
            <w:r>
              <w:rPr>
                <w:rFonts w:ascii="Times New Roman"/>
                <w:b w:val="false"/>
                <w:i w:val="false"/>
                <w:color w:val="000000"/>
                <w:sz w:val="20"/>
              </w:rPr>
              <w:t>
"3" – Ветеринарный сертификат формы №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0" w:id="203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0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статуса документа" (csdo:DocStatusCode) в составе сложного реквизита "Статус действия документа" (smcdo:DocStatusDetails)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3" w:id="203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0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"Уполномоченный орган государства-члена" (ccdo:UnifiedAuthorityDetails), "Участник цепи поставки" (ccdo:SupplyChainPartyDetails), "Партия продукции, подконтрольной ветеринарному контролю (надзору)" (smcdo:VeterinaryConsignmentDetails), "Сведения о товаросопроводительном документе" (smcdo:ShippingDocumentDetails), "Продолжительность эпизоотического благополучия" (smsdo:EpizooticWelfareDuration), "Сведения о перевозке" (smcdo:TransportDetails), "Цель перевозки" (smsdo:ConveyancePurposeText), "Должностное лицо уполномоченного органа" (ccdo:UnifiedAuthorityOfficerDetails) в составе сложного реквизита "Сведения о ветеринарном сертификате" (smcdo:VeterinaryCertificateDetails)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6" w:id="2038"/>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0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7" w:id="2039"/>
          <w:p>
            <w:pPr>
              <w:spacing w:after="20"/>
              <w:ind w:left="20"/>
              <w:jc w:val="both"/>
            </w:pPr>
            <w:r>
              <w:rPr>
                <w:rFonts w:ascii="Times New Roman"/>
                <w:b w:val="false"/>
                <w:i w:val="false"/>
                <w:color w:val="000000"/>
                <w:sz w:val="20"/>
              </w:rPr>
              <w:t>
если заполнен реквизит "Уполномоченный орган государства-члена" (ccdo:UnifiedAuthorityDetails) или реквизит "Территориальное структурное подразделение уполномоченного органа государства-члена" (ccdo:UnifiedAuthorityUnitDetails), то в их составе:</w:t>
            </w:r>
          </w:p>
          <w:bookmarkEnd w:id="2039"/>
          <w:p>
            <w:pPr>
              <w:spacing w:after="20"/>
              <w:ind w:left="20"/>
              <w:jc w:val="both"/>
            </w:pPr>
            <w:r>
              <w:rPr>
                <w:rFonts w:ascii="Times New Roman"/>
                <w:b w:val="false"/>
                <w:i w:val="false"/>
                <w:color w:val="000000"/>
                <w:sz w:val="20"/>
              </w:rPr>
              <w:t>
</w:t>
            </w:r>
            <w:r>
              <w:rPr>
                <w:rFonts w:ascii="Times New Roman"/>
                <w:b w:val="false"/>
                <w:i w:val="false"/>
                <w:color w:val="000000"/>
                <w:sz w:val="20"/>
              </w:rPr>
              <w:t>а) при включении справочника органов Евразийского экономического союза, органов государственной власти и управления государств-членов Евразийского экономического союза, а также уполномоченных ими организаций, в реестр НСИ реквизит "Идентификатор уполномоченного органа" (csdo:AuthorityId) заполняется обязательно и его значение должно соответствовать коду органа государственной власти государства-члена либо уполномоченной им организации из указанного справочника;</w:t>
            </w:r>
          </w:p>
          <w:p>
            <w:pPr>
              <w:spacing w:after="20"/>
              <w:ind w:left="20"/>
              <w:jc w:val="both"/>
            </w:pPr>
            <w:r>
              <w:rPr>
                <w:rFonts w:ascii="Times New Roman"/>
                <w:b w:val="false"/>
                <w:i w:val="false"/>
                <w:color w:val="000000"/>
                <w:sz w:val="20"/>
              </w:rPr>
              <w:t>
б) в ином случае должны быть заполнены реквизиты "Наименование уполномоченного органа" (csdo:AuthorityName) и "Код страны" (csdo:UnifiedCountryCode)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1" w:id="204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0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классификатора стран мира,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4" w:id="2041"/>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20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5" w:id="2042"/>
          <w:p>
            <w:pPr>
              <w:spacing w:after="20"/>
              <w:ind w:left="20"/>
              <w:jc w:val="both"/>
            </w:pPr>
            <w:r>
              <w:rPr>
                <w:rFonts w:ascii="Times New Roman"/>
                <w:b w:val="false"/>
                <w:i w:val="false"/>
                <w:color w:val="000000"/>
                <w:sz w:val="20"/>
              </w:rPr>
              <w:t>
в составе реквизита "Сведения о ветеринарном сертификате" (smcdo:VeterinaryCertificateDetails) должно передаваться несколько экземпляров реквизита "Участник цепи поставки" (ccdo:SupplyChainPartyDetails) с несовпадающими между собой значениями реквизита "Код вида участника цепи поставки" (csdo:SupplyChainPartyKindCode) в его составе, значения которого должны соответствовать одному из следующих значений:</w:t>
            </w:r>
          </w:p>
          <w:bookmarkEnd w:id="2042"/>
          <w:p>
            <w:pPr>
              <w:spacing w:after="20"/>
              <w:ind w:left="20"/>
              <w:jc w:val="both"/>
            </w:pPr>
            <w:r>
              <w:rPr>
                <w:rFonts w:ascii="Times New Roman"/>
                <w:b w:val="false"/>
                <w:i w:val="false"/>
                <w:color w:val="000000"/>
                <w:sz w:val="20"/>
              </w:rPr>
              <w:t>
</w:t>
            </w:r>
            <w:r>
              <w:rPr>
                <w:rFonts w:ascii="Times New Roman"/>
                <w:b w:val="false"/>
                <w:i w:val="false"/>
                <w:color w:val="000000"/>
                <w:sz w:val="20"/>
              </w:rPr>
              <w:t>"10" – владелец ветеринарного сертификата;</w:t>
            </w:r>
          </w:p>
          <w:p>
            <w:pPr>
              <w:spacing w:after="20"/>
              <w:ind w:left="20"/>
              <w:jc w:val="both"/>
            </w:pPr>
            <w:r>
              <w:rPr>
                <w:rFonts w:ascii="Times New Roman"/>
                <w:b w:val="false"/>
                <w:i w:val="false"/>
                <w:color w:val="000000"/>
                <w:sz w:val="20"/>
              </w:rPr>
              <w:t>
</w:t>
            </w:r>
            <w:r>
              <w:rPr>
                <w:rFonts w:ascii="Times New Roman"/>
                <w:b w:val="false"/>
                <w:i w:val="false"/>
                <w:color w:val="000000"/>
                <w:sz w:val="20"/>
              </w:rPr>
              <w:t>"21" – грузоотправитель (отправитель) и/или "22" – грузоотправитель (экспедитор);</w:t>
            </w:r>
          </w:p>
          <w:p>
            <w:pPr>
              <w:spacing w:after="20"/>
              <w:ind w:left="20"/>
              <w:jc w:val="both"/>
            </w:pPr>
            <w:r>
              <w:rPr>
                <w:rFonts w:ascii="Times New Roman"/>
                <w:b w:val="false"/>
                <w:i w:val="false"/>
                <w:color w:val="000000"/>
                <w:sz w:val="20"/>
              </w:rPr>
              <w:t>
</w:t>
            </w:r>
            <w:r>
              <w:rPr>
                <w:rFonts w:ascii="Times New Roman"/>
                <w:b w:val="false"/>
                <w:i w:val="false"/>
                <w:color w:val="000000"/>
                <w:sz w:val="20"/>
              </w:rPr>
              <w:t>"30" – грузополучатель;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"41" – изготовитель продукции или "42" – владелец животного.</w:t>
            </w:r>
          </w:p>
          <w:p>
            <w:pPr>
              <w:spacing w:after="20"/>
              <w:ind w:left="20"/>
              <w:jc w:val="both"/>
            </w:pPr>
            <w:r>
              <w:rPr>
                <w:rFonts w:ascii="Times New Roman"/>
                <w:b w:val="false"/>
                <w:i w:val="false"/>
                <w:color w:val="000000"/>
                <w:sz w:val="20"/>
              </w:rPr>
              <w:t>
В сообщении обязательно должны передаваться экземпляры реквизитов "Участник цепи поставки" (ccdo:SupplyChainPartyDetails), в составе которых значения реквизита "Код вида участника цепи поставки" (csdo:SupplyChainPartyKindCode) соответствуют значениям "10", "30" и "21" и/или "22"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2" w:id="2043"/>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20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"Участник цепи поставки" (ccdo:SupplyChainPartyDetails) в составе сложного реквизита "Сведения о ветеринарном сертификате" (smcdo:VeterinaryCertificateDetails) должны быть заполнены реквизиты "Код страны" (csdo:UnifiedCountryCode) и "Наименование хозяйствующего субъекта" (csdo:BusinessEntityName)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5" w:id="2044"/>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20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хозяйствующего субъекта" (csdo:BusinessEntityId) заполнен, то значение атрибута "Метод идентификации" (атрибут kindId) в его составе должно соответствовать коду метода идентификации хозяйствующих субъектов из справочника методов идентификации хозяйствующих субъектов при их государственной регистрации в государствах-членах Евразийского экономического союза в реестре НСИ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8" w:id="2045"/>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20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организационно-правовой формы из классификатора организационно-правовых форм хозяйствования в рамках Евразийского экономического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1" w:id="2046"/>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20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участника цепи поставки" (csdo:SupplyChainPartyKindCode) в составе сложного реквизита "Участник цепи поставки" (ccdo:SupplyChainPartyDetails) соответствует одному из следующих значений: "21", "22" или "30", то реквизит "Адрес" (ccdo:SubjectAddressDetails) в его составе обязателен для заполнения, при этом только один из экземпляров реквизита "Адрес" (ccdo:SubjectAddressDetails) у каждого такого участника может и должен содержать реквизит "Код вида адреса" (csdo:AddressKindCode) со значением "02", соответствующим фактическому адресу места отправления или назначения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4" w:id="2047"/>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20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(ccdo:SubjectAddressDetails) заполнен, то в его составе должны быть заполнены реквизиты "Код вида адреса" (csdo:AddressKindCode), "Код страны" (csdo:UnifiedCountryCode), "Код территории" (csdo:TerritoryCode), "Город" (csdo:CityName) или "Населенный пункт" (csdo:SettlementName), "Улица" (csdo:StreetName) и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7" w:id="2048"/>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20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8" w:id="2049"/>
          <w:p>
            <w:pPr>
              <w:spacing w:after="20"/>
              <w:ind w:left="20"/>
              <w:jc w:val="both"/>
            </w:pPr>
            <w:r>
              <w:rPr>
                <w:rFonts w:ascii="Times New Roman"/>
                <w:b w:val="false"/>
                <w:i w:val="false"/>
                <w:color w:val="000000"/>
                <w:sz w:val="20"/>
              </w:rPr>
              <w:t>
если реквизит "Код вида адреса" (csdo:AddressKindCode) в составе сложного реквизита "Адрес" (ccdo:SubjectAddressDetails) заполнен, то он должен содержать только следующие значения из перечня видов адреса, включенного в реестр НСИ:</w:t>
            </w:r>
          </w:p>
          <w:bookmarkEnd w:id="2049"/>
          <w:p>
            <w:pPr>
              <w:spacing w:after="20"/>
              <w:ind w:left="20"/>
              <w:jc w:val="both"/>
            </w:pPr>
            <w:r>
              <w:rPr>
                <w:rFonts w:ascii="Times New Roman"/>
                <w:b w:val="false"/>
                <w:i w:val="false"/>
                <w:color w:val="000000"/>
                <w:sz w:val="20"/>
              </w:rPr>
              <w:t>
</w:t>
            </w:r>
            <w:r>
              <w:rPr>
                <w:rFonts w:ascii="Times New Roman"/>
                <w:b w:val="false"/>
                <w:i w:val="false"/>
                <w:color w:val="000000"/>
                <w:sz w:val="20"/>
              </w:rPr>
              <w:t>"01" – адрес регистрации;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"02" – фактический адрес;</w:t>
            </w:r>
          </w:p>
          <w:p>
            <w:pPr>
              <w:spacing w:after="20"/>
              <w:ind w:left="20"/>
              <w:jc w:val="both"/>
            </w:pPr>
            <w:r>
              <w:rPr>
                <w:rFonts w:ascii="Times New Roman"/>
                <w:b w:val="false"/>
                <w:i w:val="false"/>
                <w:color w:val="000000"/>
                <w:sz w:val="20"/>
              </w:rPr>
              <w:t>
"03" – почтовый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3" w:id="2050"/>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20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4" w:id="2051"/>
          <w:p>
            <w:pPr>
              <w:spacing w:after="20"/>
              <w:ind w:left="20"/>
              <w:jc w:val="both"/>
            </w:pPr>
            <w:r>
              <w:rPr>
                <w:rFonts w:ascii="Times New Roman"/>
                <w:b w:val="false"/>
                <w:i w:val="false"/>
                <w:color w:val="000000"/>
                <w:sz w:val="20"/>
              </w:rPr>
              <w:t>
если реквизит "Код вида связи" (csdo:CommunicationChannelCode) в составе сложного реквизита "Контактный реквизит" (ccdo:CommunicationDetails) заполнен, то он должен содержать только следующие значения из перечня видов средств (каналов) связи, включенного в реестр НСИ:</w:t>
            </w:r>
          </w:p>
          <w:bookmarkEnd w:id="2051"/>
          <w:p>
            <w:pPr>
              <w:spacing w:after="20"/>
              <w:ind w:left="20"/>
              <w:jc w:val="both"/>
            </w:pPr>
            <w:r>
              <w:rPr>
                <w:rFonts w:ascii="Times New Roman"/>
                <w:b w:val="false"/>
                <w:i w:val="false"/>
                <w:color w:val="000000"/>
                <w:sz w:val="20"/>
              </w:rPr>
              <w:t>
</w:t>
            </w: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
</w:t>
            </w: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
"FX" – телефакс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9" w:id="2052"/>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20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об упаковке товара" (smcdo:PackageDetails) заполнен, то в его составе должны быть заполнены реквизиты "Код вида упаковки" (csdo:UnifiedPackageKindCode) и "Количество упаковок" (csdo:PackageQuantity)</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2" w:id="2053"/>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20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упаковки" (csdo:UnifiedPackageKindCode) в составе сложного реквизита "Сведения об упаковке товара" (smcdo:PackageDetails) заполнен, то его значение должно соответствовать коду вида упаковки из классификатора видов груза, упаковки и упаковочных материалов,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5" w:id="2054"/>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20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"Партия продукции, подконтрольной ветеринарному контролю (надзору)" (smcdo:VeterinaryConsignmentDetails) должны быть заполнены следующие реквизиты: "Продукция, подлежащая ветеринарному контролю (надзору)" (smcdo:VeterinaryProductDetails), "Количество товара" (csdo:UnifiedCommodityMeasure)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8" w:id="2055"/>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20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подлежащей ветеринарному контролю (надзору) продукции" (smsdo:VeterinaryProductCode) в составе сложного реквизита "Продукция, подлежащая ветеринарному контролю (надзору)" (smcdo:VeterinaryProductDetails) должен быть заполнен, и его значение должно соответствовать коду вида продукции, подлежащей ветеринарному контролю, из справочника видов подконтрольных ветеринарному контролю (надзору) товаров, а значение атрибута "Идентификатор справочника (классификатора)" (атрибут codeListId) должно соответствовать значению кода указанного справочника в реестре НСИ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1" w:id="2056"/>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20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в составе сложного реквизита "Продукция, подлежащая ветеринарному контролю (надзору)" (smcdo:VeterinaryProductDetails) должен быть заполнен, и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(ТН ВЭД ЕАЭС)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4" w:id="2057"/>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20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продукта" (csdo:ProductName) в составе сложного реквизита "Продукция, подлежащая ветеринарному контролю (надзору)" (smcdo:VeterinaryProductDetails)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7" w:id="2058"/>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20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"Количество товара" (csdo:UnifiedCommodityMeasure) заполнен, то значение атрибута "Единица измерения" (атрибут measurementUnitCode) в его составе должно соответствовать коду единицы измерения из классификатора единиц измерения, а значение атрибута "Идентификатор справочника (классификатора)" (атрибут measurementUnitCodeListId) должно соответствовать значению кода указанного классификатора в реестре НСИ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0" w:id="2059"/>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20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происхождения сырья (кормов)" (smsdo:RawMaterialsOriginCode) в составе сложного реквизита "Партия продукции, подконтрольной ветеринарному контролю (надзору)" (smcdo:VeterinaryConsignmentDetails) заполняется в случае, если значение реквизита "Код вида (формы) ветеринарного сертификата" (smsdo:VeterinaryCertificateKindCode) в составе сложного реквизита "Ветеринарный сертификат" (smcdo:VeterinaryCertificateBaseDetails) соответствует значению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3" w:id="2060"/>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20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4" w:id="2061"/>
          <w:p>
            <w:pPr>
              <w:spacing w:after="20"/>
              <w:ind w:left="20"/>
              <w:jc w:val="both"/>
            </w:pPr>
            <w:r>
              <w:rPr>
                <w:rFonts w:ascii="Times New Roman"/>
                <w:b w:val="false"/>
                <w:i w:val="false"/>
                <w:color w:val="000000"/>
                <w:sz w:val="20"/>
              </w:rPr>
              <w:t>
если реквизит "Код вида происхождения сырья (кормов)" (smsdo:RawMaterialsOriginCode) в составе сложного реквизита "Партия продукции, подконтрольной ветеринарному контролю (надзору)" (smcdo:VeterinaryConsignmentDetails) заполнен, то его значение должно соответствовать одному из следующих значений:</w:t>
            </w:r>
          </w:p>
          <w:bookmarkEnd w:id="2061"/>
          <w:p>
            <w:pPr>
              <w:spacing w:after="20"/>
              <w:ind w:left="20"/>
              <w:jc w:val="both"/>
            </w:pPr>
            <w:r>
              <w:rPr>
                <w:rFonts w:ascii="Times New Roman"/>
                <w:b w:val="false"/>
                <w:i w:val="false"/>
                <w:color w:val="000000"/>
                <w:sz w:val="20"/>
              </w:rPr>
              <w:t>
</w:t>
            </w:r>
            <w:r>
              <w:rPr>
                <w:rFonts w:ascii="Times New Roman"/>
                <w:b w:val="false"/>
                <w:i w:val="false"/>
                <w:color w:val="000000"/>
                <w:sz w:val="20"/>
              </w:rPr>
              <w:t>"1" – боенское;</w:t>
            </w:r>
          </w:p>
          <w:p>
            <w:pPr>
              <w:spacing w:after="20"/>
              <w:ind w:left="20"/>
              <w:jc w:val="both"/>
            </w:pPr>
            <w:r>
              <w:rPr>
                <w:rFonts w:ascii="Times New Roman"/>
                <w:b w:val="false"/>
                <w:i w:val="false"/>
                <w:color w:val="000000"/>
                <w:sz w:val="20"/>
              </w:rPr>
              <w:t>
</w:t>
            </w:r>
            <w:r>
              <w:rPr>
                <w:rFonts w:ascii="Times New Roman"/>
                <w:b w:val="false"/>
                <w:i w:val="false"/>
                <w:color w:val="000000"/>
                <w:sz w:val="20"/>
              </w:rPr>
              <w:t>"2" – палое;</w:t>
            </w:r>
          </w:p>
          <w:p>
            <w:pPr>
              <w:spacing w:after="20"/>
              <w:ind w:left="20"/>
              <w:jc w:val="both"/>
            </w:pPr>
            <w:r>
              <w:rPr>
                <w:rFonts w:ascii="Times New Roman"/>
                <w:b w:val="false"/>
                <w:i w:val="false"/>
                <w:color w:val="000000"/>
                <w:sz w:val="20"/>
              </w:rPr>
              <w:t>
</w:t>
            </w:r>
            <w:r>
              <w:rPr>
                <w:rFonts w:ascii="Times New Roman"/>
                <w:b w:val="false"/>
                <w:i w:val="false"/>
                <w:color w:val="000000"/>
                <w:sz w:val="20"/>
              </w:rPr>
              <w:t>"3" – сборное;</w:t>
            </w:r>
          </w:p>
          <w:p>
            <w:pPr>
              <w:spacing w:after="20"/>
              <w:ind w:left="20"/>
              <w:jc w:val="both"/>
            </w:pPr>
            <w:r>
              <w:rPr>
                <w:rFonts w:ascii="Times New Roman"/>
                <w:b w:val="false"/>
                <w:i w:val="false"/>
                <w:color w:val="000000"/>
                <w:sz w:val="20"/>
              </w:rPr>
              <w:t>
</w:t>
            </w:r>
            <w:r>
              <w:rPr>
                <w:rFonts w:ascii="Times New Roman"/>
                <w:b w:val="false"/>
                <w:i w:val="false"/>
                <w:color w:val="000000"/>
                <w:sz w:val="20"/>
              </w:rPr>
              <w:t>"4" – полученное от здоровых животных;</w:t>
            </w:r>
          </w:p>
          <w:p>
            <w:pPr>
              <w:spacing w:after="20"/>
              <w:ind w:left="20"/>
              <w:jc w:val="both"/>
            </w:pPr>
            <w:r>
              <w:rPr>
                <w:rFonts w:ascii="Times New Roman"/>
                <w:b w:val="false"/>
                <w:i w:val="false"/>
                <w:color w:val="000000"/>
                <w:sz w:val="20"/>
              </w:rPr>
              <w:t>
</w:t>
            </w:r>
            <w:r>
              <w:rPr>
                <w:rFonts w:ascii="Times New Roman"/>
                <w:b w:val="false"/>
                <w:i w:val="false"/>
                <w:color w:val="000000"/>
                <w:sz w:val="20"/>
              </w:rPr>
              <w:t>"5" – полученное от больных животных;</w:t>
            </w:r>
          </w:p>
          <w:p>
            <w:pPr>
              <w:spacing w:after="20"/>
              <w:ind w:left="20"/>
              <w:jc w:val="both"/>
            </w:pPr>
            <w:r>
              <w:rPr>
                <w:rFonts w:ascii="Times New Roman"/>
                <w:b w:val="false"/>
                <w:i w:val="false"/>
                <w:color w:val="000000"/>
                <w:sz w:val="20"/>
              </w:rPr>
              <w:t>
"6" – промышленное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2" w:id="2062"/>
          <w:p>
            <w:pPr>
              <w:spacing w:after="20"/>
              <w:ind w:left="20"/>
              <w:jc w:val="both"/>
            </w:pPr>
            <w:r>
              <w:rPr>
                <w:rFonts w:ascii="Times New Roman"/>
                <w:b w:val="false"/>
                <w:i w:val="false"/>
                <w:color w:val="000000"/>
                <w:sz w:val="20"/>
              </w:rPr>
              <w:t>
</w:t>
            </w:r>
            <w:r>
              <w:rPr>
                <w:rFonts w:ascii="Times New Roman"/>
                <w:b w:val="false"/>
                <w:i w:val="false"/>
                <w:color w:val="000000"/>
                <w:sz w:val="20"/>
              </w:rPr>
              <w:t>25</w:t>
            </w:r>
          </w:p>
          <w:bookmarkEnd w:id="20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"Продолжительность пребывания на территории ЕАЭС" (smsdo:StayingDuration) в составе сложного реквизита "Партия продукции, подконтрольной ветеринарному контролю (надзору)" (smcdo:VeterinaryConsignmentDetails) заполняется в случае, если значение реквизита "Код вида (формы) ветеринарного сертификата" (smsdo:VeterinaryCertificateKindCode) в составе сложного реквизита "Ветеринарный сертификат" (smcdo:VeterinaryCertificateBaseDetails) соответствует значению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5" w:id="2063"/>
          <w:p>
            <w:pPr>
              <w:spacing w:after="20"/>
              <w:ind w:left="20"/>
              <w:jc w:val="both"/>
            </w:pPr>
            <w:r>
              <w:rPr>
                <w:rFonts w:ascii="Times New Roman"/>
                <w:b w:val="false"/>
                <w:i w:val="false"/>
                <w:color w:val="000000"/>
                <w:sz w:val="20"/>
              </w:rPr>
              <w:t>
</w:t>
            </w:r>
            <w:r>
              <w:rPr>
                <w:rFonts w:ascii="Times New Roman"/>
                <w:b w:val="false"/>
                <w:i w:val="false"/>
                <w:color w:val="000000"/>
                <w:sz w:val="20"/>
              </w:rPr>
              <w:t>26</w:t>
            </w:r>
          </w:p>
          <w:bookmarkEnd w:id="20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"Наименование документа" (csdo:DocName), "Дата документа" (csdo:DocCreationDate), "Номер документа" (csdo:DocId) в составе сложного реквизита "Сведения о товаросопроводительном документе" (smcdo:ShippingDocumentDetails)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8" w:id="2064"/>
          <w:p>
            <w:pPr>
              <w:spacing w:after="20"/>
              <w:ind w:left="20"/>
              <w:jc w:val="both"/>
            </w:pPr>
            <w:r>
              <w:rPr>
                <w:rFonts w:ascii="Times New Roman"/>
                <w:b w:val="false"/>
                <w:i w:val="false"/>
                <w:color w:val="000000"/>
                <w:sz w:val="20"/>
              </w:rPr>
              <w:t>
</w:t>
            </w:r>
            <w:r>
              <w:rPr>
                <w:rFonts w:ascii="Times New Roman"/>
                <w:b w:val="false"/>
                <w:i w:val="false"/>
                <w:color w:val="000000"/>
                <w:sz w:val="20"/>
              </w:rPr>
              <w:t>27</w:t>
            </w:r>
          </w:p>
          <w:bookmarkEnd w:id="20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документа" (csdo:DocKindCode) в составе сложного реквизита "Сведения о товаросопроводительном документе" (smcdo:ShippingDocumentDetails) заполнен, то его значение должно соответствовать коду вида товаросопроводительного документа из классификатора видов документов и сведений,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1" w:id="2065"/>
          <w:p>
            <w:pPr>
              <w:spacing w:after="20"/>
              <w:ind w:left="20"/>
              <w:jc w:val="both"/>
            </w:pPr>
            <w:r>
              <w:rPr>
                <w:rFonts w:ascii="Times New Roman"/>
                <w:b w:val="false"/>
                <w:i w:val="false"/>
                <w:color w:val="000000"/>
                <w:sz w:val="20"/>
              </w:rPr>
              <w:t>
</w:t>
            </w:r>
            <w:r>
              <w:rPr>
                <w:rFonts w:ascii="Times New Roman"/>
                <w:b w:val="false"/>
                <w:i w:val="false"/>
                <w:color w:val="000000"/>
                <w:sz w:val="20"/>
              </w:rPr>
              <w:t>28</w:t>
            </w:r>
          </w:p>
          <w:bookmarkEnd w:id="20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"Участник цепи поставки" (ccdo:SupplyChainPartyDetails), "Продукция" (smcdo:ProductDetails) в составе сложного реквизита "Сведения о товаросопроводительном документе" (smcdo:ShippingDocumentDetails)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4" w:id="2066"/>
          <w:p>
            <w:pPr>
              <w:spacing w:after="20"/>
              <w:ind w:left="20"/>
              <w:jc w:val="both"/>
            </w:pPr>
            <w:r>
              <w:rPr>
                <w:rFonts w:ascii="Times New Roman"/>
                <w:b w:val="false"/>
                <w:i w:val="false"/>
                <w:color w:val="000000"/>
                <w:sz w:val="20"/>
              </w:rPr>
              <w:t>
</w:t>
            </w:r>
            <w:r>
              <w:rPr>
                <w:rFonts w:ascii="Times New Roman"/>
                <w:b w:val="false"/>
                <w:i w:val="false"/>
                <w:color w:val="000000"/>
                <w:sz w:val="20"/>
              </w:rPr>
              <w:t>29</w:t>
            </w:r>
          </w:p>
          <w:bookmarkEnd w:id="20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"Карантинирование" (smcdo:QuarantineDetails) заполняется в случае, если значение реквизита "Код вида (формы) ветеринарного сертификата" (smsdo:VeterinaryCertificateKindCode) в составе сложного реквизита "Ветеринарный сертификат" (smcdo:VeterinaryCertificateBaseDetails) соответствует значению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7" w:id="2067"/>
          <w:p>
            <w:pPr>
              <w:spacing w:after="20"/>
              <w:ind w:left="20"/>
              <w:jc w:val="both"/>
            </w:pPr>
            <w:r>
              <w:rPr>
                <w:rFonts w:ascii="Times New Roman"/>
                <w:b w:val="false"/>
                <w:i w:val="false"/>
                <w:color w:val="000000"/>
                <w:sz w:val="20"/>
              </w:rPr>
              <w:t>
</w:t>
            </w:r>
            <w:r>
              <w:rPr>
                <w:rFonts w:ascii="Times New Roman"/>
                <w:b w:val="false"/>
                <w:i w:val="false"/>
                <w:color w:val="000000"/>
                <w:sz w:val="20"/>
              </w:rPr>
              <w:t>30</w:t>
            </w:r>
          </w:p>
          <w:bookmarkEnd w:id="20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"Карантинирование" (smcdo:QuarantineDetails) заполнен, то в его составе в сложном реквизите "Место проведения карантинирования" (smcdo:QuarantinePlaceDetails) должны быть заполнены следующие реквизиты: "Код страны" (csdo:UnifiedCountryCode), "Наименование хозяйствующего субъекта" (csdo:BusinessEntityName), "Адрес" (ccdo:SubjectAddressDetails)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0" w:id="2068"/>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20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"Карантинирование" (smcdo:QuarantineDetails) заполнен, то в его составе реквизит "Описание" (csdo:DescriptionText)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3" w:id="2069"/>
          <w:p>
            <w:pPr>
              <w:spacing w:after="20"/>
              <w:ind w:left="20"/>
              <w:jc w:val="both"/>
            </w:pPr>
            <w:r>
              <w:rPr>
                <w:rFonts w:ascii="Times New Roman"/>
                <w:b w:val="false"/>
                <w:i w:val="false"/>
                <w:color w:val="000000"/>
                <w:sz w:val="20"/>
              </w:rPr>
              <w:t>
</w:t>
            </w:r>
            <w:r>
              <w:rPr>
                <w:rFonts w:ascii="Times New Roman"/>
                <w:b w:val="false"/>
                <w:i w:val="false"/>
                <w:color w:val="000000"/>
                <w:sz w:val="20"/>
              </w:rPr>
              <w:t>32</w:t>
            </w:r>
          </w:p>
          <w:bookmarkEnd w:id="20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"Лабораторное исследование" (smcdo:LaboratoryTestDetails) в составе сложного реквизита "Сведения о ветеринарном сертификате" (smcdo:VeterinaryCertificateDetails) заполнен, то в его составе должны быть заполнены следующие реквизиты: "Дата" (csdo:EventDate), "Наименование метода лабораторного исследования" (smsdo:LaboratoryTestMethodName), "Результат тестирования" (smsdo:LaboratoryTestResultText)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6" w:id="2070"/>
          <w:p>
            <w:pPr>
              <w:spacing w:after="20"/>
              <w:ind w:left="20"/>
              <w:jc w:val="both"/>
            </w:pPr>
            <w:r>
              <w:rPr>
                <w:rFonts w:ascii="Times New Roman"/>
                <w:b w:val="false"/>
                <w:i w:val="false"/>
                <w:color w:val="000000"/>
                <w:sz w:val="20"/>
              </w:rPr>
              <w:t>
</w:t>
            </w:r>
            <w:r>
              <w:rPr>
                <w:rFonts w:ascii="Times New Roman"/>
                <w:b w:val="false"/>
                <w:i w:val="false"/>
                <w:color w:val="000000"/>
                <w:sz w:val="20"/>
              </w:rPr>
              <w:t>33</w:t>
            </w:r>
          </w:p>
          <w:bookmarkEnd w:id="20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"Документальное подтверждение" (ccdo:ProofDocDetails) заполнен, то в его составе должны быть заполнены следующие реквизиты: "Наименование документа" (csdo:DocName), "Номер документа" (csdo:DocId), "Дата документа" (csdo:DocCreationDate)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9" w:id="2071"/>
          <w:p>
            <w:pPr>
              <w:spacing w:after="20"/>
              <w:ind w:left="20"/>
              <w:jc w:val="both"/>
            </w:pPr>
            <w:r>
              <w:rPr>
                <w:rFonts w:ascii="Times New Roman"/>
                <w:b w:val="false"/>
                <w:i w:val="false"/>
                <w:color w:val="000000"/>
                <w:sz w:val="20"/>
              </w:rPr>
              <w:t>
</w:t>
            </w:r>
            <w:r>
              <w:rPr>
                <w:rFonts w:ascii="Times New Roman"/>
                <w:b w:val="false"/>
                <w:i w:val="false"/>
                <w:color w:val="000000"/>
                <w:sz w:val="20"/>
              </w:rPr>
              <w:t>34</w:t>
            </w:r>
          </w:p>
          <w:bookmarkEnd w:id="20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0" w:id="2072"/>
          <w:p>
            <w:pPr>
              <w:spacing w:after="20"/>
              <w:ind w:left="20"/>
              <w:jc w:val="both"/>
            </w:pPr>
            <w:r>
              <w:rPr>
                <w:rFonts w:ascii="Times New Roman"/>
                <w:b w:val="false"/>
                <w:i w:val="false"/>
                <w:color w:val="000000"/>
                <w:sz w:val="20"/>
              </w:rPr>
              <w:t>
если реквизит "Документ в бинарном формате" (csdo:DocBinaryText) заполнен, то значение атрибута "Код формата данных" (атрибут mediaTypeCode) в его составе должно соответствовать одному из следующих значений:</w:t>
            </w:r>
          </w:p>
          <w:bookmarkEnd w:id="2072"/>
          <w:p>
            <w:pPr>
              <w:spacing w:after="20"/>
              <w:ind w:left="20"/>
              <w:jc w:val="both"/>
            </w:pPr>
            <w:r>
              <w:rPr>
                <w:rFonts w:ascii="Times New Roman"/>
                <w:b w:val="false"/>
                <w:i w:val="false"/>
                <w:color w:val="000000"/>
                <w:sz w:val="20"/>
              </w:rPr>
              <w:t>
</w:t>
            </w:r>
            <w:r>
              <w:rPr>
                <w:rFonts w:ascii="Times New Roman"/>
                <w:b w:val="false"/>
                <w:i w:val="false"/>
                <w:color w:val="000000"/>
                <w:sz w:val="20"/>
              </w:rPr>
              <w:t>"doc" – application/msword;</w:t>
            </w:r>
          </w:p>
          <w:p>
            <w:pPr>
              <w:spacing w:after="20"/>
              <w:ind w:left="20"/>
              <w:jc w:val="both"/>
            </w:pPr>
            <w:r>
              <w:rPr>
                <w:rFonts w:ascii="Times New Roman"/>
                <w:b w:val="false"/>
                <w:i w:val="false"/>
                <w:color w:val="000000"/>
                <w:sz w:val="20"/>
              </w:rPr>
              <w:t>
</w:t>
            </w:r>
            <w:r>
              <w:rPr>
                <w:rFonts w:ascii="Times New Roman"/>
                <w:b w:val="false"/>
                <w:i w:val="false"/>
                <w:color w:val="000000"/>
                <w:sz w:val="20"/>
              </w:rPr>
              <w:t>"docx" – application/vnd.openxmlformats-officedocument.wordprocessingml.document;</w:t>
            </w:r>
          </w:p>
          <w:p>
            <w:pPr>
              <w:spacing w:after="20"/>
              <w:ind w:left="20"/>
              <w:jc w:val="both"/>
            </w:pPr>
            <w:r>
              <w:rPr>
                <w:rFonts w:ascii="Times New Roman"/>
                <w:b w:val="false"/>
                <w:i w:val="false"/>
                <w:color w:val="000000"/>
                <w:sz w:val="20"/>
              </w:rPr>
              <w:t>
</w:t>
            </w:r>
            <w:r>
              <w:rPr>
                <w:rFonts w:ascii="Times New Roman"/>
                <w:b w:val="false"/>
                <w:i w:val="false"/>
                <w:color w:val="000000"/>
                <w:sz w:val="20"/>
              </w:rPr>
              <w:t>"jpeg" – image/jpeg;</w:t>
            </w:r>
          </w:p>
          <w:p>
            <w:pPr>
              <w:spacing w:after="20"/>
              <w:ind w:left="20"/>
              <w:jc w:val="both"/>
            </w:pPr>
            <w:r>
              <w:rPr>
                <w:rFonts w:ascii="Times New Roman"/>
                <w:b w:val="false"/>
                <w:i w:val="false"/>
                <w:color w:val="000000"/>
                <w:sz w:val="20"/>
              </w:rPr>
              <w:t>
</w:t>
            </w:r>
            <w:r>
              <w:rPr>
                <w:rFonts w:ascii="Times New Roman"/>
                <w:b w:val="false"/>
                <w:i w:val="false"/>
                <w:color w:val="000000"/>
                <w:sz w:val="20"/>
              </w:rPr>
              <w:t>"pdf" – application/pdf;</w:t>
            </w:r>
          </w:p>
          <w:p>
            <w:pPr>
              <w:spacing w:after="20"/>
              <w:ind w:left="20"/>
              <w:jc w:val="both"/>
            </w:pPr>
            <w:r>
              <w:rPr>
                <w:rFonts w:ascii="Times New Roman"/>
                <w:b w:val="false"/>
                <w:i w:val="false"/>
                <w:color w:val="000000"/>
                <w:sz w:val="20"/>
              </w:rPr>
              <w:t>
</w:t>
            </w:r>
            <w:r>
              <w:rPr>
                <w:rFonts w:ascii="Times New Roman"/>
                <w:b w:val="false"/>
                <w:i w:val="false"/>
                <w:color w:val="000000"/>
                <w:sz w:val="20"/>
              </w:rPr>
              <w:t>"png" – image/png;</w:t>
            </w:r>
          </w:p>
          <w:p>
            <w:pPr>
              <w:spacing w:after="20"/>
              <w:ind w:left="20"/>
              <w:jc w:val="both"/>
            </w:pPr>
            <w:r>
              <w:rPr>
                <w:rFonts w:ascii="Times New Roman"/>
                <w:b w:val="false"/>
                <w:i w:val="false"/>
                <w:color w:val="000000"/>
                <w:sz w:val="20"/>
              </w:rPr>
              <w:t>
</w:t>
            </w:r>
            <w:r>
              <w:rPr>
                <w:rFonts w:ascii="Times New Roman"/>
                <w:b w:val="false"/>
                <w:i w:val="false"/>
                <w:color w:val="000000"/>
                <w:sz w:val="20"/>
              </w:rPr>
              <w:t>"tiff" – image/tiff;</w:t>
            </w:r>
          </w:p>
          <w:p>
            <w:pPr>
              <w:spacing w:after="20"/>
              <w:ind w:left="20"/>
              <w:jc w:val="both"/>
            </w:pPr>
            <w:r>
              <w:rPr>
                <w:rFonts w:ascii="Times New Roman"/>
                <w:b w:val="false"/>
                <w:i w:val="false"/>
                <w:color w:val="000000"/>
                <w:sz w:val="20"/>
              </w:rPr>
              <w:t>
"zip" – application/zip</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9" w:id="2073"/>
          <w:p>
            <w:pPr>
              <w:spacing w:after="20"/>
              <w:ind w:left="20"/>
              <w:jc w:val="both"/>
            </w:pPr>
            <w:r>
              <w:rPr>
                <w:rFonts w:ascii="Times New Roman"/>
                <w:b w:val="false"/>
                <w:i w:val="false"/>
                <w:color w:val="000000"/>
                <w:sz w:val="20"/>
              </w:rPr>
              <w:t>
</w:t>
            </w:r>
            <w:r>
              <w:rPr>
                <w:rFonts w:ascii="Times New Roman"/>
                <w:b w:val="false"/>
                <w:i w:val="false"/>
                <w:color w:val="000000"/>
                <w:sz w:val="20"/>
              </w:rPr>
              <w:t>35</w:t>
            </w:r>
          </w:p>
          <w:bookmarkEnd w:id="20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болезни животного" (smsdo:AnimalDiseaseCode) заполнен, то его значение должно соответствовать коду болезни животного из справочника особо опасных, карантинных и зоонозных болезней животных, в отношении которых осуществляется взаимодействие государств-членов Евразийского экономического союза при профилактике, диагностике, локализации и ликвидации очагов болезней животных, а значение атрибута "Идентификатор справочника (классификатора)" (атрибут codeListId) должно соответствовать значению кода указанного справочника в реестре НСИ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2" w:id="2074"/>
          <w:p>
            <w:pPr>
              <w:spacing w:after="20"/>
              <w:ind w:left="20"/>
              <w:jc w:val="both"/>
            </w:pPr>
            <w:r>
              <w:rPr>
                <w:rFonts w:ascii="Times New Roman"/>
                <w:b w:val="false"/>
                <w:i w:val="false"/>
                <w:color w:val="000000"/>
                <w:sz w:val="20"/>
              </w:rPr>
              <w:t>
</w:t>
            </w:r>
            <w:r>
              <w:rPr>
                <w:rFonts w:ascii="Times New Roman"/>
                <w:b w:val="false"/>
                <w:i w:val="false"/>
                <w:color w:val="000000"/>
                <w:sz w:val="20"/>
              </w:rPr>
              <w:t>36</w:t>
            </w:r>
          </w:p>
          <w:bookmarkEnd w:id="20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перевозке" (smcdo:TransportDetails) должен быть заполнен реквизит "Транспортное средство" (smcdo:TransportMeansDetails), а реквизит "Код вида направления транспортировки" (smsdo:TransportationDirectionCode)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5" w:id="2075"/>
          <w:p>
            <w:pPr>
              <w:spacing w:after="20"/>
              <w:ind w:left="20"/>
              <w:jc w:val="both"/>
            </w:pPr>
            <w:r>
              <w:rPr>
                <w:rFonts w:ascii="Times New Roman"/>
                <w:b w:val="false"/>
                <w:i w:val="false"/>
                <w:color w:val="000000"/>
                <w:sz w:val="20"/>
              </w:rPr>
              <w:t>
</w:t>
            </w:r>
            <w:r>
              <w:rPr>
                <w:rFonts w:ascii="Times New Roman"/>
                <w:b w:val="false"/>
                <w:i w:val="false"/>
                <w:color w:val="000000"/>
                <w:sz w:val="20"/>
              </w:rPr>
              <w:t>37</w:t>
            </w:r>
          </w:p>
          <w:bookmarkEnd w:id="20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"Транспортное средство" (smcdo:TransportMeansDetails) заполнен, то в его составе реквизит "Код вида транспорта" (csdo:UnifiedTransportModeCode) должен быть заполнен и его значение должно соответствовать коду вида транспорта из классификатора видов транспорта и транспортировки товаров,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8" w:id="2076"/>
          <w:p>
            <w:pPr>
              <w:spacing w:after="20"/>
              <w:ind w:left="20"/>
              <w:jc w:val="both"/>
            </w:pPr>
            <w:r>
              <w:rPr>
                <w:rFonts w:ascii="Times New Roman"/>
                <w:b w:val="false"/>
                <w:i w:val="false"/>
                <w:color w:val="000000"/>
                <w:sz w:val="20"/>
              </w:rPr>
              <w:t>
</w:t>
            </w:r>
            <w:r>
              <w:rPr>
                <w:rFonts w:ascii="Times New Roman"/>
                <w:b w:val="false"/>
                <w:i w:val="false"/>
                <w:color w:val="000000"/>
                <w:sz w:val="20"/>
              </w:rPr>
              <w:t>38</w:t>
            </w:r>
          </w:p>
          <w:bookmarkEnd w:id="20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"Транспортное средство" (smcdo:TransportMeansDetails) заполнен, то в его составе реквизит "Регистрационный номер транспортного средства" (csdo:TransportMeansRegId)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1" w:id="2077"/>
          <w:p>
            <w:pPr>
              <w:spacing w:after="20"/>
              <w:ind w:left="20"/>
              <w:jc w:val="both"/>
            </w:pPr>
            <w:r>
              <w:rPr>
                <w:rFonts w:ascii="Times New Roman"/>
                <w:b w:val="false"/>
                <w:i w:val="false"/>
                <w:color w:val="000000"/>
                <w:sz w:val="20"/>
              </w:rPr>
              <w:t>
</w:t>
            </w:r>
            <w:r>
              <w:rPr>
                <w:rFonts w:ascii="Times New Roman"/>
                <w:b w:val="false"/>
                <w:i w:val="false"/>
                <w:color w:val="000000"/>
                <w:sz w:val="20"/>
              </w:rPr>
              <w:t>39</w:t>
            </w:r>
          </w:p>
          <w:bookmarkEnd w:id="20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"Пункт маршрута" (ccdo:RoutePointV2Details) в составе сложного реквизита "Маршрут" (smcdo:RouteDetails) заполнен, то в его составе должны быть заполнены реквизиты "Порядковый номер" (csdo:ObjectOrdinal), "Адрес" (ccdo:ObjectAddressDetails), "Наименование (название) места" (csdo:LocationName), а реквизит "Код вида пункта маршрута" (csdo:RoutePointKindCode) должен соответствовать значению "2" – транзит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4" w:id="2078"/>
          <w:p>
            <w:pPr>
              <w:spacing w:after="20"/>
              <w:ind w:left="20"/>
              <w:jc w:val="both"/>
            </w:pPr>
            <w:r>
              <w:rPr>
                <w:rFonts w:ascii="Times New Roman"/>
                <w:b w:val="false"/>
                <w:i w:val="false"/>
                <w:color w:val="000000"/>
                <w:sz w:val="20"/>
              </w:rPr>
              <w:t>
</w:t>
            </w:r>
            <w:r>
              <w:rPr>
                <w:rFonts w:ascii="Times New Roman"/>
                <w:b w:val="false"/>
                <w:i w:val="false"/>
                <w:color w:val="000000"/>
                <w:sz w:val="20"/>
              </w:rPr>
              <w:t>40</w:t>
            </w:r>
          </w:p>
          <w:bookmarkEnd w:id="20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(ccdo:ObjectAddressDetails) заполнен, то в его составе должны быть заполнены реквизиты "Код страны" (csdo:UnifiedCountryCode), "Код территории" (csdo:TerritoryCode), "Город" (csdo:CityName) или "Населенный пункт" (csdo:SettlementName), "Улица" (csdo:StreetName) и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7" w:id="2079"/>
          <w:p>
            <w:pPr>
              <w:spacing w:after="20"/>
              <w:ind w:left="20"/>
              <w:jc w:val="both"/>
            </w:pPr>
            <w:r>
              <w:rPr>
                <w:rFonts w:ascii="Times New Roman"/>
                <w:b w:val="false"/>
                <w:i w:val="false"/>
                <w:color w:val="000000"/>
                <w:sz w:val="20"/>
              </w:rPr>
              <w:t>
</w:t>
            </w:r>
            <w:r>
              <w:rPr>
                <w:rFonts w:ascii="Times New Roman"/>
                <w:b w:val="false"/>
                <w:i w:val="false"/>
                <w:color w:val="000000"/>
                <w:sz w:val="20"/>
              </w:rPr>
              <w:t>41</w:t>
            </w:r>
          </w:p>
          <w:bookmarkEnd w:id="20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"Товаротранспортный документ" (smcdo:TransportDocDetails) заполнен, то в его составе должны быть заполнены следующие реквизиты: "Наименование документа" (csdo:DocName), "Номер документа" (csdo:DocId), "Дата документа" (csdo:DocCreationDate)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0" w:id="2080"/>
          <w:p>
            <w:pPr>
              <w:spacing w:after="20"/>
              <w:ind w:left="20"/>
              <w:jc w:val="both"/>
            </w:pPr>
            <w:r>
              <w:rPr>
                <w:rFonts w:ascii="Times New Roman"/>
                <w:b w:val="false"/>
                <w:i w:val="false"/>
                <w:color w:val="000000"/>
                <w:sz w:val="20"/>
              </w:rPr>
              <w:t>
</w:t>
            </w:r>
            <w:r>
              <w:rPr>
                <w:rFonts w:ascii="Times New Roman"/>
                <w:b w:val="false"/>
                <w:i w:val="false"/>
                <w:color w:val="000000"/>
                <w:sz w:val="20"/>
              </w:rPr>
              <w:t>42</w:t>
            </w:r>
          </w:p>
          <w:bookmarkEnd w:id="20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"Ветеринарная обработка" (smcdo:VeterinaryTreatmentDetails) в составе сложного реквизита "Сведения о ветеринарном сертификате" (smcdo:VeterinaryCertificateDetails) заполняется в случае, если значение реквизита "Код вида (формы) ветеринарного сертификата" (smsdo:VeterinaryCertificateKindCode) в составе сложного реквизита "Ветеринарный сертификат" (smcdo:VeterinaryCertificateBaseDetails) соответствует одному из следующих значений: "1" или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3" w:id="2081"/>
          <w:p>
            <w:pPr>
              <w:spacing w:after="20"/>
              <w:ind w:left="20"/>
              <w:jc w:val="both"/>
            </w:pPr>
            <w:r>
              <w:rPr>
                <w:rFonts w:ascii="Times New Roman"/>
                <w:b w:val="false"/>
                <w:i w:val="false"/>
                <w:color w:val="000000"/>
                <w:sz w:val="20"/>
              </w:rPr>
              <w:t>
</w:t>
            </w:r>
            <w:r>
              <w:rPr>
                <w:rFonts w:ascii="Times New Roman"/>
                <w:b w:val="false"/>
                <w:i w:val="false"/>
                <w:color w:val="000000"/>
                <w:sz w:val="20"/>
              </w:rPr>
              <w:t>43</w:t>
            </w:r>
          </w:p>
          <w:bookmarkEnd w:id="20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"Ветеринарная обработка" (smcdo:VeterinaryTreatmentDetails) в составе сложного реквизита "Сведения о ветеринарном сертификате" (smcdo:VeterinaryCertificateDetails) заполнен, то в его составе должны быть заполнены следующие реквизиты: "Наименование ветеринарного препарата" (smsdo:VeterinaryDrugName), "Болезнь животного" (smcdo:AnimalDiseaseDetails)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6" w:id="2082"/>
          <w:p>
            <w:pPr>
              <w:spacing w:after="20"/>
              <w:ind w:left="20"/>
              <w:jc w:val="both"/>
            </w:pPr>
            <w:r>
              <w:rPr>
                <w:rFonts w:ascii="Times New Roman"/>
                <w:b w:val="false"/>
                <w:i w:val="false"/>
                <w:color w:val="000000"/>
                <w:sz w:val="20"/>
              </w:rPr>
              <w:t>
</w:t>
            </w:r>
            <w:r>
              <w:rPr>
                <w:rFonts w:ascii="Times New Roman"/>
                <w:b w:val="false"/>
                <w:i w:val="false"/>
                <w:color w:val="000000"/>
                <w:sz w:val="20"/>
              </w:rPr>
              <w:t>44</w:t>
            </w:r>
          </w:p>
          <w:bookmarkEnd w:id="20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"Возбудитель инфекционной болезни" (smcdo:PathogenDetails) и "Описание клинического признака" (smsdo:ClinicalSignText) в составе сложного реквизита "Болезнь животного" (smcdo:AnimalDiseaseDetails)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9" w:id="2083"/>
          <w:p>
            <w:pPr>
              <w:spacing w:after="20"/>
              <w:ind w:left="20"/>
              <w:jc w:val="both"/>
            </w:pPr>
            <w:r>
              <w:rPr>
                <w:rFonts w:ascii="Times New Roman"/>
                <w:b w:val="false"/>
                <w:i w:val="false"/>
                <w:color w:val="000000"/>
                <w:sz w:val="20"/>
              </w:rPr>
              <w:t>
</w:t>
            </w:r>
            <w:r>
              <w:rPr>
                <w:rFonts w:ascii="Times New Roman"/>
                <w:b w:val="false"/>
                <w:i w:val="false"/>
                <w:color w:val="000000"/>
                <w:sz w:val="20"/>
              </w:rPr>
              <w:t>45</w:t>
            </w:r>
          </w:p>
          <w:bookmarkEnd w:id="20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0" w:id="2084"/>
          <w:p>
            <w:pPr>
              <w:spacing w:after="20"/>
              <w:ind w:left="20"/>
              <w:jc w:val="both"/>
            </w:pPr>
            <w:r>
              <w:rPr>
                <w:rFonts w:ascii="Times New Roman"/>
                <w:b w:val="false"/>
                <w:i w:val="false"/>
                <w:color w:val="000000"/>
                <w:sz w:val="20"/>
              </w:rPr>
              <w:t>
если значение реквизита "Код вида (формы) ветеринарного сертификата" (smsdo:VeterinaryCertificateKindCode) в составе сложного реквизита "Ветеринарный сертификат" (smcdo:VeterinaryCertificateBaseDetails) соответствует значению "3", то реквизит "Код метода ветеринарной обработки" (smsdo:VeterinaryTreatmentMethodCode) должен быть заполнен, а его значение должно соответствовать одному из следующих значений:</w:t>
            </w:r>
          </w:p>
          <w:bookmarkEnd w:id="2084"/>
          <w:p>
            <w:pPr>
              <w:spacing w:after="20"/>
              <w:ind w:left="20"/>
              <w:jc w:val="both"/>
            </w:pPr>
            <w:r>
              <w:rPr>
                <w:rFonts w:ascii="Times New Roman"/>
                <w:b w:val="false"/>
                <w:i w:val="false"/>
                <w:color w:val="000000"/>
                <w:sz w:val="20"/>
              </w:rPr>
              <w:t>
</w:t>
            </w:r>
            <w:r>
              <w:rPr>
                <w:rFonts w:ascii="Times New Roman"/>
                <w:b w:val="false"/>
                <w:i w:val="false"/>
                <w:color w:val="000000"/>
                <w:sz w:val="20"/>
              </w:rPr>
              <w:t>"01" – дезинфекция;</w:t>
            </w:r>
          </w:p>
          <w:p>
            <w:pPr>
              <w:spacing w:after="20"/>
              <w:ind w:left="20"/>
              <w:jc w:val="both"/>
            </w:pPr>
            <w:r>
              <w:rPr>
                <w:rFonts w:ascii="Times New Roman"/>
                <w:b w:val="false"/>
                <w:i w:val="false"/>
                <w:color w:val="000000"/>
                <w:sz w:val="20"/>
              </w:rPr>
              <w:t>
</w:t>
            </w:r>
            <w:r>
              <w:rPr>
                <w:rFonts w:ascii="Times New Roman"/>
                <w:b w:val="false"/>
                <w:i w:val="false"/>
                <w:color w:val="000000"/>
                <w:sz w:val="20"/>
              </w:rPr>
              <w:t>"02" – мойка;</w:t>
            </w:r>
          </w:p>
          <w:p>
            <w:pPr>
              <w:spacing w:after="20"/>
              <w:ind w:left="20"/>
              <w:jc w:val="both"/>
            </w:pPr>
            <w:r>
              <w:rPr>
                <w:rFonts w:ascii="Times New Roman"/>
                <w:b w:val="false"/>
                <w:i w:val="false"/>
                <w:color w:val="000000"/>
                <w:sz w:val="20"/>
              </w:rPr>
              <w:t>
"03" – консервация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5" w:id="2085"/>
          <w:p>
            <w:pPr>
              <w:spacing w:after="20"/>
              <w:ind w:left="20"/>
              <w:jc w:val="both"/>
            </w:pPr>
            <w:r>
              <w:rPr>
                <w:rFonts w:ascii="Times New Roman"/>
                <w:b w:val="false"/>
                <w:i w:val="false"/>
                <w:color w:val="000000"/>
                <w:sz w:val="20"/>
              </w:rPr>
              <w:t>
</w:t>
            </w:r>
            <w:r>
              <w:rPr>
                <w:rFonts w:ascii="Times New Roman"/>
                <w:b w:val="false"/>
                <w:i w:val="false"/>
                <w:color w:val="000000"/>
                <w:sz w:val="20"/>
              </w:rPr>
              <w:t>46</w:t>
            </w:r>
          </w:p>
          <w:bookmarkEnd w:id="20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ветеринарно-санитарной экспертизе" (smcdo:VeterinaryExaminationDetails) в составе сложного реквизита "Сведения о ветеринарном сертификате" (smcdo:VeterinaryCertificateDetails) заполняется в случае, если значение реквизита "Код вида (формы) ветеринарного сертификата" (smsdo:VeterinaryCertificateKindCode) в составе сложного реквизита "Ветеринарный сертификат" (smcdo:VeterinaryCertificateBaseDetails) соответствует одному из следующих значений: "2" или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8" w:id="2086"/>
          <w:p>
            <w:pPr>
              <w:spacing w:after="20"/>
              <w:ind w:left="20"/>
              <w:jc w:val="both"/>
            </w:pPr>
            <w:r>
              <w:rPr>
                <w:rFonts w:ascii="Times New Roman"/>
                <w:b w:val="false"/>
                <w:i w:val="false"/>
                <w:color w:val="000000"/>
                <w:sz w:val="20"/>
              </w:rPr>
              <w:t>
</w:t>
            </w:r>
            <w:r>
              <w:rPr>
                <w:rFonts w:ascii="Times New Roman"/>
                <w:b w:val="false"/>
                <w:i w:val="false"/>
                <w:color w:val="000000"/>
                <w:sz w:val="20"/>
              </w:rPr>
              <w:t>47</w:t>
            </w:r>
          </w:p>
          <w:bookmarkEnd w:id="20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ветеринарно-санитарной экспертизе" (smcdo:VeterinaryExaminationDetails) в составе сложного реквизита "Сведения о ветеринарном сертификате" (smcdo:VeterinaryCertificateDetails) заполнен, то в его составе должны быть заполнены следующие реквизиты: "Предмет ветеринарно-санитарной экспертизы" (smsdo:VeterinaryExaminationObjectCode), "Код санитарной оценки продукции" (smsdo:VeterinaryExaminationOutcomeCode)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1" w:id="2087"/>
          <w:p>
            <w:pPr>
              <w:spacing w:after="20"/>
              <w:ind w:left="20"/>
              <w:jc w:val="both"/>
            </w:pPr>
            <w:r>
              <w:rPr>
                <w:rFonts w:ascii="Times New Roman"/>
                <w:b w:val="false"/>
                <w:i w:val="false"/>
                <w:color w:val="000000"/>
                <w:sz w:val="20"/>
              </w:rPr>
              <w:t>
</w:t>
            </w:r>
            <w:r>
              <w:rPr>
                <w:rFonts w:ascii="Times New Roman"/>
                <w:b w:val="false"/>
                <w:i w:val="false"/>
                <w:color w:val="000000"/>
                <w:sz w:val="20"/>
              </w:rPr>
              <w:t>48</w:t>
            </w:r>
          </w:p>
          <w:bookmarkEnd w:id="20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2" w:id="2088"/>
          <w:p>
            <w:pPr>
              <w:spacing w:after="20"/>
              <w:ind w:left="20"/>
              <w:jc w:val="both"/>
            </w:pPr>
            <w:r>
              <w:rPr>
                <w:rFonts w:ascii="Times New Roman"/>
                <w:b w:val="false"/>
                <w:i w:val="false"/>
                <w:color w:val="000000"/>
                <w:sz w:val="20"/>
              </w:rPr>
              <w:t>
если в составе сложного реквизита "Сведения о ветеринарно-санитарной экспертизе" (smcdo:VeterinaryExaminationDetails) заполнен реквизит "Предмет ветеринарно-санитарной экспертизы" (smsdo:VeterinaryExaminationObjectCode), то его значение должно соответствовать одному из следующих значений:</w:t>
            </w:r>
          </w:p>
          <w:bookmarkEnd w:id="2088"/>
          <w:p>
            <w:pPr>
              <w:spacing w:after="20"/>
              <w:ind w:left="20"/>
              <w:jc w:val="both"/>
            </w:pPr>
            <w:r>
              <w:rPr>
                <w:rFonts w:ascii="Times New Roman"/>
                <w:b w:val="false"/>
                <w:i w:val="false"/>
                <w:color w:val="000000"/>
                <w:sz w:val="20"/>
              </w:rPr>
              <w:t>
</w:t>
            </w:r>
            <w:r>
              <w:rPr>
                <w:rFonts w:ascii="Times New Roman"/>
                <w:b w:val="false"/>
                <w:i w:val="false"/>
                <w:color w:val="000000"/>
                <w:sz w:val="20"/>
              </w:rPr>
              <w:t>"1" – продукция подвергнута ветеринарно-санитарной экспертизе в полном объеме;</w:t>
            </w:r>
          </w:p>
          <w:p>
            <w:pPr>
              <w:spacing w:after="20"/>
              <w:ind w:left="20"/>
              <w:jc w:val="both"/>
            </w:pPr>
            <w:r>
              <w:rPr>
                <w:rFonts w:ascii="Times New Roman"/>
                <w:b w:val="false"/>
                <w:i w:val="false"/>
                <w:color w:val="000000"/>
                <w:sz w:val="20"/>
              </w:rPr>
              <w:t>
"2" – продукция изготовлена из сырья, прошедшего ветеринарно-санитарную экспертизу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6" w:id="2089"/>
          <w:p>
            <w:pPr>
              <w:spacing w:after="20"/>
              <w:ind w:left="20"/>
              <w:jc w:val="both"/>
            </w:pPr>
            <w:r>
              <w:rPr>
                <w:rFonts w:ascii="Times New Roman"/>
                <w:b w:val="false"/>
                <w:i w:val="false"/>
                <w:color w:val="000000"/>
                <w:sz w:val="20"/>
              </w:rPr>
              <w:t>
</w:t>
            </w:r>
            <w:r>
              <w:rPr>
                <w:rFonts w:ascii="Times New Roman"/>
                <w:b w:val="false"/>
                <w:i w:val="false"/>
                <w:color w:val="000000"/>
                <w:sz w:val="20"/>
              </w:rPr>
              <w:t>49</w:t>
            </w:r>
          </w:p>
          <w:bookmarkEnd w:id="20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7" w:id="2090"/>
          <w:p>
            <w:pPr>
              <w:spacing w:after="20"/>
              <w:ind w:left="20"/>
              <w:jc w:val="both"/>
            </w:pPr>
            <w:r>
              <w:rPr>
                <w:rFonts w:ascii="Times New Roman"/>
                <w:b w:val="false"/>
                <w:i w:val="false"/>
                <w:color w:val="000000"/>
                <w:sz w:val="20"/>
              </w:rPr>
              <w:t>
если в составе сложного реквизита "Сведения о ветеринарно-санитарной экспертизе" (smcdo:VeterinaryExaminationDetails) заполнен реквизит "Код санитарной оценки продукции" (smsdo:VeterinaryExaminationOutcomeCode), то его значение должно соответствовать одному из следующих значений:</w:t>
            </w:r>
          </w:p>
          <w:bookmarkEnd w:id="209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 реализация без ограничений; </w:t>
            </w:r>
          </w:p>
          <w:p>
            <w:pPr>
              <w:spacing w:after="20"/>
              <w:ind w:left="20"/>
              <w:jc w:val="both"/>
            </w:pPr>
            <w:r>
              <w:rPr>
                <w:rFonts w:ascii="Times New Roman"/>
                <w:b w:val="false"/>
                <w:i w:val="false"/>
                <w:color w:val="000000"/>
                <w:sz w:val="20"/>
              </w:rPr>
              <w:t>
</w:t>
            </w:r>
            <w:r>
              <w:rPr>
                <w:rFonts w:ascii="Times New Roman"/>
                <w:b w:val="false"/>
                <w:i w:val="false"/>
                <w:color w:val="000000"/>
                <w:sz w:val="20"/>
              </w:rPr>
              <w:t>"2" – реализация с ограничением;</w:t>
            </w:r>
          </w:p>
          <w:p>
            <w:pPr>
              <w:spacing w:after="20"/>
              <w:ind w:left="20"/>
              <w:jc w:val="both"/>
            </w:pPr>
            <w:r>
              <w:rPr>
                <w:rFonts w:ascii="Times New Roman"/>
                <w:b w:val="false"/>
                <w:i w:val="false"/>
                <w:color w:val="000000"/>
                <w:sz w:val="20"/>
              </w:rPr>
              <w:t>
"3" – переработка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2" w:id="2091"/>
          <w:p>
            <w:pPr>
              <w:spacing w:after="20"/>
              <w:ind w:left="20"/>
              <w:jc w:val="both"/>
            </w:pPr>
            <w:r>
              <w:rPr>
                <w:rFonts w:ascii="Times New Roman"/>
                <w:b w:val="false"/>
                <w:i w:val="false"/>
                <w:color w:val="000000"/>
                <w:sz w:val="20"/>
              </w:rPr>
              <w:t>
</w:t>
            </w:r>
            <w:r>
              <w:rPr>
                <w:rFonts w:ascii="Times New Roman"/>
                <w:b w:val="false"/>
                <w:i w:val="false"/>
                <w:color w:val="000000"/>
                <w:sz w:val="20"/>
              </w:rPr>
              <w:t>50</w:t>
            </w:r>
          </w:p>
          <w:bookmarkEnd w:id="20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санитарной оценки продукции" (smsdo:VeterinaryExaminationOutcomeCode) в составе сложного реквизита "Сведения о ветеринарно-санитарной экспертизе" (smcdo:VeterinaryExaminationDetails) соответствует значению "2", то реквизит "Примечание" (csdo:NoteText)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5" w:id="2092"/>
          <w:p>
            <w:pPr>
              <w:spacing w:after="20"/>
              <w:ind w:left="20"/>
              <w:jc w:val="both"/>
            </w:pPr>
            <w:r>
              <w:rPr>
                <w:rFonts w:ascii="Times New Roman"/>
                <w:b w:val="false"/>
                <w:i w:val="false"/>
                <w:color w:val="000000"/>
                <w:sz w:val="20"/>
              </w:rPr>
              <w:t>
</w:t>
            </w:r>
            <w:r>
              <w:rPr>
                <w:rFonts w:ascii="Times New Roman"/>
                <w:b w:val="false"/>
                <w:i w:val="false"/>
                <w:color w:val="000000"/>
                <w:sz w:val="20"/>
              </w:rPr>
              <w:t>51</w:t>
            </w:r>
          </w:p>
          <w:bookmarkEnd w:id="20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"Ветеринарно-санитарный осмотр" (smcdo:VeterinaryInspectionDetails) в составе сложного реквизита "Сведения о ветеринарном сертификате" (smcdo:VeterinaryCertificateDetails) может быть заполнен в случае, если значение реквизита "Код вида (формы) ветеринарного сертификата" (smsdo:VeterinaryCertificateKindCode) в составе сложного реквизита "Ветеринарный сертификат" (smcdo:VeterinaryCertificateBaseDetails) соответствует одному из следующих значений: "2" или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8" w:id="2093"/>
          <w:p>
            <w:pPr>
              <w:spacing w:after="20"/>
              <w:ind w:left="20"/>
              <w:jc w:val="both"/>
            </w:pPr>
            <w:r>
              <w:rPr>
                <w:rFonts w:ascii="Times New Roman"/>
                <w:b w:val="false"/>
                <w:i w:val="false"/>
                <w:color w:val="000000"/>
                <w:sz w:val="20"/>
              </w:rPr>
              <w:t>
</w:t>
            </w:r>
            <w:r>
              <w:rPr>
                <w:rFonts w:ascii="Times New Roman"/>
                <w:b w:val="false"/>
                <w:i w:val="false"/>
                <w:color w:val="000000"/>
                <w:sz w:val="20"/>
              </w:rPr>
              <w:t>52</w:t>
            </w:r>
          </w:p>
          <w:bookmarkEnd w:id="20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"Ветеринарно-санитарный осмотр" (smcdo:VeterinaryInspectionDetails) в составе сложного реквизита "Сведения о ветеринарном сертификате" (smcdo:VeterinaryCertificateDetails) заполнен, то в его составе должны быть заполнены следующие реквизиты: "Дата" (csdo:EventDate), "Пункт маршрута" (ccdo:RoutePointV2Details), "Должностное лицо уполномоченного органа" (ccdo:UnifiedAuthorityOfficerDetails), "Статус части товарной партии" (smcdo:ConsignmentPartStatusDetails)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1" w:id="2094"/>
          <w:p>
            <w:pPr>
              <w:spacing w:after="20"/>
              <w:ind w:left="20"/>
              <w:jc w:val="both"/>
            </w:pPr>
            <w:r>
              <w:rPr>
                <w:rFonts w:ascii="Times New Roman"/>
                <w:b w:val="false"/>
                <w:i w:val="false"/>
                <w:color w:val="000000"/>
                <w:sz w:val="20"/>
              </w:rPr>
              <w:t>
</w:t>
            </w:r>
            <w:r>
              <w:rPr>
                <w:rFonts w:ascii="Times New Roman"/>
                <w:b w:val="false"/>
                <w:i w:val="false"/>
                <w:color w:val="000000"/>
                <w:sz w:val="20"/>
              </w:rPr>
              <w:t>53</w:t>
            </w:r>
          </w:p>
          <w:bookmarkEnd w:id="20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"Пункт маршрута" (ccdo:RoutePointV2Details) в составе сложного реквизита "Ветеринарно-санитарный осмотр" (smcdo:VeterinaryInspectionDetails) заполнен, то в его составе должны быть заполнены следующие реквизиты: "Порядковый номер" (csdo:ObjectOrdinal), "Код вида пункта маршрута" (csdo:RoutePointKindCode), "Наименование (название) места" (csdo:LocationName)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4" w:id="2095"/>
          <w:p>
            <w:pPr>
              <w:spacing w:after="20"/>
              <w:ind w:left="20"/>
              <w:jc w:val="both"/>
            </w:pPr>
            <w:r>
              <w:rPr>
                <w:rFonts w:ascii="Times New Roman"/>
                <w:b w:val="false"/>
                <w:i w:val="false"/>
                <w:color w:val="000000"/>
                <w:sz w:val="20"/>
              </w:rPr>
              <w:t>
</w:t>
            </w:r>
            <w:r>
              <w:rPr>
                <w:rFonts w:ascii="Times New Roman"/>
                <w:b w:val="false"/>
                <w:i w:val="false"/>
                <w:color w:val="000000"/>
                <w:sz w:val="20"/>
              </w:rPr>
              <w:t>54</w:t>
            </w:r>
          </w:p>
          <w:bookmarkEnd w:id="20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пункта маршрута" (csdo:RoutePointKindCode) в составе сложного реквизита "Пункт маршрута" (ccdo:RoutePointV2Details) в составе сложного реквизита "Ветеринарно-санитарный осмотр" (smcdo:VeterinaryInspectionDetails) заполнен, то его значение должно соответствовать значению "1" – погрузка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7" w:id="2096"/>
          <w:p>
            <w:pPr>
              <w:spacing w:after="20"/>
              <w:ind w:left="20"/>
              <w:jc w:val="both"/>
            </w:pPr>
            <w:r>
              <w:rPr>
                <w:rFonts w:ascii="Times New Roman"/>
                <w:b w:val="false"/>
                <w:i w:val="false"/>
                <w:color w:val="000000"/>
                <w:sz w:val="20"/>
              </w:rPr>
              <w:t>
</w:t>
            </w:r>
            <w:r>
              <w:rPr>
                <w:rFonts w:ascii="Times New Roman"/>
                <w:b w:val="false"/>
                <w:i w:val="false"/>
                <w:color w:val="000000"/>
                <w:sz w:val="20"/>
              </w:rPr>
              <w:t>55</w:t>
            </w:r>
          </w:p>
          <w:bookmarkEnd w:id="20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"Должностное лицо уполномоченного органа" (ccdo:UnifiedAuthorityOfficerDetails) заполнен, то реквизиты "Имя" (csdo:FirstName), "Фамилия" (csdo:LastName), "Наименование должности" (csdo:PositionName) и "Территориальное структурное подразделение уполномоченного органа государства-члена" (ccdo:UnifiedAuthorityUnitDetails)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0" w:id="2097"/>
          <w:p>
            <w:pPr>
              <w:spacing w:after="20"/>
              <w:ind w:left="20"/>
              <w:jc w:val="both"/>
            </w:pPr>
            <w:r>
              <w:rPr>
                <w:rFonts w:ascii="Times New Roman"/>
                <w:b w:val="false"/>
                <w:i w:val="false"/>
                <w:color w:val="000000"/>
                <w:sz w:val="20"/>
              </w:rPr>
              <w:t>
</w:t>
            </w:r>
            <w:r>
              <w:rPr>
                <w:rFonts w:ascii="Times New Roman"/>
                <w:b w:val="false"/>
                <w:i w:val="false"/>
                <w:color w:val="000000"/>
                <w:sz w:val="20"/>
              </w:rPr>
              <w:t>56</w:t>
            </w:r>
          </w:p>
          <w:bookmarkEnd w:id="20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транзакциях P.SS.03.TRN.002 и P.SS.03.TRN.004 значение реквизита "Код статуса документа" (csdo:DocStatusCode) в составе реквизита "Статус действия документа" (smcdo:DocStatusDetails) в составе сложного реквизита "Ветеринарный сертификат" (smcdo:VeterinaryCertificateBaseDetails) должно соответствовать значению "01" – оформлен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3" w:id="2098"/>
          <w:p>
            <w:pPr>
              <w:spacing w:after="20"/>
              <w:ind w:left="20"/>
              <w:jc w:val="both"/>
            </w:pPr>
            <w:r>
              <w:rPr>
                <w:rFonts w:ascii="Times New Roman"/>
                <w:b w:val="false"/>
                <w:i w:val="false"/>
                <w:color w:val="000000"/>
                <w:sz w:val="20"/>
              </w:rPr>
              <w:t>
</w:t>
            </w:r>
            <w:r>
              <w:rPr>
                <w:rFonts w:ascii="Times New Roman"/>
                <w:b w:val="false"/>
                <w:i w:val="false"/>
                <w:color w:val="000000"/>
                <w:sz w:val="20"/>
              </w:rPr>
              <w:t>57</w:t>
            </w:r>
          </w:p>
          <w:bookmarkEnd w:id="20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"Статус части товарной партии" (smcdo:ConsignmentPartStatusDetails) в составе сложного реквизита "Ветеринарно-санитарный осмотр" (smcdo:VeterinaryInspectionDetails) заполнен, то все реквизиты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6" w:id="2099"/>
          <w:p>
            <w:pPr>
              <w:spacing w:after="20"/>
              <w:ind w:left="20"/>
              <w:jc w:val="both"/>
            </w:pPr>
            <w:r>
              <w:rPr>
                <w:rFonts w:ascii="Times New Roman"/>
                <w:b w:val="false"/>
                <w:i w:val="false"/>
                <w:color w:val="000000"/>
                <w:sz w:val="20"/>
              </w:rPr>
              <w:t>
</w:t>
            </w:r>
            <w:r>
              <w:rPr>
                <w:rFonts w:ascii="Times New Roman"/>
                <w:b w:val="false"/>
                <w:i w:val="false"/>
                <w:color w:val="000000"/>
                <w:sz w:val="20"/>
              </w:rPr>
              <w:t>58</w:t>
            </w:r>
          </w:p>
          <w:bookmarkEnd w:id="20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7" w:id="2100"/>
          <w:p>
            <w:pPr>
              <w:spacing w:after="20"/>
              <w:ind w:left="20"/>
              <w:jc w:val="both"/>
            </w:pPr>
            <w:r>
              <w:rPr>
                <w:rFonts w:ascii="Times New Roman"/>
                <w:b w:val="false"/>
                <w:i w:val="false"/>
                <w:color w:val="000000"/>
                <w:sz w:val="20"/>
              </w:rPr>
              <w:t>
если реквизит "Код статуса" (csdo:StatusCode) в составе сложного реквизита "Статус части товарной партии" (smcdo:ConsignmentPartStatusDetails) заполнен, то его значение должно соответствовать одному из следующих значений:</w:t>
            </w:r>
          </w:p>
          <w:bookmarkEnd w:id="2100"/>
          <w:p>
            <w:pPr>
              <w:spacing w:after="20"/>
              <w:ind w:left="20"/>
              <w:jc w:val="both"/>
            </w:pPr>
            <w:r>
              <w:rPr>
                <w:rFonts w:ascii="Times New Roman"/>
                <w:b w:val="false"/>
                <w:i w:val="false"/>
                <w:color w:val="000000"/>
                <w:sz w:val="20"/>
              </w:rPr>
              <w:t>
</w:t>
            </w:r>
            <w:r>
              <w:rPr>
                <w:rFonts w:ascii="Times New Roman"/>
                <w:b w:val="false"/>
                <w:i w:val="false"/>
                <w:color w:val="000000"/>
                <w:sz w:val="20"/>
              </w:rPr>
              <w:t>"1" – продукт (сырье) изъят, в том числе из-за недоброкачественности, порчи и др.;</w:t>
            </w:r>
          </w:p>
          <w:p>
            <w:pPr>
              <w:spacing w:after="20"/>
              <w:ind w:left="20"/>
              <w:jc w:val="both"/>
            </w:pPr>
            <w:r>
              <w:rPr>
                <w:rFonts w:ascii="Times New Roman"/>
                <w:b w:val="false"/>
                <w:i w:val="false"/>
                <w:color w:val="000000"/>
                <w:sz w:val="20"/>
              </w:rPr>
              <w:t>
"2" – продукт (сырье) разрешен к дальнейшему следованию</w:t>
            </w:r>
          </w:p>
        </w:tc>
      </w:tr>
    </w:tbl>
    <w:bookmarkStart w:name="z11071" w:id="2101"/>
    <w:p>
      <w:pPr>
        <w:spacing w:after="0"/>
        <w:ind w:left="0"/>
        <w:jc w:val="both"/>
      </w:pPr>
      <w:r>
        <w:rPr>
          <w:rFonts w:ascii="Times New Roman"/>
          <w:b w:val="false"/>
          <w:i w:val="false"/>
          <w:color w:val="000000"/>
          <w:sz w:val="28"/>
        </w:rPr>
        <w:t>
      48. Требования к заполнению реквизитов электронных документов (сведений) "Документ" (R.004), передаваемых в сообщении "Уведомление о смене статуса ветеринарного сертификата" (P.SS.03.MSG.006), приведены в таблице 37.</w:t>
      </w:r>
    </w:p>
    <w:bookmarkEnd w:id="21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37</w:t>
            </w:r>
          </w:p>
        </w:tc>
      </w:tr>
    </w:tbl>
    <w:bookmarkStart w:name="z11073" w:id="210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"Документ" (R.004), передаваемых в сообщении "Уведомление о смене статуса ветеринарного сертификата" (P.SS.03.MSG.006)</w:t>
      </w:r>
    </w:p>
    <w:bookmarkEnd w:id="2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4" w:id="2103"/>
          <w:p>
            <w:pPr>
              <w:spacing w:after="20"/>
              <w:ind w:left="20"/>
              <w:jc w:val="both"/>
            </w:pPr>
            <w:r>
              <w:rPr>
                <w:rFonts w:ascii="Times New Roman"/>
                <w:b w:val="false"/>
                <w:i w:val="false"/>
                <w:color w:val="000000"/>
                <w:sz w:val="20"/>
              </w:rPr>
              <w:t>
</w:t>
            </w:r>
            <w:r>
              <w:rPr>
                <w:rFonts w:ascii="Times New Roman"/>
                <w:b w:val="false"/>
                <w:i w:val="false"/>
                <w:color w:val="000000"/>
                <w:sz w:val="20"/>
              </w:rPr>
              <w:t>Код требования</w:t>
            </w:r>
          </w:p>
          <w:bookmarkEnd w:id="21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7" w:id="210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1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(ccdo:DocContentDetails) должны быть заполнены следующие реквизиты: "Код страны" (csdo:UnifiedCountryCode), "Номер документа" (csdo:DocId) и "Дата документа" (csdo:DocCreationDate)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0" w:id="210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1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должно соответствовать коду страны из классификатора стран мира,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3" w:id="210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1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4" w:id="2107"/>
          <w:p>
            <w:pPr>
              <w:spacing w:after="20"/>
              <w:ind w:left="20"/>
              <w:jc w:val="both"/>
            </w:pPr>
            <w:r>
              <w:rPr>
                <w:rFonts w:ascii="Times New Roman"/>
                <w:b w:val="false"/>
                <w:i w:val="false"/>
                <w:color w:val="000000"/>
                <w:sz w:val="20"/>
              </w:rPr>
              <w:t>
реквизит "Код статуса" (csdo:StatusCode) в составе сложного реквизита "Статус" (ccdo:StatusV2Details) должен быть заполнен, а его значение должно соответствовать одному из следующих значений:</w:t>
            </w:r>
          </w:p>
          <w:bookmarkEnd w:id="2107"/>
          <w:p>
            <w:pPr>
              <w:spacing w:after="20"/>
              <w:ind w:left="20"/>
              <w:jc w:val="both"/>
            </w:pPr>
            <w:r>
              <w:rPr>
                <w:rFonts w:ascii="Times New Roman"/>
                <w:b w:val="false"/>
                <w:i w:val="false"/>
                <w:color w:val="000000"/>
                <w:sz w:val="20"/>
              </w:rPr>
              <w:t>
</w:t>
            </w:r>
            <w:r>
              <w:rPr>
                <w:rFonts w:ascii="Times New Roman"/>
                <w:b w:val="false"/>
                <w:i w:val="false"/>
                <w:color w:val="000000"/>
                <w:sz w:val="20"/>
              </w:rPr>
              <w:t>"02" – аннулирован;</w:t>
            </w:r>
          </w:p>
          <w:p>
            <w:pPr>
              <w:spacing w:after="20"/>
              <w:ind w:left="20"/>
              <w:jc w:val="both"/>
            </w:pPr>
            <w:r>
              <w:rPr>
                <w:rFonts w:ascii="Times New Roman"/>
                <w:b w:val="false"/>
                <w:i w:val="false"/>
                <w:color w:val="000000"/>
                <w:sz w:val="20"/>
              </w:rPr>
              <w:t>
"03" – погашен</w:t>
            </w:r>
          </w:p>
        </w:tc>
      </w:tr>
    </w:tbl>
    <w:bookmarkStart w:name="z11088" w:id="2108"/>
    <w:p>
      <w:pPr>
        <w:spacing w:after="0"/>
        <w:ind w:left="0"/>
        <w:jc w:val="both"/>
      </w:pPr>
      <w:r>
        <w:rPr>
          <w:rFonts w:ascii="Times New Roman"/>
          <w:b w:val="false"/>
          <w:i w:val="false"/>
          <w:color w:val="000000"/>
          <w:sz w:val="28"/>
        </w:rPr>
        <w:t>
      49. Требования к заполнению реквизитов электронных документов (сведений) "Документ" (R.004), передаваемых в сообщении "Уведомление об изъятии ветеринарного сертификата" (P.SS.03.MSG.007), приведены в таблице 38.</w:t>
      </w:r>
    </w:p>
    <w:bookmarkEnd w:id="21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38</w:t>
            </w:r>
          </w:p>
        </w:tc>
      </w:tr>
    </w:tbl>
    <w:bookmarkStart w:name="z11090" w:id="210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"Документ" (R.004), передаваемых в сообщении "Уведомление об изъятии ветеринарного сертификата" (P.SS.03.MSG.007)</w:t>
      </w:r>
    </w:p>
    <w:bookmarkEnd w:id="2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1" w:id="2110"/>
          <w:p>
            <w:pPr>
              <w:spacing w:after="20"/>
              <w:ind w:left="20"/>
              <w:jc w:val="both"/>
            </w:pPr>
            <w:r>
              <w:rPr>
                <w:rFonts w:ascii="Times New Roman"/>
                <w:b w:val="false"/>
                <w:i w:val="false"/>
                <w:color w:val="000000"/>
                <w:sz w:val="20"/>
              </w:rPr>
              <w:t>
</w:t>
            </w:r>
            <w:r>
              <w:rPr>
                <w:rFonts w:ascii="Times New Roman"/>
                <w:b w:val="false"/>
                <w:i w:val="false"/>
                <w:color w:val="000000"/>
                <w:sz w:val="20"/>
              </w:rPr>
              <w:t>Код требования</w:t>
            </w:r>
          </w:p>
          <w:bookmarkEnd w:id="211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4" w:id="211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1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(ccdo:DocContentDetails) должны быть заполнены следующие реквизиты: "Код страны" (csdo:UnifiedCountryCode), "Номер документа" (csdo:DocId) и "Дата документа" (csdo:DocCreationDate)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7" w:id="211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1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должно соответствовать коду страны из классификатора стран мира,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bl>
    <w:bookmarkStart w:name="z11100" w:id="2113"/>
    <w:p>
      <w:pPr>
        <w:spacing w:after="0"/>
        <w:ind w:left="0"/>
        <w:jc w:val="both"/>
      </w:pPr>
      <w:r>
        <w:rPr>
          <w:rFonts w:ascii="Times New Roman"/>
          <w:b w:val="false"/>
          <w:i w:val="false"/>
          <w:color w:val="000000"/>
          <w:sz w:val="28"/>
        </w:rPr>
        <w:t>
      50. Требования к заполнению реквизитов электронных документов (сведений) "Сведения о ветеринарном сертификате" (R.SM.SS.03.001), передаваемых в сообщении "Сведения о ветеринарном осмотре" (P.SS.03.MSG.008), приведены в таблице 39.</w:t>
      </w:r>
    </w:p>
    <w:bookmarkEnd w:id="21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39</w:t>
            </w:r>
          </w:p>
        </w:tc>
      </w:tr>
    </w:tbl>
    <w:bookmarkStart w:name="z11102" w:id="211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ветеринарном сертификате" (R.SM.SS.03.001), передаваемых в сообщении "Сведения о ветеринарном осмотре" (P.SS.03.MSG.008)</w:t>
      </w:r>
    </w:p>
    <w:bookmarkEnd w:id="2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3" w:id="2115"/>
          <w:p>
            <w:pPr>
              <w:spacing w:after="20"/>
              <w:ind w:left="20"/>
              <w:jc w:val="both"/>
            </w:pPr>
            <w:r>
              <w:rPr>
                <w:rFonts w:ascii="Times New Roman"/>
                <w:b w:val="false"/>
                <w:i w:val="false"/>
                <w:color w:val="000000"/>
                <w:sz w:val="20"/>
              </w:rPr>
              <w:t>
</w:t>
            </w:r>
            <w:r>
              <w:rPr>
                <w:rFonts w:ascii="Times New Roman"/>
                <w:b w:val="false"/>
                <w:i w:val="false"/>
                <w:color w:val="000000"/>
                <w:sz w:val="20"/>
              </w:rPr>
              <w:t>Код требования</w:t>
            </w:r>
          </w:p>
          <w:bookmarkEnd w:id="21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6" w:id="211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1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сообщении передается ровно один экземпляр реквизита "Сведения о ветеринарном сертификате" (smcdo:VeterinaryCertificateDetails)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9" w:id="211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1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"Номер ветеринарного сертификата" (smsdo:VeterinaryCertificateId), "Дата документа" (csdo:DocCreationDate) в составе сложного реквизита "Ветеринарный сертификат" (smcdo:VeterinaryCertificateBaseDetails)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2" w:id="211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1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"Ветеринарно-санитарный осмотр" (smcdo:VeterinaryInspectionDetails) в составе сложного реквизита "Сведения о ветеринарном сертификате" (smcdo:VeterinaryCertificateDetails) должен быть заполнен, а в его составе должны быть заполнены следующие реквизиты: "Дата" (csdo:EventDate), "Пункт маршрута" (ccdo:RoutePointV2Details), "Должностное лицо уполномоченного органа" (ccdo:UnifiedAuthorityOfficerDetails), "Статус части товарной партии" (smcdo:ConsignmentPartStatusDetails)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5" w:id="211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1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"Пункт маршрута" (ccdo:RoutePointV2Details) в составе сложного реквизита "Ветеринарно-санитарный осмотр" (smcdo:VeterinaryInspectionDetails) должны быть заполнены следующие реквизиты: "Порядковый номер" (csdo:ObjectOrdinal), "Код вида пункта маршрута" (csdo:RoutePointKindCode), "Наименование (название) места" (csdo:LocationName)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8" w:id="212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1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пункта маршрута" (csdo:RoutePointKindCode) в составе сложного реквизита "Пункт маршрута" (ccdo:RoutePointV2Details) в составе сложного реквизита "Ветеринарно-санитарный осмотр" (smcdo:VeterinaryInspectionDetails) должно соответствовать значению "2" – транзит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1" w:id="212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1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2" w:id="2122"/>
          <w:p>
            <w:pPr>
              <w:spacing w:after="20"/>
              <w:ind w:left="20"/>
              <w:jc w:val="both"/>
            </w:pPr>
            <w:r>
              <w:rPr>
                <w:rFonts w:ascii="Times New Roman"/>
                <w:b w:val="false"/>
                <w:i w:val="false"/>
                <w:color w:val="000000"/>
                <w:sz w:val="20"/>
              </w:rPr>
              <w:t>
если заполнен реквизит "Уполномоченный орган государства-члена" (ccdo:UnifiedAuthorityDetails) или реквизит "Территориальное структурное подразделение уполномоченного органа государства-члена" (ccdo:UnifiedAuthorityUnitDetails), то в их составе:</w:t>
            </w:r>
          </w:p>
          <w:bookmarkEnd w:id="2122"/>
          <w:p>
            <w:pPr>
              <w:spacing w:after="20"/>
              <w:ind w:left="20"/>
              <w:jc w:val="both"/>
            </w:pPr>
            <w:r>
              <w:rPr>
                <w:rFonts w:ascii="Times New Roman"/>
                <w:b w:val="false"/>
                <w:i w:val="false"/>
                <w:color w:val="000000"/>
                <w:sz w:val="20"/>
              </w:rPr>
              <w:t>
</w:t>
            </w:r>
            <w:r>
              <w:rPr>
                <w:rFonts w:ascii="Times New Roman"/>
                <w:b w:val="false"/>
                <w:i w:val="false"/>
                <w:color w:val="000000"/>
                <w:sz w:val="20"/>
              </w:rPr>
              <w:t>а) при включении справочника органов Евразийского экономического союза, органов государственной власти и управления государств-членов Евразийского экономического союза, а также уполномоченных ими организаций, в реестр НСИ реквизит "Идентификатор уполномоченного органа" (csdo:AuthorityId) заполняется обязательно и его значение должно соответствовать коду органа государственной власти государства-члена либо уполномоченной им организации из указанного справочника;</w:t>
            </w:r>
          </w:p>
          <w:p>
            <w:pPr>
              <w:spacing w:after="20"/>
              <w:ind w:left="20"/>
              <w:jc w:val="both"/>
            </w:pPr>
            <w:r>
              <w:rPr>
                <w:rFonts w:ascii="Times New Roman"/>
                <w:b w:val="false"/>
                <w:i w:val="false"/>
                <w:color w:val="000000"/>
                <w:sz w:val="20"/>
              </w:rPr>
              <w:t>
б) в ином случае должны быть заполнены реквизиты "Наименование уполномоченного органа" (csdo:AuthorityName) и "Код страны" (csdo:UnifiedCountryCode)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6" w:id="212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1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классификатора стран мира,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9" w:id="2124"/>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21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сложного реквизита "Должностное лицо уполномоченного органа" (ccdo:UnifiedAuthorityOfficerDetails), находящегося в составе сложного реквизита "Ветеринарно-санитарный осмотр" (smcdo:VeterinaryInspectionDetails), должны быть заполнены реквизиты "Наименование должности" (csdo:PositionName) и "Территориальное структурное подразделение уполномоченного органа государства-члена" (ccdo:UnifiedAuthorityUnitDetails)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2" w:id="2125"/>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21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"Должностное лицо уполномоченного органа" (ccdo:UnifiedAuthorityOfficerDetails) заполнен, то реквизиты "Имя" (csdo:FirstName) и "Фамилия" (csdo:LastName)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5" w:id="2126"/>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21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"Статус части товарной партии" (smcdo:ConsignmentPartStatusDetails) все реквизиты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8" w:id="2127"/>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21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9" w:id="2128"/>
          <w:p>
            <w:pPr>
              <w:spacing w:after="20"/>
              <w:ind w:left="20"/>
              <w:jc w:val="both"/>
            </w:pPr>
            <w:r>
              <w:rPr>
                <w:rFonts w:ascii="Times New Roman"/>
                <w:b w:val="false"/>
                <w:i w:val="false"/>
                <w:color w:val="000000"/>
                <w:sz w:val="20"/>
              </w:rPr>
              <w:t>
если реквизит "Код статуса" (csdo:StatusCode) в составе сложного реквизита "Статус части товарной партии" (smcdo:ConsignmentPartStatusDetails) заполнен, то его значение должно соответствовать одному из следующих значений:</w:t>
            </w:r>
          </w:p>
          <w:bookmarkEnd w:id="2128"/>
          <w:p>
            <w:pPr>
              <w:spacing w:after="20"/>
              <w:ind w:left="20"/>
              <w:jc w:val="both"/>
            </w:pPr>
            <w:r>
              <w:rPr>
                <w:rFonts w:ascii="Times New Roman"/>
                <w:b w:val="false"/>
                <w:i w:val="false"/>
                <w:color w:val="000000"/>
                <w:sz w:val="20"/>
              </w:rPr>
              <w:t>
</w:t>
            </w:r>
            <w:r>
              <w:rPr>
                <w:rFonts w:ascii="Times New Roman"/>
                <w:b w:val="false"/>
                <w:i w:val="false"/>
                <w:color w:val="000000"/>
                <w:sz w:val="20"/>
              </w:rPr>
              <w:t>"1" – продукт (сырье) изъят, в том числе из-за недоброкачественности, порчи и др.;</w:t>
            </w:r>
          </w:p>
          <w:p>
            <w:pPr>
              <w:spacing w:after="20"/>
              <w:ind w:left="20"/>
              <w:jc w:val="both"/>
            </w:pPr>
            <w:r>
              <w:rPr>
                <w:rFonts w:ascii="Times New Roman"/>
                <w:b w:val="false"/>
                <w:i w:val="false"/>
                <w:color w:val="000000"/>
                <w:sz w:val="20"/>
              </w:rPr>
              <w:t>
"2" – продукт (сырье) разрешен к дальнейшему следованию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3" w:id="2129"/>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21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"Количество товара" (csdo:UnifiedCommodityMeasure) заполнен, то значение атрибута "Единица измерения" (атрибут measurementUnitCode) в его составе должно соответствовать коду единицы измерения из классификатора единиц измерения, а значение атрибута "Идентификатор справочника (классификатора)" (атрибут measurementUnitCodeListId) должно соответствовать значению кода указанного классификатора в реестре НСИ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6" w:id="2130"/>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21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"Должностное лицо уполномоченного органа" (ccdo:UnifiedAuthorityOfficerDetails) в составе сложного реквизита "Сведения о ветеринарном сертификате" (smcdo:VeterinaryCertificateDetails) должен быть заполнен, и в его составе должен быть заполнен реквизит "Территориальное структурное подразделение уполномоченного органа государства-члена" (ccdo:UnifiedAuthorityUnitDetails)</w:t>
            </w:r>
          </w:p>
        </w:tc>
      </w:tr>
    </w:tbl>
    <w:bookmarkStart w:name="z11149" w:id="2131"/>
    <w:p>
      <w:pPr>
        <w:spacing w:after="0"/>
        <w:ind w:left="0"/>
        <w:jc w:val="both"/>
      </w:pPr>
      <w:r>
        <w:rPr>
          <w:rFonts w:ascii="Times New Roman"/>
          <w:b w:val="false"/>
          <w:i w:val="false"/>
          <w:color w:val="000000"/>
          <w:sz w:val="28"/>
        </w:rPr>
        <w:t>
      51. Требования к заполнению реквизитов электронных документов (сведений) "Уведомление о приостановлении движения товаров" (R.SM.SS.03.002), передаваемых в сообщении "Сведения о приостановлении движения товара" (P.SS.03.MSG.009), приведены в таблице 40.</w:t>
      </w:r>
    </w:p>
    <w:bookmarkEnd w:id="21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40</w:t>
            </w:r>
          </w:p>
        </w:tc>
      </w:tr>
    </w:tbl>
    <w:bookmarkStart w:name="z11151" w:id="213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"Уведомление о приостановлении движения товаров" (R.SM.SS.03.002), передаваемых в сообщении "Сведения о приостановлении движения товара" (P.SS.03.MSG.009)</w:t>
      </w:r>
    </w:p>
    <w:bookmarkEnd w:id="2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2" w:id="2133"/>
          <w:p>
            <w:pPr>
              <w:spacing w:after="20"/>
              <w:ind w:left="20"/>
              <w:jc w:val="both"/>
            </w:pPr>
            <w:r>
              <w:rPr>
                <w:rFonts w:ascii="Times New Roman"/>
                <w:b w:val="false"/>
                <w:i w:val="false"/>
                <w:color w:val="000000"/>
                <w:sz w:val="20"/>
              </w:rPr>
              <w:t>
</w:t>
            </w:r>
            <w:r>
              <w:rPr>
                <w:rFonts w:ascii="Times New Roman"/>
                <w:b w:val="false"/>
                <w:i w:val="false"/>
                <w:color w:val="000000"/>
                <w:sz w:val="20"/>
              </w:rPr>
              <w:t>Код требования</w:t>
            </w:r>
          </w:p>
          <w:bookmarkEnd w:id="21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5" w:id="213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1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классификатора стран мира,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8" w:id="213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1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"Ссылка на документ" (ccdo:DocReferenceDetails) заполнен, то в его составе должны быть заполнены следующие реквизиты: "Наименование документа" (csdo:DocName), "Номер документа" (csdo:DocId), "Дата документа" (csdo:DocCreationDate)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1" w:id="213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1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месте приостановления движения (задержания) товаров" (smcdo:ConsignmentDetentionPlaceDetails) должны быть заполнены следующие реквизиты: "Наименование пункта ветеринарного контроля (надзора)" (smsdo:VeterinaryInspectionPostName), "Адрес" (ccdo:ObjectAddressDetails), "Должностное лицо уполномоченного органа" (ccdo:UnifiedAuthorityOfficerDetails)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4" w:id="213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1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(ccdo:ObjectAddressDetails) заполнен, то в его составе должны быть заполнены реквизиты "Код страны" (csdo:UnifiedCountryCode), "Код территории" (csdo:TerritoryCode), "Город" (csdo:CityName) или "Населенный пункт" (csdo:SettlementName), "Улица" (csdo:StreetName) и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7" w:id="213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1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"Должностное лицо уполномоченного органа" (ccdo:UnifiedAuthorityOfficerDetails) должны быть заполнены реквизиты "Наименование должности" (csdo:PositionName) и "Территориальное структурное подразделение уполномоченного органа государства-члена" (ccdo:UnifiedAuthorityUnitDetails)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0" w:id="213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1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"Имя" (csdo:FirstName) и "Фамилия" (csdo:LastName) в составе сложного реквизита "ФИО" (ccdo:FullNameDetails)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3" w:id="214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1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4" w:id="2141"/>
          <w:p>
            <w:pPr>
              <w:spacing w:after="20"/>
              <w:ind w:left="20"/>
              <w:jc w:val="both"/>
            </w:pPr>
            <w:r>
              <w:rPr>
                <w:rFonts w:ascii="Times New Roman"/>
                <w:b w:val="false"/>
                <w:i w:val="false"/>
                <w:color w:val="000000"/>
                <w:sz w:val="20"/>
              </w:rPr>
              <w:t>
если заполнен реквизит "Территориальное структурное подразделение уполномоченного органа государства-члена" (ccdo:UnifiedAuthorityUnitDetails), то в его составе:</w:t>
            </w:r>
          </w:p>
          <w:bookmarkEnd w:id="2141"/>
          <w:p>
            <w:pPr>
              <w:spacing w:after="20"/>
              <w:ind w:left="20"/>
              <w:jc w:val="both"/>
            </w:pPr>
            <w:r>
              <w:rPr>
                <w:rFonts w:ascii="Times New Roman"/>
                <w:b w:val="false"/>
                <w:i w:val="false"/>
                <w:color w:val="000000"/>
                <w:sz w:val="20"/>
              </w:rPr>
              <w:t>
</w:t>
            </w:r>
            <w:r>
              <w:rPr>
                <w:rFonts w:ascii="Times New Roman"/>
                <w:b w:val="false"/>
                <w:i w:val="false"/>
                <w:color w:val="000000"/>
                <w:sz w:val="20"/>
              </w:rPr>
              <w:t>а) при включении справочника органов Евразийского экономического союза, органов государственной власти и управления государств-членов Евразийского экономического союза, а также уполномоченных ими организаций, в реестр НСИ реквизит "Идентификатор уполномоченного органа" (csdo:AuthorityId) заполняется обязательно и его значение должно соответствовать коду органа государственной власти государства-члена либо уполномоченной им организации из указанного справочника;</w:t>
            </w:r>
          </w:p>
          <w:p>
            <w:pPr>
              <w:spacing w:after="20"/>
              <w:ind w:left="20"/>
              <w:jc w:val="both"/>
            </w:pPr>
            <w:r>
              <w:rPr>
                <w:rFonts w:ascii="Times New Roman"/>
                <w:b w:val="false"/>
                <w:i w:val="false"/>
                <w:color w:val="000000"/>
                <w:sz w:val="20"/>
              </w:rPr>
              <w:t>
б) в ином случае должны быть заполнены реквизиты "Наименование уполномоченного органа" (csdo:AuthorityName) и "Код страны" (csdo:UnifiedCountryCode)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8" w:id="2142"/>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21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об упаковке товара" (smcdo:PackageDetails) заполнен, то в его составе должны быть заполнены реквизиты "Код вида упаковки" (csdo:UnifiedPackageKindCode) и "Количество упаковок" (csdo:PackageQuantity)</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1" w:id="2143"/>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21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упаковки" (csdo:UnifiedPackageKindCode) в составе сложного реквизита "Сведения об упаковке товара" (smcdo:PackageDetails) заполнен, то его значение должно соответствовать коду вида упаковки из классификатора видов груза, упаковки и упаковочных материалов,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4" w:id="2144"/>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21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"Партия продукции, подконтрольной ветеринарному контролю (надзору)" (smcdo:VeterinaryConsignmentDetails) должны быть заполнены следующие реквизиты: "Продукция, подлежащая ветеринарному контролю (надзору)" (smcdo:VeterinaryProductDetails), "Количество товара" (csdo:UnifiedCommodityMeasure)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7" w:id="2145"/>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21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подлежащей ветеринарному контролю (надзору) продукции" (smsdo:VeterinaryProductCode) в составе сложного реквизита "Продукция, подлежащая ветеринарному контролю (надзору)" (smcdo:VeterinaryProductDetails) должен быть заполнен, и его значение должно соответствовать коду вида продукции, подлежащей ветеринарному контролю, из справочника видов подконтрольных ветеринарному контролю (надзору) товаров, а значение атрибута "Идентификатор справочника (классификатора)" (атрибут codeListId) должно соответствовать значению кода указанного справочника в реестре НСИ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0" w:id="2146"/>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21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в составе сложного реквизита "Продукция, подлежащая ветеринарному контролю (надзору)" (smcdo:VeterinaryProductDetails) должен быть заполнен, и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(ТН ВЭД ЕАЭС)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3" w:id="2147"/>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21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продукта" (csdo:ProductName) в составе сложного реквизита "Продукция, подлежащая ветеринарному контролю (надзору)" (smcdo:VeterinaryProductDetails)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6" w:id="2148"/>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21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"Количество товара" (csdo:UnifiedCommodityMeasure) заполнен, то значение атрибута "Единица измерения" (атрибут measurementUnitCode) в его составе должно соответствовать коду единицы измерения из классификатора единиц измерения, а значение атрибута "Идентификатор справочника (классификатора)" (атрибут measurementUnitCodeListId) должно соответствовать значению кода указанного классификатора в реестре НСИ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9" w:id="2149"/>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21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происхождения сырья (кормов)" (smsdo:RawMaterialsOriginCode) в составе сложного реквизита "Партия продукции, подконтрольной ветеринарному контролю (надзору)" (smcdo:VeterinaryConsignmentDetails) заполняется в случае, если значение реквизита "Код вида (формы) ветеринарного сертификата" (smsdo:VeterinaryCertificateKindCode) в составе сложного реквизита "Ветеринарный сертификат" (smcdo:VeterinaryCertificateBaseDetails) соответствует значению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2" w:id="2150"/>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21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3" w:id="2151"/>
          <w:p>
            <w:pPr>
              <w:spacing w:after="20"/>
              <w:ind w:left="20"/>
              <w:jc w:val="both"/>
            </w:pPr>
            <w:r>
              <w:rPr>
                <w:rFonts w:ascii="Times New Roman"/>
                <w:b w:val="false"/>
                <w:i w:val="false"/>
                <w:color w:val="000000"/>
                <w:sz w:val="20"/>
              </w:rPr>
              <w:t>
если реквизит "Код вида происхождения сырья (кормов)" (smsdo:RawMaterialsOriginCode) в составе сложного реквизита "Партия продукции, подконтрольной ветеринарному контролю (надзору)" (smcdo:VeterinaryConsignmentDetails) заполнен, то его значение должно соответствовать одному из следующих значений:</w:t>
            </w:r>
          </w:p>
          <w:bookmarkEnd w:id="2151"/>
          <w:p>
            <w:pPr>
              <w:spacing w:after="20"/>
              <w:ind w:left="20"/>
              <w:jc w:val="both"/>
            </w:pPr>
            <w:r>
              <w:rPr>
                <w:rFonts w:ascii="Times New Roman"/>
                <w:b w:val="false"/>
                <w:i w:val="false"/>
                <w:color w:val="000000"/>
                <w:sz w:val="20"/>
              </w:rPr>
              <w:t>
</w:t>
            </w:r>
            <w:r>
              <w:rPr>
                <w:rFonts w:ascii="Times New Roman"/>
                <w:b w:val="false"/>
                <w:i w:val="false"/>
                <w:color w:val="000000"/>
                <w:sz w:val="20"/>
              </w:rPr>
              <w:t>"1" – боенское;</w:t>
            </w:r>
          </w:p>
          <w:p>
            <w:pPr>
              <w:spacing w:after="20"/>
              <w:ind w:left="20"/>
              <w:jc w:val="both"/>
            </w:pPr>
            <w:r>
              <w:rPr>
                <w:rFonts w:ascii="Times New Roman"/>
                <w:b w:val="false"/>
                <w:i w:val="false"/>
                <w:color w:val="000000"/>
                <w:sz w:val="20"/>
              </w:rPr>
              <w:t>
</w:t>
            </w:r>
            <w:r>
              <w:rPr>
                <w:rFonts w:ascii="Times New Roman"/>
                <w:b w:val="false"/>
                <w:i w:val="false"/>
                <w:color w:val="000000"/>
                <w:sz w:val="20"/>
              </w:rPr>
              <w:t>"2" – палое;</w:t>
            </w:r>
          </w:p>
          <w:p>
            <w:pPr>
              <w:spacing w:after="20"/>
              <w:ind w:left="20"/>
              <w:jc w:val="both"/>
            </w:pPr>
            <w:r>
              <w:rPr>
                <w:rFonts w:ascii="Times New Roman"/>
                <w:b w:val="false"/>
                <w:i w:val="false"/>
                <w:color w:val="000000"/>
                <w:sz w:val="20"/>
              </w:rPr>
              <w:t>
</w:t>
            </w:r>
            <w:r>
              <w:rPr>
                <w:rFonts w:ascii="Times New Roman"/>
                <w:b w:val="false"/>
                <w:i w:val="false"/>
                <w:color w:val="000000"/>
                <w:sz w:val="20"/>
              </w:rPr>
              <w:t>"3" – сборное;</w:t>
            </w:r>
          </w:p>
          <w:p>
            <w:pPr>
              <w:spacing w:after="20"/>
              <w:ind w:left="20"/>
              <w:jc w:val="both"/>
            </w:pPr>
            <w:r>
              <w:rPr>
                <w:rFonts w:ascii="Times New Roman"/>
                <w:b w:val="false"/>
                <w:i w:val="false"/>
                <w:color w:val="000000"/>
                <w:sz w:val="20"/>
              </w:rPr>
              <w:t>
</w:t>
            </w:r>
            <w:r>
              <w:rPr>
                <w:rFonts w:ascii="Times New Roman"/>
                <w:b w:val="false"/>
                <w:i w:val="false"/>
                <w:color w:val="000000"/>
                <w:sz w:val="20"/>
              </w:rPr>
              <w:t>"4" – полученное от здоровых животных;</w:t>
            </w:r>
          </w:p>
          <w:p>
            <w:pPr>
              <w:spacing w:after="20"/>
              <w:ind w:left="20"/>
              <w:jc w:val="both"/>
            </w:pPr>
            <w:r>
              <w:rPr>
                <w:rFonts w:ascii="Times New Roman"/>
                <w:b w:val="false"/>
                <w:i w:val="false"/>
                <w:color w:val="000000"/>
                <w:sz w:val="20"/>
              </w:rPr>
              <w:t>
</w:t>
            </w:r>
            <w:r>
              <w:rPr>
                <w:rFonts w:ascii="Times New Roman"/>
                <w:b w:val="false"/>
                <w:i w:val="false"/>
                <w:color w:val="000000"/>
                <w:sz w:val="20"/>
              </w:rPr>
              <w:t>"5" – полученное от больных животных;</w:t>
            </w:r>
          </w:p>
          <w:p>
            <w:pPr>
              <w:spacing w:after="20"/>
              <w:ind w:left="20"/>
              <w:jc w:val="both"/>
            </w:pPr>
            <w:r>
              <w:rPr>
                <w:rFonts w:ascii="Times New Roman"/>
                <w:b w:val="false"/>
                <w:i w:val="false"/>
                <w:color w:val="000000"/>
                <w:sz w:val="20"/>
              </w:rPr>
              <w:t>
"6" – промышленное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1" w:id="2152"/>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21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"Наименование документа" (csdo:DocName), "Дата документа" (csdo:DocCreationDate), "Номер документа" (csdo:DocId) в составе сложного реквизита "Сведения о товаросопроводительном документе" (smcdo:ShippingDocumentDetails)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4" w:id="2153"/>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21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документа" (csdo:DocKindCode) в составе сложного реквизита "Сведения о товаросопроводительном документе" (smcdo:ShippingDocumentDetails) заполнен, то его значение должно соответствовать коду вида товаросопроводительного документа из классификатора видов документов и сведений,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7" w:id="2154"/>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21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"Участник цепи поставки" (ccdo:SupplyChainPartyDetails), "Продукция" (smcdo:ProductDetails) в составе сложного реквизита "Сведения о товаросопроводительном документе" (smcdo:ShippingDocumentDetails)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0" w:id="2155"/>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21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"Номер ветеринарного сертификата" (smsdo:VeterinaryCertificateId), "Дата документа" (csdo:DocCreationDate), "Код вида (формы) ветеринарного сертификата" (smsdo:VeterinaryCertificateKindCode) в составе сложного реквизита "Ветеринарный сертификат" (smcdo:VeterinaryCertificateBaseDetails)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3" w:id="2156"/>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21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4" w:id="2157"/>
          <w:p>
            <w:pPr>
              <w:spacing w:after="20"/>
              <w:ind w:left="20"/>
              <w:jc w:val="both"/>
            </w:pPr>
            <w:r>
              <w:rPr>
                <w:rFonts w:ascii="Times New Roman"/>
                <w:b w:val="false"/>
                <w:i w:val="false"/>
                <w:color w:val="000000"/>
                <w:sz w:val="20"/>
              </w:rPr>
              <w:t>
значение реквизита "Код вида (формы) ветеринарного сертификата" (smsdo:VeterinaryCertificateKindCode) в составе сложного реквизита "Ветеринарный сертификат" (smcdo:VeterinaryCertificateBaseDetails) должно соответствовать одному из следующих значений:</w:t>
            </w:r>
          </w:p>
          <w:bookmarkEnd w:id="2157"/>
          <w:p>
            <w:pPr>
              <w:spacing w:after="20"/>
              <w:ind w:left="20"/>
              <w:jc w:val="both"/>
            </w:pPr>
            <w:r>
              <w:rPr>
                <w:rFonts w:ascii="Times New Roman"/>
                <w:b w:val="false"/>
                <w:i w:val="false"/>
                <w:color w:val="000000"/>
                <w:sz w:val="20"/>
              </w:rPr>
              <w:t>
</w:t>
            </w:r>
            <w:r>
              <w:rPr>
                <w:rFonts w:ascii="Times New Roman"/>
                <w:b w:val="false"/>
                <w:i w:val="false"/>
                <w:color w:val="000000"/>
                <w:sz w:val="20"/>
              </w:rPr>
              <w:t>"1" – Ветеринарный сертификат формы № 1;</w:t>
            </w:r>
          </w:p>
          <w:p>
            <w:pPr>
              <w:spacing w:after="20"/>
              <w:ind w:left="20"/>
              <w:jc w:val="both"/>
            </w:pPr>
            <w:r>
              <w:rPr>
                <w:rFonts w:ascii="Times New Roman"/>
                <w:b w:val="false"/>
                <w:i w:val="false"/>
                <w:color w:val="000000"/>
                <w:sz w:val="20"/>
              </w:rPr>
              <w:t>
</w:t>
            </w:r>
            <w:r>
              <w:rPr>
                <w:rFonts w:ascii="Times New Roman"/>
                <w:b w:val="false"/>
                <w:i w:val="false"/>
                <w:color w:val="000000"/>
                <w:sz w:val="20"/>
              </w:rPr>
              <w:t>"2" – Ветеринарный сертификат формы № 2;</w:t>
            </w:r>
          </w:p>
          <w:p>
            <w:pPr>
              <w:spacing w:after="20"/>
              <w:ind w:left="20"/>
              <w:jc w:val="both"/>
            </w:pPr>
            <w:r>
              <w:rPr>
                <w:rFonts w:ascii="Times New Roman"/>
                <w:b w:val="false"/>
                <w:i w:val="false"/>
                <w:color w:val="000000"/>
                <w:sz w:val="20"/>
              </w:rPr>
              <w:t>
"3" – Ветеринарный сертификат формы №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9" w:id="2158"/>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21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0" w:id="2159"/>
          <w:p>
            <w:pPr>
              <w:spacing w:after="20"/>
              <w:ind w:left="20"/>
              <w:jc w:val="both"/>
            </w:pPr>
            <w:r>
              <w:rPr>
                <w:rFonts w:ascii="Times New Roman"/>
                <w:b w:val="false"/>
                <w:i w:val="false"/>
                <w:color w:val="000000"/>
                <w:sz w:val="20"/>
              </w:rPr>
              <w:t>
в сообщении должно передаваться несколько экземпляров реквизита "Участник цепи поставки" (ccdo:SupplyChainPartyDetails), располагающихся в корне структуры R.SM.SS.03.002, с несовпадающими между собой значениями реквизита "Код вида участника цепи поставки" (csdo:SupplyChainPartyKindCode) в его составе, значения которого должны соответствовать одному из следующих значений:</w:t>
            </w:r>
          </w:p>
          <w:bookmarkEnd w:id="2159"/>
          <w:p>
            <w:pPr>
              <w:spacing w:after="20"/>
              <w:ind w:left="20"/>
              <w:jc w:val="both"/>
            </w:pPr>
            <w:r>
              <w:rPr>
                <w:rFonts w:ascii="Times New Roman"/>
                <w:b w:val="false"/>
                <w:i w:val="false"/>
                <w:color w:val="000000"/>
                <w:sz w:val="20"/>
              </w:rPr>
              <w:t>
</w:t>
            </w:r>
            <w:r>
              <w:rPr>
                <w:rFonts w:ascii="Times New Roman"/>
                <w:b w:val="false"/>
                <w:i w:val="false"/>
                <w:color w:val="000000"/>
                <w:sz w:val="20"/>
              </w:rPr>
              <w:t>"10" – владелец ветеринарного сертификата;</w:t>
            </w:r>
          </w:p>
          <w:p>
            <w:pPr>
              <w:spacing w:after="20"/>
              <w:ind w:left="20"/>
              <w:jc w:val="both"/>
            </w:pPr>
            <w:r>
              <w:rPr>
                <w:rFonts w:ascii="Times New Roman"/>
                <w:b w:val="false"/>
                <w:i w:val="false"/>
                <w:color w:val="000000"/>
                <w:sz w:val="20"/>
              </w:rPr>
              <w:t>
</w:t>
            </w:r>
            <w:r>
              <w:rPr>
                <w:rFonts w:ascii="Times New Roman"/>
                <w:b w:val="false"/>
                <w:i w:val="false"/>
                <w:color w:val="000000"/>
                <w:sz w:val="20"/>
              </w:rPr>
              <w:t>"21" – грузоотправитель (отправитель) и/или "22" – грузоотправитель (экспедитор);</w:t>
            </w:r>
          </w:p>
          <w:p>
            <w:pPr>
              <w:spacing w:after="20"/>
              <w:ind w:left="20"/>
              <w:jc w:val="both"/>
            </w:pPr>
            <w:r>
              <w:rPr>
                <w:rFonts w:ascii="Times New Roman"/>
                <w:b w:val="false"/>
                <w:i w:val="false"/>
                <w:color w:val="000000"/>
                <w:sz w:val="20"/>
              </w:rPr>
              <w:t>
</w:t>
            </w:r>
            <w:r>
              <w:rPr>
                <w:rFonts w:ascii="Times New Roman"/>
                <w:b w:val="false"/>
                <w:i w:val="false"/>
                <w:color w:val="000000"/>
                <w:sz w:val="20"/>
              </w:rPr>
              <w:t>"30" – грузополучатель;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"41" – изготовитель продукции или "42" – владелец животного.</w:t>
            </w:r>
          </w:p>
          <w:p>
            <w:pPr>
              <w:spacing w:after="20"/>
              <w:ind w:left="20"/>
              <w:jc w:val="both"/>
            </w:pPr>
            <w:r>
              <w:rPr>
                <w:rFonts w:ascii="Times New Roman"/>
                <w:b w:val="false"/>
                <w:i w:val="false"/>
                <w:color w:val="000000"/>
                <w:sz w:val="20"/>
              </w:rPr>
              <w:t>
В сообщении обязательно должны передаваться экземпляры реквизитов "Участник цепи поставки" (ccdo:SupplyChainPartyDetails), в составе которых значения реквизита "Код вида участника цепи поставки" (csdo:SupplyChainPartyKindCode) соответствуют значениям "10", "30" и "21" и/или "22"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7" w:id="2160"/>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21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"Участник цепи поставки" (ccdo:SupplyChainPartyDetails), располагающегося в корне структуры R.SM.SS.03.002, должны быть заполнены реквизиты "Код страны" (csdo:UnifiedCountryCode) и "Наименование хозяйствующего субъекта" (csdo:BusinessEntityName)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0" w:id="2161"/>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21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хозяйствующего субъекта" (csdo:BusinessEntityId) заполнен, то значение атрибута "Метод идентификации" (атрибут kindId) в его составе должно соответствовать коду метода идентификации хозяйствующих субъектов из справочника методов идентификации хозяйствующих субъектов при их государственной регистрации в государствах-членах Евразийского экономического союза в реестре НСИ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3" w:id="2162"/>
          <w:p>
            <w:pPr>
              <w:spacing w:after="20"/>
              <w:ind w:left="20"/>
              <w:jc w:val="both"/>
            </w:pPr>
            <w:r>
              <w:rPr>
                <w:rFonts w:ascii="Times New Roman"/>
                <w:b w:val="false"/>
                <w:i w:val="false"/>
                <w:color w:val="000000"/>
                <w:sz w:val="20"/>
              </w:rPr>
              <w:t>
</w:t>
            </w:r>
            <w:r>
              <w:rPr>
                <w:rFonts w:ascii="Times New Roman"/>
                <w:b w:val="false"/>
                <w:i w:val="false"/>
                <w:color w:val="000000"/>
                <w:sz w:val="20"/>
              </w:rPr>
              <w:t>25</w:t>
            </w:r>
          </w:p>
          <w:bookmarkEnd w:id="21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организационно-правовой формы из классификатора организационно-правовых форм хозяйствования в рамках Евразийского экономического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6" w:id="2163"/>
          <w:p>
            <w:pPr>
              <w:spacing w:after="20"/>
              <w:ind w:left="20"/>
              <w:jc w:val="both"/>
            </w:pPr>
            <w:r>
              <w:rPr>
                <w:rFonts w:ascii="Times New Roman"/>
                <w:b w:val="false"/>
                <w:i w:val="false"/>
                <w:color w:val="000000"/>
                <w:sz w:val="20"/>
              </w:rPr>
              <w:t>
</w:t>
            </w:r>
            <w:r>
              <w:rPr>
                <w:rFonts w:ascii="Times New Roman"/>
                <w:b w:val="false"/>
                <w:i w:val="false"/>
                <w:color w:val="000000"/>
                <w:sz w:val="20"/>
              </w:rPr>
              <w:t>26</w:t>
            </w:r>
          </w:p>
          <w:bookmarkEnd w:id="21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участника цепи поставки" (csdo:SupplyChainPartyKindCode) в составе сложного реквизита "Участник цепи поставки" (ccdo:SupplyChainPartyDetails) соответствует одному из следующих значений: "21", "22" или "30", то реквизит "Адрес" (ccdo:SubjectAddressDetails) в его составе обязателен для заполнения, при этом только один из экземпляров реквизита "Адрес" (ccdo:SubjectAddressDetails) у каждого такого участника может и должен содержать реквизит "Код вида адреса" (csdo:AddressKindCode) со значением "02", соответствующим фактическому адресу места отправления или назначения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9" w:id="2164"/>
          <w:p>
            <w:pPr>
              <w:spacing w:after="20"/>
              <w:ind w:left="20"/>
              <w:jc w:val="both"/>
            </w:pPr>
            <w:r>
              <w:rPr>
                <w:rFonts w:ascii="Times New Roman"/>
                <w:b w:val="false"/>
                <w:i w:val="false"/>
                <w:color w:val="000000"/>
                <w:sz w:val="20"/>
              </w:rPr>
              <w:t>
</w:t>
            </w:r>
            <w:r>
              <w:rPr>
                <w:rFonts w:ascii="Times New Roman"/>
                <w:b w:val="false"/>
                <w:i w:val="false"/>
                <w:color w:val="000000"/>
                <w:sz w:val="20"/>
              </w:rPr>
              <w:t>27</w:t>
            </w:r>
          </w:p>
          <w:bookmarkEnd w:id="21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(ccdo:SubjectAddressDetails) заполнен, то в его составе должны быть заполнены реквизиты "Код вида адреса" (csdo:AddressKindCode), "Код страны" (csdo:UnifiedCountryCode), "Код территории" (csdo:TerritoryCode), "Город" (csdo:CityName) или "Населенный пункт" (csdo:SettlementName), "Улица" (csdo:StreetName) и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2" w:id="2165"/>
          <w:p>
            <w:pPr>
              <w:spacing w:after="20"/>
              <w:ind w:left="20"/>
              <w:jc w:val="both"/>
            </w:pPr>
            <w:r>
              <w:rPr>
                <w:rFonts w:ascii="Times New Roman"/>
                <w:b w:val="false"/>
                <w:i w:val="false"/>
                <w:color w:val="000000"/>
                <w:sz w:val="20"/>
              </w:rPr>
              <w:t>
</w:t>
            </w:r>
            <w:r>
              <w:rPr>
                <w:rFonts w:ascii="Times New Roman"/>
                <w:b w:val="false"/>
                <w:i w:val="false"/>
                <w:color w:val="000000"/>
                <w:sz w:val="20"/>
              </w:rPr>
              <w:t>28</w:t>
            </w:r>
          </w:p>
          <w:bookmarkEnd w:id="21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3" w:id="2166"/>
          <w:p>
            <w:pPr>
              <w:spacing w:after="20"/>
              <w:ind w:left="20"/>
              <w:jc w:val="both"/>
            </w:pPr>
            <w:r>
              <w:rPr>
                <w:rFonts w:ascii="Times New Roman"/>
                <w:b w:val="false"/>
                <w:i w:val="false"/>
                <w:color w:val="000000"/>
                <w:sz w:val="20"/>
              </w:rPr>
              <w:t>
если реквизит "Код вида адреса" (csdo:AddressKindCode) в составе сложного реквизита "Адрес" (ccdo:SubjectAddressDetails) заполнен, то он должен содержать только следующие значения из перечня видов адреса, включенного в реестр НСИ:</w:t>
            </w:r>
          </w:p>
          <w:bookmarkEnd w:id="2166"/>
          <w:p>
            <w:pPr>
              <w:spacing w:after="20"/>
              <w:ind w:left="20"/>
              <w:jc w:val="both"/>
            </w:pPr>
            <w:r>
              <w:rPr>
                <w:rFonts w:ascii="Times New Roman"/>
                <w:b w:val="false"/>
                <w:i w:val="false"/>
                <w:color w:val="000000"/>
                <w:sz w:val="20"/>
              </w:rPr>
              <w:t>
</w:t>
            </w:r>
            <w:r>
              <w:rPr>
                <w:rFonts w:ascii="Times New Roman"/>
                <w:b w:val="false"/>
                <w:i w:val="false"/>
                <w:color w:val="000000"/>
                <w:sz w:val="20"/>
              </w:rPr>
              <w:t>"01" – адрес регистрации;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"02" – фактический адрес;</w:t>
            </w:r>
          </w:p>
          <w:p>
            <w:pPr>
              <w:spacing w:after="20"/>
              <w:ind w:left="20"/>
              <w:jc w:val="both"/>
            </w:pPr>
            <w:r>
              <w:rPr>
                <w:rFonts w:ascii="Times New Roman"/>
                <w:b w:val="false"/>
                <w:i w:val="false"/>
                <w:color w:val="000000"/>
                <w:sz w:val="20"/>
              </w:rPr>
              <w:t>
"03" – почтовый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8" w:id="2167"/>
          <w:p>
            <w:pPr>
              <w:spacing w:after="20"/>
              <w:ind w:left="20"/>
              <w:jc w:val="both"/>
            </w:pPr>
            <w:r>
              <w:rPr>
                <w:rFonts w:ascii="Times New Roman"/>
                <w:b w:val="false"/>
                <w:i w:val="false"/>
                <w:color w:val="000000"/>
                <w:sz w:val="20"/>
              </w:rPr>
              <w:t>
</w:t>
            </w:r>
            <w:r>
              <w:rPr>
                <w:rFonts w:ascii="Times New Roman"/>
                <w:b w:val="false"/>
                <w:i w:val="false"/>
                <w:color w:val="000000"/>
                <w:sz w:val="20"/>
              </w:rPr>
              <w:t>29</w:t>
            </w:r>
          </w:p>
          <w:bookmarkEnd w:id="21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9" w:id="2168"/>
          <w:p>
            <w:pPr>
              <w:spacing w:after="20"/>
              <w:ind w:left="20"/>
              <w:jc w:val="both"/>
            </w:pPr>
            <w:r>
              <w:rPr>
                <w:rFonts w:ascii="Times New Roman"/>
                <w:b w:val="false"/>
                <w:i w:val="false"/>
                <w:color w:val="000000"/>
                <w:sz w:val="20"/>
              </w:rPr>
              <w:t>
если реквизит "Код вида связи" (csdo:CommunicationChannelCode) в составе сложного реквизита "Контактный реквизит" (ccdo:CommunicationDetails) заполнен, то он должен содержать только следующие значения из перечня видов средств (каналов) связи, включенного в реестр НСИ:</w:t>
            </w:r>
          </w:p>
          <w:bookmarkEnd w:id="2168"/>
          <w:p>
            <w:pPr>
              <w:spacing w:after="20"/>
              <w:ind w:left="20"/>
              <w:jc w:val="both"/>
            </w:pPr>
            <w:r>
              <w:rPr>
                <w:rFonts w:ascii="Times New Roman"/>
                <w:b w:val="false"/>
                <w:i w:val="false"/>
                <w:color w:val="000000"/>
                <w:sz w:val="20"/>
              </w:rPr>
              <w:t>
</w:t>
            </w: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
</w:t>
            </w: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
"FX" – телефакс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4" w:id="2169"/>
          <w:p>
            <w:pPr>
              <w:spacing w:after="20"/>
              <w:ind w:left="20"/>
              <w:jc w:val="both"/>
            </w:pPr>
            <w:r>
              <w:rPr>
                <w:rFonts w:ascii="Times New Roman"/>
                <w:b w:val="false"/>
                <w:i w:val="false"/>
                <w:color w:val="000000"/>
                <w:sz w:val="20"/>
              </w:rPr>
              <w:t>
</w:t>
            </w:r>
            <w:r>
              <w:rPr>
                <w:rFonts w:ascii="Times New Roman"/>
                <w:b w:val="false"/>
                <w:i w:val="false"/>
                <w:color w:val="000000"/>
                <w:sz w:val="20"/>
              </w:rPr>
              <w:t>30</w:t>
            </w:r>
          </w:p>
          <w:bookmarkEnd w:id="21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перевозке" (smcdo:TransportDetails) должен быть заполнен реквизит "Транспортное средство" (smcdo:TransportMeansDetails), а реквизит "Код вида направления транспортировки" (smsdo:TransportationDirectionCode)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7" w:id="2170"/>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21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"Транспортное средство" (smcdo:TransportMeansDetails) заполнен, то в его составе реквизит "Код вида транспорта" (csdo:UnifiedTransportModeCode) должен быть заполнен и его значение должно соответствовать коду вида транспорта из классификатора видов транспорта и транспортировки товаров,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0" w:id="2171"/>
          <w:p>
            <w:pPr>
              <w:spacing w:after="20"/>
              <w:ind w:left="20"/>
              <w:jc w:val="both"/>
            </w:pPr>
            <w:r>
              <w:rPr>
                <w:rFonts w:ascii="Times New Roman"/>
                <w:b w:val="false"/>
                <w:i w:val="false"/>
                <w:color w:val="000000"/>
                <w:sz w:val="20"/>
              </w:rPr>
              <w:t>
</w:t>
            </w:r>
            <w:r>
              <w:rPr>
                <w:rFonts w:ascii="Times New Roman"/>
                <w:b w:val="false"/>
                <w:i w:val="false"/>
                <w:color w:val="000000"/>
                <w:sz w:val="20"/>
              </w:rPr>
              <w:t>32</w:t>
            </w:r>
          </w:p>
          <w:bookmarkEnd w:id="21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"Транспортное средство" (smcdo:TransportMeansDetails) заполнен, то в его составе реквизит "Регистрационный номер транспортного средства" (csdo:TransportMeansRegId)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3" w:id="2172"/>
          <w:p>
            <w:pPr>
              <w:spacing w:after="20"/>
              <w:ind w:left="20"/>
              <w:jc w:val="both"/>
            </w:pPr>
            <w:r>
              <w:rPr>
                <w:rFonts w:ascii="Times New Roman"/>
                <w:b w:val="false"/>
                <w:i w:val="false"/>
                <w:color w:val="000000"/>
                <w:sz w:val="20"/>
              </w:rPr>
              <w:t>
</w:t>
            </w:r>
            <w:r>
              <w:rPr>
                <w:rFonts w:ascii="Times New Roman"/>
                <w:b w:val="false"/>
                <w:i w:val="false"/>
                <w:color w:val="000000"/>
                <w:sz w:val="20"/>
              </w:rPr>
              <w:t>33</w:t>
            </w:r>
          </w:p>
          <w:bookmarkEnd w:id="21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"Пункт маршрута" (ccdo:RoutePointV2Details) в составе сложного реквизита "Маршрут" (smcdo:RouteDetails) заполнен, то в его составе должны быть заполнены реквизиты "Порядковый номер" (csdo:ObjectOrdinal), "Адрес" (ccdo:ObjectAddressDetails), "Наименование (название) места" (csdo:LocationName), а реквизит "Код вида пункта маршрута" (csdo:RoutePointKindCode) должен соответствовать значению "2" – транзит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6" w:id="2173"/>
          <w:p>
            <w:pPr>
              <w:spacing w:after="20"/>
              <w:ind w:left="20"/>
              <w:jc w:val="both"/>
            </w:pPr>
            <w:r>
              <w:rPr>
                <w:rFonts w:ascii="Times New Roman"/>
                <w:b w:val="false"/>
                <w:i w:val="false"/>
                <w:color w:val="000000"/>
                <w:sz w:val="20"/>
              </w:rPr>
              <w:t>
</w:t>
            </w:r>
            <w:r>
              <w:rPr>
                <w:rFonts w:ascii="Times New Roman"/>
                <w:b w:val="false"/>
                <w:i w:val="false"/>
                <w:color w:val="000000"/>
                <w:sz w:val="20"/>
              </w:rPr>
              <w:t>34</w:t>
            </w:r>
          </w:p>
          <w:bookmarkEnd w:id="21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"Товаротранспортный документ" (smcdo:TransportDocDetails) заполнен, то в его составе должны быть заполнены следующие реквизиты: "Наименование документа" (csdo:DocName), "Номер документа" (csdo:DocId), "Дата документа" (csdo:DocCreationDate)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9" w:id="2174"/>
          <w:p>
            <w:pPr>
              <w:spacing w:after="20"/>
              <w:ind w:left="20"/>
              <w:jc w:val="both"/>
            </w:pPr>
            <w:r>
              <w:rPr>
                <w:rFonts w:ascii="Times New Roman"/>
                <w:b w:val="false"/>
                <w:i w:val="false"/>
                <w:color w:val="000000"/>
                <w:sz w:val="20"/>
              </w:rPr>
              <w:t>
</w:t>
            </w:r>
            <w:r>
              <w:rPr>
                <w:rFonts w:ascii="Times New Roman"/>
                <w:b w:val="false"/>
                <w:i w:val="false"/>
                <w:color w:val="000000"/>
                <w:sz w:val="20"/>
              </w:rPr>
              <w:t>35</w:t>
            </w:r>
          </w:p>
          <w:bookmarkEnd w:id="21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"Цель перевозки" (smsdo:ConveyancePurposeText)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2" w:id="2175"/>
          <w:p>
            <w:pPr>
              <w:spacing w:after="20"/>
              <w:ind w:left="20"/>
              <w:jc w:val="both"/>
            </w:pPr>
            <w:r>
              <w:rPr>
                <w:rFonts w:ascii="Times New Roman"/>
                <w:b w:val="false"/>
                <w:i w:val="false"/>
                <w:color w:val="000000"/>
                <w:sz w:val="20"/>
              </w:rPr>
              <w:t>
</w:t>
            </w:r>
            <w:r>
              <w:rPr>
                <w:rFonts w:ascii="Times New Roman"/>
                <w:b w:val="false"/>
                <w:i w:val="false"/>
                <w:color w:val="000000"/>
                <w:sz w:val="20"/>
              </w:rPr>
              <w:t>36</w:t>
            </w:r>
          </w:p>
          <w:bookmarkEnd w:id="21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3" w:id="2176"/>
          <w:p>
            <w:pPr>
              <w:spacing w:after="20"/>
              <w:ind w:left="20"/>
              <w:jc w:val="both"/>
            </w:pPr>
            <w:r>
              <w:rPr>
                <w:rFonts w:ascii="Times New Roman"/>
                <w:b w:val="false"/>
                <w:i w:val="false"/>
                <w:color w:val="000000"/>
                <w:sz w:val="20"/>
              </w:rPr>
              <w:t>
значение реквизита "Код причины приостановления движения подконтрольных товаров" (smsdo:ConsignmentDetentionReasonCode) в составе сложного реквизита "Причина приостановления движения подконтрольных товаров" (smcdo:ConsignmentDetentionReasonDetails) должно соответствовать одному из следующих значений:</w:t>
            </w:r>
          </w:p>
          <w:bookmarkEnd w:id="2176"/>
          <w:p>
            <w:pPr>
              <w:spacing w:after="20"/>
              <w:ind w:left="20"/>
              <w:jc w:val="both"/>
            </w:pPr>
            <w:r>
              <w:rPr>
                <w:rFonts w:ascii="Times New Roman"/>
                <w:b w:val="false"/>
                <w:i w:val="false"/>
                <w:color w:val="000000"/>
                <w:sz w:val="20"/>
              </w:rPr>
              <w:t>
</w:t>
            </w:r>
            <w:r>
              <w:rPr>
                <w:rFonts w:ascii="Times New Roman"/>
                <w:b w:val="false"/>
                <w:i w:val="false"/>
                <w:color w:val="000000"/>
                <w:sz w:val="20"/>
              </w:rPr>
              <w:t>"1" – отсутствие документов, подтверждающих безопасность подконтрольных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"2" – несоответствие содержания документов, подтверждающих безопасность подконтрольных товаров Единым ветеринарным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"3" – несоответствие данных в документах, подтверждающих безопасность подконтрольных товаров предъявленным для контроля подконтрольным товарам;</w:t>
            </w:r>
          </w:p>
          <w:p>
            <w:pPr>
              <w:spacing w:after="20"/>
              <w:ind w:left="20"/>
              <w:jc w:val="both"/>
            </w:pPr>
            <w:r>
              <w:rPr>
                <w:rFonts w:ascii="Times New Roman"/>
                <w:b w:val="false"/>
                <w:i w:val="false"/>
                <w:color w:val="000000"/>
                <w:sz w:val="20"/>
              </w:rPr>
              <w:t>
</w:t>
            </w:r>
            <w:r>
              <w:rPr>
                <w:rFonts w:ascii="Times New Roman"/>
                <w:b w:val="false"/>
                <w:i w:val="false"/>
                <w:color w:val="000000"/>
                <w:sz w:val="20"/>
              </w:rPr>
              <w:t>"4" – транспортное средство не соответствует установленным ветеринарно-санитарным требованиям, необходимым для перевозки подконтрольных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"5" – нарушены условия и режим перемещения (перевозки) подконтрольных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"6" – упаковка и (или) маркировка подконтрольных товаров не соответствуют установленным требованиям;</w:t>
            </w:r>
          </w:p>
          <w:p>
            <w:pPr>
              <w:spacing w:after="20"/>
              <w:ind w:left="20"/>
              <w:jc w:val="both"/>
            </w:pPr>
            <w:r>
              <w:rPr>
                <w:rFonts w:ascii="Times New Roman"/>
                <w:b w:val="false"/>
                <w:i w:val="false"/>
                <w:color w:val="000000"/>
                <w:sz w:val="20"/>
              </w:rPr>
              <w:t>
"9" – другое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2" w:id="2177"/>
          <w:p>
            <w:pPr>
              <w:spacing w:after="20"/>
              <w:ind w:left="20"/>
              <w:jc w:val="both"/>
            </w:pPr>
            <w:r>
              <w:rPr>
                <w:rFonts w:ascii="Times New Roman"/>
                <w:b w:val="false"/>
                <w:i w:val="false"/>
                <w:color w:val="000000"/>
                <w:sz w:val="20"/>
              </w:rPr>
              <w:t>
</w:t>
            </w:r>
            <w:r>
              <w:rPr>
                <w:rFonts w:ascii="Times New Roman"/>
                <w:b w:val="false"/>
                <w:i w:val="false"/>
                <w:color w:val="000000"/>
                <w:sz w:val="20"/>
              </w:rPr>
              <w:t>37</w:t>
            </w:r>
          </w:p>
          <w:bookmarkEnd w:id="21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причины приостановления движения подконтрольных товаров" (smsdo:ConsignmentDetentionReasonCode) в составе сложного реквизита "Причина приостановления движения подконтрольных товаров" (smcdo:ConsignmentDetentionReasonDetails) соответствует значению "9", то реквизит "Описание причины приостановления движения подконтрольных товаров" (smsdo:ConsignmentDetentionReasonText) должен быт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5" w:id="2178"/>
          <w:p>
            <w:pPr>
              <w:spacing w:after="20"/>
              <w:ind w:left="20"/>
              <w:jc w:val="both"/>
            </w:pPr>
            <w:r>
              <w:rPr>
                <w:rFonts w:ascii="Times New Roman"/>
                <w:b w:val="false"/>
                <w:i w:val="false"/>
                <w:color w:val="000000"/>
                <w:sz w:val="20"/>
              </w:rPr>
              <w:t>
</w:t>
            </w:r>
            <w:r>
              <w:rPr>
                <w:rFonts w:ascii="Times New Roman"/>
                <w:b w:val="false"/>
                <w:i w:val="false"/>
                <w:color w:val="000000"/>
                <w:sz w:val="20"/>
              </w:rPr>
              <w:t>38</w:t>
            </w:r>
          </w:p>
          <w:bookmarkEnd w:id="21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"Ветеринарно-санитарная мера" (smcdo:VeterinaryMeasureDetails) должен быть заполнен и в его составе должен быть заполнен реквизит "Код принятой меры" (smsdo:MeasureCode)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8" w:id="2179"/>
          <w:p>
            <w:pPr>
              <w:spacing w:after="20"/>
              <w:ind w:left="20"/>
              <w:jc w:val="both"/>
            </w:pPr>
            <w:r>
              <w:rPr>
                <w:rFonts w:ascii="Times New Roman"/>
                <w:b w:val="false"/>
                <w:i w:val="false"/>
                <w:color w:val="000000"/>
                <w:sz w:val="20"/>
              </w:rPr>
              <w:t>
</w:t>
            </w:r>
            <w:r>
              <w:rPr>
                <w:rFonts w:ascii="Times New Roman"/>
                <w:b w:val="false"/>
                <w:i w:val="false"/>
                <w:color w:val="000000"/>
                <w:sz w:val="20"/>
              </w:rPr>
              <w:t>39</w:t>
            </w:r>
          </w:p>
          <w:bookmarkEnd w:id="21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9" w:id="2180"/>
          <w:p>
            <w:pPr>
              <w:spacing w:after="20"/>
              <w:ind w:left="20"/>
              <w:jc w:val="both"/>
            </w:pPr>
            <w:r>
              <w:rPr>
                <w:rFonts w:ascii="Times New Roman"/>
                <w:b w:val="false"/>
                <w:i w:val="false"/>
                <w:color w:val="000000"/>
                <w:sz w:val="20"/>
              </w:rPr>
              <w:t>
значение реквизита "Код принятой меры" (smsdo:MeasureCode) в составе сложного реквизита "Ветеринарно-санитарная мера" (smcdo:VeterinaryMeasureDetails) должно соответствовать одному из следующих значений:</w:t>
            </w:r>
          </w:p>
          <w:bookmarkEnd w:id="2180"/>
          <w:p>
            <w:pPr>
              <w:spacing w:after="20"/>
              <w:ind w:left="20"/>
              <w:jc w:val="both"/>
            </w:pPr>
            <w:r>
              <w:rPr>
                <w:rFonts w:ascii="Times New Roman"/>
                <w:b w:val="false"/>
                <w:i w:val="false"/>
                <w:color w:val="000000"/>
                <w:sz w:val="20"/>
              </w:rPr>
              <w:t>
</w:t>
            </w:r>
            <w:r>
              <w:rPr>
                <w:rFonts w:ascii="Times New Roman"/>
                <w:b w:val="false"/>
                <w:i w:val="false"/>
                <w:color w:val="000000"/>
                <w:sz w:val="20"/>
              </w:rPr>
              <w:t>"01" – ответственное хранение;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"02" – карантинирование;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"03" – утилизация;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"04" – возврат;</w:t>
            </w:r>
          </w:p>
          <w:p>
            <w:pPr>
              <w:spacing w:after="20"/>
              <w:ind w:left="20"/>
              <w:jc w:val="both"/>
            </w:pPr>
            <w:r>
              <w:rPr>
                <w:rFonts w:ascii="Times New Roman"/>
                <w:b w:val="false"/>
                <w:i w:val="false"/>
                <w:color w:val="000000"/>
                <w:sz w:val="20"/>
              </w:rPr>
              <w:t>
</w:t>
            </w:r>
            <w:r>
              <w:rPr>
                <w:rFonts w:ascii="Times New Roman"/>
                <w:b w:val="false"/>
                <w:i w:val="false"/>
                <w:color w:val="000000"/>
                <w:sz w:val="20"/>
              </w:rPr>
              <w:t>"05" – уничтожение;</w:t>
            </w:r>
          </w:p>
          <w:p>
            <w:pPr>
              <w:spacing w:after="20"/>
              <w:ind w:left="20"/>
              <w:jc w:val="both"/>
            </w:pPr>
            <w:r>
              <w:rPr>
                <w:rFonts w:ascii="Times New Roman"/>
                <w:b w:val="false"/>
                <w:i w:val="false"/>
                <w:color w:val="000000"/>
                <w:sz w:val="20"/>
              </w:rPr>
              <w:t>
"99" – другое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7" w:id="2181"/>
          <w:p>
            <w:pPr>
              <w:spacing w:after="20"/>
              <w:ind w:left="20"/>
              <w:jc w:val="both"/>
            </w:pPr>
            <w:r>
              <w:rPr>
                <w:rFonts w:ascii="Times New Roman"/>
                <w:b w:val="false"/>
                <w:i w:val="false"/>
                <w:color w:val="000000"/>
                <w:sz w:val="20"/>
              </w:rPr>
              <w:t>
</w:t>
            </w:r>
            <w:r>
              <w:rPr>
                <w:rFonts w:ascii="Times New Roman"/>
                <w:b w:val="false"/>
                <w:i w:val="false"/>
                <w:color w:val="000000"/>
                <w:sz w:val="20"/>
              </w:rPr>
              <w:t>40</w:t>
            </w:r>
          </w:p>
          <w:bookmarkEnd w:id="21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принятой меры" (smsdo:MeasureCode) в составе сложного реквизита "Ветеринарно-санитарная мера" (smcdo:VeterinaryMeasureDetails) соответствует значение "99", то как минимум один из реквизитов "Наименование меры" (smsdo:MeasureName) или "Описание" (csdo:DescriptionText)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0" w:id="2182"/>
          <w:p>
            <w:pPr>
              <w:spacing w:after="20"/>
              <w:ind w:left="20"/>
              <w:jc w:val="both"/>
            </w:pPr>
            <w:r>
              <w:rPr>
                <w:rFonts w:ascii="Times New Roman"/>
                <w:b w:val="false"/>
                <w:i w:val="false"/>
                <w:color w:val="000000"/>
                <w:sz w:val="20"/>
              </w:rPr>
              <w:t>
</w:t>
            </w:r>
            <w:r>
              <w:rPr>
                <w:rFonts w:ascii="Times New Roman"/>
                <w:b w:val="false"/>
                <w:i w:val="false"/>
                <w:color w:val="000000"/>
                <w:sz w:val="20"/>
              </w:rPr>
              <w:t>41</w:t>
            </w:r>
          </w:p>
          <w:bookmarkEnd w:id="21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"Документ, регламентирующий введение (отмену) меры" (smcdo:MeasureDocDetails) заполнен, то в его составе должны быть заполнены следующие реквизиты: "Наименование документа" (csdo:DocName), "Дата документа" (csdo:DocCreationDate), "Номер документа" (csdo:DocId)</w:t>
            </w:r>
          </w:p>
        </w:tc>
      </w:tr>
    </w:tbl>
    <w:bookmarkStart w:name="z11313" w:id="2183"/>
    <w:p>
      <w:pPr>
        <w:spacing w:after="0"/>
        <w:ind w:left="0"/>
        <w:jc w:val="both"/>
      </w:pPr>
      <w:r>
        <w:rPr>
          <w:rFonts w:ascii="Times New Roman"/>
          <w:b w:val="false"/>
          <w:i w:val="false"/>
          <w:color w:val="000000"/>
          <w:sz w:val="28"/>
        </w:rPr>
        <w:t>
      52. Требования к заполнению реквизитов электронных документов (сведений) "Документ" (R.004), передаваемых в сообщении "Запрос сведений о ветеринарном сертификате" (P.SS.03.MSG.010), приведены в таблице 41.</w:t>
      </w:r>
    </w:p>
    <w:bookmarkEnd w:id="21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41</w:t>
            </w:r>
          </w:p>
        </w:tc>
      </w:tr>
    </w:tbl>
    <w:bookmarkStart w:name="z11315" w:id="218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"Документ" (R.004), передаваемых в сообщении "Запрос сведений о ветеринарном сертификате" (P.SS.03.MSG.010)</w:t>
      </w:r>
    </w:p>
    <w:bookmarkEnd w:id="21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6" w:id="2185"/>
          <w:p>
            <w:pPr>
              <w:spacing w:after="20"/>
              <w:ind w:left="20"/>
              <w:jc w:val="both"/>
            </w:pPr>
            <w:r>
              <w:rPr>
                <w:rFonts w:ascii="Times New Roman"/>
                <w:b w:val="false"/>
                <w:i w:val="false"/>
                <w:color w:val="000000"/>
                <w:sz w:val="20"/>
              </w:rPr>
              <w:t>
</w:t>
            </w:r>
            <w:r>
              <w:rPr>
                <w:rFonts w:ascii="Times New Roman"/>
                <w:b w:val="false"/>
                <w:i w:val="false"/>
                <w:color w:val="000000"/>
                <w:sz w:val="20"/>
              </w:rPr>
              <w:t>Код требования</w:t>
            </w:r>
          </w:p>
          <w:bookmarkEnd w:id="21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9" w:id="218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1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(ccdo:DocContentDetails) должны быть заполнены следующие реквизиты: "Код страны" (csdo:UnifiedCountryCode), "Номер документа" (csdo:DocId) и "Дата документа" (csdo:DocCreationDate)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2" w:id="218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1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должно соответствовать коду страны из классификатора стран мира,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bl>
    <w:bookmarkStart w:name="z11325" w:id="2188"/>
    <w:p>
      <w:pPr>
        <w:spacing w:after="0"/>
        <w:ind w:left="0"/>
        <w:jc w:val="both"/>
      </w:pPr>
      <w:r>
        <w:rPr>
          <w:rFonts w:ascii="Times New Roman"/>
          <w:b w:val="false"/>
          <w:i w:val="false"/>
          <w:color w:val="000000"/>
          <w:sz w:val="28"/>
        </w:rPr>
        <w:t>
      ".</w:t>
      </w:r>
    </w:p>
    <w:bookmarkEnd w:id="21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августа 2022 г. № 121</w:t>
            </w:r>
          </w:p>
        </w:tc>
      </w:tr>
    </w:tbl>
    <w:bookmarkStart w:name="z893" w:id="2189"/>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w:t>
      </w:r>
    </w:p>
    <w:bookmarkEnd w:id="2189"/>
    <w:p>
      <w:pPr>
        <w:spacing w:after="0"/>
        <w:ind w:left="0"/>
        <w:jc w:val="both"/>
      </w:pPr>
      <w:r>
        <w:rPr>
          <w:rFonts w:ascii="Times New Roman"/>
          <w:b w:val="false"/>
          <w:i w:val="false"/>
          <w:color w:val="ff0000"/>
          <w:sz w:val="28"/>
        </w:rPr>
        <w:t xml:space="preserve">
      Сноска. Описание - в редакции решения Коллегии Евразийской экономической комиссии от 26.11.2025 </w:t>
      </w:r>
      <w:r>
        <w:rPr>
          <w:rFonts w:ascii="Times New Roman"/>
          <w:b w:val="false"/>
          <w:i w:val="false"/>
          <w:color w:val="ff0000"/>
          <w:sz w:val="28"/>
        </w:rPr>
        <w:t>№ 112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11329" w:id="2190"/>
    <w:p>
      <w:pPr>
        <w:spacing w:after="0"/>
        <w:ind w:left="0"/>
        <w:jc w:val="left"/>
      </w:pPr>
      <w:r>
        <w:rPr>
          <w:rFonts w:ascii="Times New Roman"/>
          <w:b/>
          <w:i w:val="false"/>
          <w:color w:val="000000"/>
        </w:rPr>
        <w:t xml:space="preserve"> I. Общие положения</w:t>
      </w:r>
    </w:p>
    <w:bookmarkEnd w:id="2190"/>
    <w:bookmarkStart w:name="z11330" w:id="2191"/>
    <w:p>
      <w:pPr>
        <w:spacing w:after="0"/>
        <w:ind w:left="0"/>
        <w:jc w:val="both"/>
      </w:pPr>
      <w:r>
        <w:rPr>
          <w:rFonts w:ascii="Times New Roman"/>
          <w:b w:val="false"/>
          <w:i w:val="false"/>
          <w:color w:val="000000"/>
          <w:sz w:val="28"/>
        </w:rPr>
        <w:t>
      1. Настоящее Описание разработано в соответствии со следующими международными договорами и актами, составляющими право Евразийского экономического союза (далее – Союз):</w:t>
      </w:r>
    </w:p>
    <w:bookmarkEnd w:id="219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17 ноября 2015 г. № 155 "О единой системе нормативно-справочной информации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августа 2019 г. № 131 "Об утверждении Правил реализации общих процессов в сфере информационного обеспечения применения ветеринарно-санитарных мер";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22 апреля 2025 г. № 38 "О единых формах ветеринарных сертификатов".</w:t>
      </w:r>
    </w:p>
    <w:bookmarkStart w:name="z11342" w:id="2192"/>
    <w:p>
      <w:pPr>
        <w:spacing w:after="0"/>
        <w:ind w:left="0"/>
        <w:jc w:val="left"/>
      </w:pPr>
      <w:r>
        <w:rPr>
          <w:rFonts w:ascii="Times New Roman"/>
          <w:b/>
          <w:i w:val="false"/>
          <w:color w:val="000000"/>
        </w:rPr>
        <w:t xml:space="preserve"> II. Область применения</w:t>
      </w:r>
    </w:p>
    <w:bookmarkEnd w:id="2192"/>
    <w:bookmarkStart w:name="z11343" w:id="2193"/>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"Обеспечение обмена ветеринарными сопроводительными документами (ветеринарными сертификатами), выданными в электронном виде" (далее – общий процесс).</w:t>
      </w:r>
    </w:p>
    <w:bookmarkEnd w:id="2193"/>
    <w:bookmarkStart w:name="z11344" w:id="2194"/>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(далее – интегрированная система).</w:t>
      </w:r>
    </w:p>
    <w:bookmarkEnd w:id="2194"/>
    <w:bookmarkStart w:name="z11345" w:id="2195"/>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2195"/>
    <w:bookmarkStart w:name="z11346" w:id="2196"/>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2196"/>
    <w:bookmarkStart w:name="z11347" w:id="2197"/>
    <w:p>
      <w:pPr>
        <w:spacing w:after="0"/>
        <w:ind w:left="0"/>
        <w:jc w:val="both"/>
      </w:pPr>
      <w:r>
        <w:rPr>
          <w:rFonts w:ascii="Times New Roman"/>
          <w:b w:val="false"/>
          <w:i w:val="false"/>
          <w:color w:val="000000"/>
          <w:sz w:val="28"/>
        </w:rPr>
        <w:t>
      6. В таблице формируются следующие поля (графы):</w:t>
      </w:r>
    </w:p>
    <w:bookmarkEnd w:id="2197"/>
    <w:bookmarkStart w:name="z11348" w:id="2198"/>
    <w:p>
      <w:pPr>
        <w:spacing w:after="0"/>
        <w:ind w:left="0"/>
        <w:jc w:val="both"/>
      </w:pPr>
      <w:r>
        <w:rPr>
          <w:rFonts w:ascii="Times New Roman"/>
          <w:b w:val="false"/>
          <w:i w:val="false"/>
          <w:color w:val="000000"/>
          <w:sz w:val="28"/>
        </w:rPr>
        <w:t>
      "иерархический номер" – порядковый номер реквизита;</w:t>
      </w:r>
    </w:p>
    <w:bookmarkEnd w:id="2198"/>
    <w:bookmarkStart w:name="z11349" w:id="2199"/>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2199"/>
    <w:bookmarkStart w:name="z11350" w:id="2200"/>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2200"/>
    <w:bookmarkStart w:name="z11351" w:id="2201"/>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2201"/>
    <w:bookmarkStart w:name="z11352" w:id="2202"/>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2202"/>
    <w:bookmarkStart w:name="z11353" w:id="2203"/>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2203"/>
    <w:bookmarkStart w:name="z11354" w:id="2204"/>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2204"/>
    <w:bookmarkStart w:name="z11355" w:id="2205"/>
    <w:p>
      <w:pPr>
        <w:spacing w:after="0"/>
        <w:ind w:left="0"/>
        <w:jc w:val="both"/>
      </w:pPr>
      <w:r>
        <w:rPr>
          <w:rFonts w:ascii="Times New Roman"/>
          <w:b w:val="false"/>
          <w:i w:val="false"/>
          <w:color w:val="000000"/>
          <w:sz w:val="28"/>
        </w:rPr>
        <w:t>
      1 – реквизит обязателен, повторения не допускаются;</w:t>
      </w:r>
    </w:p>
    <w:bookmarkEnd w:id="2205"/>
    <w:bookmarkStart w:name="z11356" w:id="2206"/>
    <w:p>
      <w:pPr>
        <w:spacing w:after="0"/>
        <w:ind w:left="0"/>
        <w:jc w:val="both"/>
      </w:pPr>
      <w:r>
        <w:rPr>
          <w:rFonts w:ascii="Times New Roman"/>
          <w:b w:val="false"/>
          <w:i w:val="false"/>
          <w:color w:val="000000"/>
          <w:sz w:val="28"/>
        </w:rPr>
        <w:t>
      n – реквизит обязателен, должен повторяться n раз (n &gt; 1);</w:t>
      </w:r>
    </w:p>
    <w:bookmarkEnd w:id="2206"/>
    <w:bookmarkStart w:name="z11357" w:id="2207"/>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2207"/>
    <w:bookmarkStart w:name="z11358" w:id="2208"/>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2208"/>
    <w:bookmarkStart w:name="z11359" w:id="2209"/>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2209"/>
    <w:bookmarkStart w:name="z11360" w:id="2210"/>
    <w:p>
      <w:pPr>
        <w:spacing w:after="0"/>
        <w:ind w:left="0"/>
        <w:jc w:val="both"/>
      </w:pPr>
      <w:r>
        <w:rPr>
          <w:rFonts w:ascii="Times New Roman"/>
          <w:b w:val="false"/>
          <w:i w:val="false"/>
          <w:color w:val="000000"/>
          <w:sz w:val="28"/>
        </w:rPr>
        <w:t>
      0..1 – реквизит опционален, повторения не допускаются;</w:t>
      </w:r>
    </w:p>
    <w:bookmarkEnd w:id="2210"/>
    <w:bookmarkStart w:name="z11361" w:id="2211"/>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2211"/>
    <w:bookmarkStart w:name="z11362" w:id="2212"/>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2212"/>
    <w:bookmarkStart w:name="z11363" w:id="2213"/>
    <w:p>
      <w:pPr>
        <w:spacing w:after="0"/>
        <w:ind w:left="0"/>
        <w:jc w:val="left"/>
      </w:pPr>
      <w:r>
        <w:rPr>
          <w:rFonts w:ascii="Times New Roman"/>
          <w:b/>
          <w:i w:val="false"/>
          <w:color w:val="000000"/>
        </w:rPr>
        <w:t xml:space="preserve"> III. Основные понятия</w:t>
      </w:r>
    </w:p>
    <w:bookmarkEnd w:id="2213"/>
    <w:bookmarkStart w:name="z11364" w:id="2214"/>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2214"/>
    <w:bookmarkStart w:name="z11365" w:id="2215"/>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2215"/>
    <w:bookmarkStart w:name="z11366" w:id="2216"/>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2216"/>
    <w:bookmarkStart w:name="z11367" w:id="2217"/>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 утвержденных Решением Коллегии Евразийской экономической комиссии от 30 августа 2022 г. № 121.</w:t>
      </w:r>
    </w:p>
    <w:bookmarkEnd w:id="2217"/>
    <w:bookmarkStart w:name="z11368" w:id="2218"/>
    <w:p>
      <w:pPr>
        <w:spacing w:after="0"/>
        <w:ind w:left="0"/>
        <w:jc w:val="both"/>
      </w:pPr>
      <w:r>
        <w:rPr>
          <w:rFonts w:ascii="Times New Roman"/>
          <w:b w:val="false"/>
          <w:i w:val="false"/>
          <w:color w:val="000000"/>
          <w:sz w:val="28"/>
        </w:rPr>
        <w:t>
      В таблицах 4, 7, 10, 13, 16, 19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 и Регламент информационного взаимодействия между уполномоченными органами государств-членов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 утвержденные Решением Коллегии Евразийской экономической комиссии от 30 августа 2022 г. № 121.</w:t>
      </w:r>
    </w:p>
    <w:bookmarkEnd w:id="2218"/>
    <w:bookmarkStart w:name="z11369" w:id="2219"/>
    <w:p>
      <w:pPr>
        <w:spacing w:after="0"/>
        <w:ind w:left="0"/>
        <w:jc w:val="left"/>
      </w:pPr>
      <w:r>
        <w:rPr>
          <w:rFonts w:ascii="Times New Roman"/>
          <w:b/>
          <w:i w:val="false"/>
          <w:color w:val="000000"/>
        </w:rPr>
        <w:t xml:space="preserve"> IV. Структуры электронных документов и сведений</w:t>
      </w:r>
    </w:p>
    <w:bookmarkEnd w:id="2219"/>
    <w:bookmarkStart w:name="z11370" w:id="2220"/>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22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11372" w:id="2221"/>
    <w:p>
      <w:pPr>
        <w:spacing w:after="0"/>
        <w:ind w:left="0"/>
        <w:jc w:val="left"/>
      </w:pPr>
      <w:r>
        <w:rPr>
          <w:rFonts w:ascii="Times New Roman"/>
          <w:b/>
          <w:i w:val="false"/>
          <w:color w:val="000000"/>
        </w:rPr>
        <w:t xml:space="preserve"> Перечень структур электронных документов и сведений</w:t>
      </w:r>
    </w:p>
    <w:bookmarkEnd w:id="2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3" w:id="222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2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8" w:id="222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2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3" w:id="222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22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6" w:id="2225"/>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22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urn:EEC:R:DocDetails:vY.Y.Y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1" w:id="2226"/>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22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6" w:id="2227"/>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22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1" w:id="222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22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предметной области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4" w:id="2229"/>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22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R.SM.SS.03.001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urn:EEC:R:SM:SS:03:VeterinaryCertificate:v1.1.0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9" w:id="2230"/>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22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R.SM.SS.03.002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приостановлении движения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urn:EEC:R:SM:SS:03:ConsignmentDetentionNotification:v1.1.0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4" w:id="2231"/>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22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R.SM.SS.03.003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ветеринарных документах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urn:EEC:R:SM:SS:03:VeterinaryDocumentAggregateData:v1.1.0</w:t>
            </w:r>
          </w:p>
        </w:tc>
      </w:tr>
    </w:tbl>
    <w:bookmarkStart w:name="z11419" w:id="2232"/>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2232"/>
    <w:bookmarkStart w:name="z11420" w:id="2233"/>
    <w:p>
      <w:pPr>
        <w:spacing w:after="0"/>
        <w:ind w:left="0"/>
        <w:jc w:val="left"/>
      </w:pPr>
      <w:r>
        <w:rPr>
          <w:rFonts w:ascii="Times New Roman"/>
          <w:b/>
          <w:i w:val="false"/>
          <w:color w:val="000000"/>
        </w:rPr>
        <w:t xml:space="preserve"> 1. Структуры электронных документов и сведений в базисной модели </w:t>
      </w:r>
    </w:p>
    <w:bookmarkEnd w:id="2233"/>
    <w:bookmarkStart w:name="z11421" w:id="2234"/>
    <w:p>
      <w:pPr>
        <w:spacing w:after="0"/>
        <w:ind w:left="0"/>
        <w:jc w:val="both"/>
      </w:pPr>
      <w:r>
        <w:rPr>
          <w:rFonts w:ascii="Times New Roman"/>
          <w:b w:val="false"/>
          <w:i w:val="false"/>
          <w:color w:val="000000"/>
          <w:sz w:val="28"/>
        </w:rPr>
        <w:t>
      10. Описание структуры электронного документа (сведений) "Документ" (R.004) приведено в таблице 2.</w:t>
      </w:r>
    </w:p>
    <w:bookmarkEnd w:id="22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11423" w:id="2235"/>
    <w:p>
      <w:pPr>
        <w:spacing w:after="0"/>
        <w:ind w:left="0"/>
        <w:jc w:val="left"/>
      </w:pPr>
      <w:r>
        <w:rPr>
          <w:rFonts w:ascii="Times New Roman"/>
          <w:b/>
          <w:i w:val="false"/>
          <w:color w:val="000000"/>
        </w:rPr>
        <w:t xml:space="preserve"> Описание структуры электронного документа (сведений) "Документ" (R.004)</w:t>
      </w:r>
    </w:p>
    <w:bookmarkEnd w:id="2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4" w:id="2236"/>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2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8" w:id="223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2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2" w:id="223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2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6" w:id="223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2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0" w:id="224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2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4" w:id="224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2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и его содержимое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8" w:id="224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2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2" w:id="2243"/>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2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urn:EEC:R:DocDetails:vY.Y.Y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6" w:id="2244"/>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2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DocDetails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0" w:id="2245"/>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22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EEC_R_DocDetails_vY.Y.Y.xsd</w:t>
            </w:r>
          </w:p>
        </w:tc>
      </w:tr>
    </w:tbl>
    <w:bookmarkStart w:name="z11464" w:id="2246"/>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2246"/>
    <w:bookmarkStart w:name="z11465" w:id="2247"/>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22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11467" w:id="2248"/>
    <w:p>
      <w:pPr>
        <w:spacing w:after="0"/>
        <w:ind w:left="0"/>
        <w:jc w:val="left"/>
      </w:pPr>
      <w:r>
        <w:rPr>
          <w:rFonts w:ascii="Times New Roman"/>
          <w:b/>
          <w:i w:val="false"/>
          <w:color w:val="000000"/>
        </w:rPr>
        <w:t xml:space="preserve"> Импортируемые пространства имен</w:t>
      </w:r>
    </w:p>
    <w:bookmarkEnd w:id="2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8" w:id="224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2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2" w:id="225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2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6" w:id="225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2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0" w:id="225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2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1484" w:id="2253"/>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2253"/>
    <w:bookmarkStart w:name="z11485" w:id="2254"/>
    <w:p>
      <w:pPr>
        <w:spacing w:after="0"/>
        <w:ind w:left="0"/>
        <w:jc w:val="both"/>
      </w:pPr>
      <w:r>
        <w:rPr>
          <w:rFonts w:ascii="Times New Roman"/>
          <w:b w:val="false"/>
          <w:i w:val="false"/>
          <w:color w:val="000000"/>
          <w:sz w:val="28"/>
        </w:rPr>
        <w:t>
      12. Реквизитный состав структуры электронного документа (сведений) "Документ" (R.004) приведен в таблице 4.</w:t>
      </w:r>
    </w:p>
    <w:bookmarkEnd w:id="22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11487" w:id="2255"/>
    <w:p>
      <w:pPr>
        <w:spacing w:after="0"/>
        <w:ind w:left="0"/>
        <w:jc w:val="left"/>
      </w:pPr>
      <w:r>
        <w:rPr>
          <w:rFonts w:ascii="Times New Roman"/>
          <w:b/>
          <w:i w:val="false"/>
          <w:color w:val="000000"/>
        </w:rPr>
        <w:t xml:space="preserve"> Реквизитный состав структуры электронного документа (сведений) "Документ" (R.004)</w:t>
      </w:r>
    </w:p>
    <w:bookmarkEnd w:id="2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8" w:id="2256"/>
          <w:p>
            <w:pPr>
              <w:spacing w:after="20"/>
              <w:ind w:left="20"/>
              <w:jc w:val="both"/>
            </w:pPr>
            <w:r>
              <w:rPr>
                <w:rFonts w:ascii="Times New Roman"/>
                <w:b w:val="false"/>
                <w:i w:val="false"/>
                <w:color w:val="000000"/>
                <w:sz w:val="20"/>
              </w:rPr>
              <w:t>
</w:t>
            </w:r>
            <w:r>
              <w:rPr>
                <w:rFonts w:ascii="Times New Roman"/>
                <w:b w:val="false"/>
                <w:i w:val="false"/>
                <w:color w:val="000000"/>
                <w:sz w:val="20"/>
              </w:rPr>
              <w:t>Имя реквизита</w:t>
            </w:r>
          </w:p>
          <w:bookmarkEnd w:id="2256"/>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4" w:id="2257"/>
          <w:p>
            <w:pPr>
              <w:spacing w:after="20"/>
              <w:ind w:left="20"/>
              <w:jc w:val="both"/>
            </w:pPr>
            <w:r>
              <w:rPr>
                <w:rFonts w:ascii="Times New Roman"/>
                <w:b w:val="false"/>
                <w:i w:val="false"/>
                <w:color w:val="000000"/>
                <w:sz w:val="20"/>
              </w:rPr>
              <w:t>
</w:t>
            </w:r>
            <w:r>
              <w:rPr>
                <w:rFonts w:ascii="Times New Roman"/>
                <w:b w:val="false"/>
                <w:i w:val="false"/>
                <w:color w:val="000000"/>
                <w:sz w:val="20"/>
              </w:rPr>
              <w:t>1. Заголовок электронного документа (сведений)</w:t>
            </w:r>
          </w:p>
          <w:bookmarkEnd w:id="2257"/>
          <w:p>
            <w:pPr>
              <w:spacing w:after="20"/>
              <w:ind w:left="20"/>
              <w:jc w:val="both"/>
            </w:pPr>
            <w:r>
              <w:rPr>
                <w:rFonts w:ascii="Times New Roman"/>
                <w:b w:val="false"/>
                <w:i w:val="false"/>
                <w:color w:val="000000"/>
                <w:sz w:val="20"/>
              </w:rPr>
              <w:t>
(ccdo:‌EDoc‌Header)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8" w:id="2258"/>
          <w:p>
            <w:pPr>
              <w:spacing w:after="20"/>
              <w:ind w:left="20"/>
              <w:jc w:val="both"/>
            </w:pPr>
            <w:r>
              <w:rPr>
                <w:rFonts w:ascii="Times New Roman"/>
                <w:b w:val="false"/>
                <w:i w:val="false"/>
                <w:color w:val="000000"/>
                <w:sz w:val="20"/>
              </w:rPr>
              <w:t>
ccdo:‌EDoc‌Header‌Type (M.CDT.90001)</w:t>
            </w:r>
          </w:p>
          <w:bookmarkEnd w:id="225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3" w:id="2259"/>
          <w:p>
            <w:pPr>
              <w:spacing w:after="20"/>
              <w:ind w:left="20"/>
              <w:jc w:val="both"/>
            </w:pPr>
            <w:r>
              <w:rPr>
                <w:rFonts w:ascii="Times New Roman"/>
                <w:b w:val="false"/>
                <w:i w:val="false"/>
                <w:color w:val="000000"/>
                <w:sz w:val="20"/>
              </w:rPr>
              <w:t>
1.1. Код сообщения общего процесса</w:t>
            </w:r>
          </w:p>
          <w:bookmarkEnd w:id="2259"/>
          <w:p>
            <w:pPr>
              <w:spacing w:after="20"/>
              <w:ind w:left="20"/>
              <w:jc w:val="both"/>
            </w:pPr>
            <w:r>
              <w:rPr>
                <w:rFonts w:ascii="Times New Roman"/>
                <w:b w:val="false"/>
                <w:i w:val="false"/>
                <w:color w:val="000000"/>
                <w:sz w:val="20"/>
              </w:rPr>
              <w:t>
(csdo:‌Inf‌Envelope‌Code)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7" w:id="2260"/>
          <w:p>
            <w:pPr>
              <w:spacing w:after="20"/>
              <w:ind w:left="20"/>
              <w:jc w:val="both"/>
            </w:pPr>
            <w:r>
              <w:rPr>
                <w:rFonts w:ascii="Times New Roman"/>
                <w:b w:val="false"/>
                <w:i w:val="false"/>
                <w:color w:val="000000"/>
                <w:sz w:val="20"/>
              </w:rPr>
              <w:t>
csdo:‌Inf‌Envelope‌Code‌Type (M.SDT.90004)</w:t>
            </w:r>
          </w:p>
          <w:bookmarkEnd w:id="226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3" w:id="2261"/>
          <w:p>
            <w:pPr>
              <w:spacing w:after="20"/>
              <w:ind w:left="20"/>
              <w:jc w:val="both"/>
            </w:pPr>
            <w:r>
              <w:rPr>
                <w:rFonts w:ascii="Times New Roman"/>
                <w:b w:val="false"/>
                <w:i w:val="false"/>
                <w:color w:val="000000"/>
                <w:sz w:val="20"/>
              </w:rPr>
              <w:t>
1.2. Код электронного документа (сведений)</w:t>
            </w:r>
          </w:p>
          <w:bookmarkEnd w:id="2261"/>
          <w:p>
            <w:pPr>
              <w:spacing w:after="20"/>
              <w:ind w:left="20"/>
              <w:jc w:val="both"/>
            </w:pPr>
            <w:r>
              <w:rPr>
                <w:rFonts w:ascii="Times New Roman"/>
                <w:b w:val="false"/>
                <w:i w:val="false"/>
                <w:color w:val="000000"/>
                <w:sz w:val="20"/>
              </w:rPr>
              <w:t>
(csdo:‌EDoc‌Code)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7" w:id="2262"/>
          <w:p>
            <w:pPr>
              <w:spacing w:after="20"/>
              <w:ind w:left="20"/>
              <w:jc w:val="both"/>
            </w:pPr>
            <w:r>
              <w:rPr>
                <w:rFonts w:ascii="Times New Roman"/>
                <w:b w:val="false"/>
                <w:i w:val="false"/>
                <w:color w:val="000000"/>
                <w:sz w:val="20"/>
              </w:rPr>
              <w:t>
csdo:‌EDoc‌Code‌Type (M.SDT.90001)</w:t>
            </w:r>
          </w:p>
          <w:bookmarkEnd w:id="226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3" w:id="2263"/>
          <w:p>
            <w:pPr>
              <w:spacing w:after="20"/>
              <w:ind w:left="20"/>
              <w:jc w:val="both"/>
            </w:pPr>
            <w:r>
              <w:rPr>
                <w:rFonts w:ascii="Times New Roman"/>
                <w:b w:val="false"/>
                <w:i w:val="false"/>
                <w:color w:val="000000"/>
                <w:sz w:val="20"/>
              </w:rPr>
              <w:t>
1.3. Идентификатор электронного документа (сведений)</w:t>
            </w:r>
          </w:p>
          <w:bookmarkEnd w:id="2263"/>
          <w:p>
            <w:pPr>
              <w:spacing w:after="20"/>
              <w:ind w:left="20"/>
              <w:jc w:val="both"/>
            </w:pPr>
            <w:r>
              <w:rPr>
                <w:rFonts w:ascii="Times New Roman"/>
                <w:b w:val="false"/>
                <w:i w:val="false"/>
                <w:color w:val="000000"/>
                <w:sz w:val="20"/>
              </w:rPr>
              <w:t>
(csdo:‌EDoc‌Id)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7" w:id="2264"/>
          <w:p>
            <w:pPr>
              <w:spacing w:after="20"/>
              <w:ind w:left="20"/>
              <w:jc w:val="both"/>
            </w:pPr>
            <w:r>
              <w:rPr>
                <w:rFonts w:ascii="Times New Roman"/>
                <w:b w:val="false"/>
                <w:i w:val="false"/>
                <w:color w:val="000000"/>
                <w:sz w:val="20"/>
              </w:rPr>
              <w:t>
csdo:‌Universally‌Unique‌Id‌Type (M.SDT.90003)</w:t>
            </w:r>
          </w:p>
          <w:bookmarkEnd w:id="226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3" w:id="2265"/>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2265"/>
          <w:p>
            <w:pPr>
              <w:spacing w:after="20"/>
              <w:ind w:left="20"/>
              <w:jc w:val="both"/>
            </w:pPr>
            <w:r>
              <w:rPr>
                <w:rFonts w:ascii="Times New Roman"/>
                <w:b w:val="false"/>
                <w:i w:val="false"/>
                <w:color w:val="000000"/>
                <w:sz w:val="20"/>
              </w:rPr>
              <w:t>
(csdo:‌EDoc‌Ref‌Id)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7" w:id="2266"/>
          <w:p>
            <w:pPr>
              <w:spacing w:after="20"/>
              <w:ind w:left="20"/>
              <w:jc w:val="both"/>
            </w:pPr>
            <w:r>
              <w:rPr>
                <w:rFonts w:ascii="Times New Roman"/>
                <w:b w:val="false"/>
                <w:i w:val="false"/>
                <w:color w:val="000000"/>
                <w:sz w:val="20"/>
              </w:rPr>
              <w:t>
csdo:‌Universally‌Unique‌Id‌Type (M.SDT.90003)</w:t>
            </w:r>
          </w:p>
          <w:bookmarkEnd w:id="226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3" w:id="2267"/>
          <w:p>
            <w:pPr>
              <w:spacing w:after="20"/>
              <w:ind w:left="20"/>
              <w:jc w:val="both"/>
            </w:pPr>
            <w:r>
              <w:rPr>
                <w:rFonts w:ascii="Times New Roman"/>
                <w:b w:val="false"/>
                <w:i w:val="false"/>
                <w:color w:val="000000"/>
                <w:sz w:val="20"/>
              </w:rPr>
              <w:t>
1.5. Дата и время электронного документа (сведений)</w:t>
            </w:r>
          </w:p>
          <w:bookmarkEnd w:id="2267"/>
          <w:p>
            <w:pPr>
              <w:spacing w:after="20"/>
              <w:ind w:left="20"/>
              <w:jc w:val="both"/>
            </w:pPr>
            <w:r>
              <w:rPr>
                <w:rFonts w:ascii="Times New Roman"/>
                <w:b w:val="false"/>
                <w:i w:val="false"/>
                <w:color w:val="000000"/>
                <w:sz w:val="20"/>
              </w:rPr>
              <w:t>
(csdo:‌EDoc‌Date‌Time)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7" w:id="2268"/>
          <w:p>
            <w:pPr>
              <w:spacing w:after="20"/>
              <w:ind w:left="20"/>
              <w:jc w:val="both"/>
            </w:pPr>
            <w:r>
              <w:rPr>
                <w:rFonts w:ascii="Times New Roman"/>
                <w:b w:val="false"/>
                <w:i w:val="false"/>
                <w:color w:val="000000"/>
                <w:sz w:val="20"/>
              </w:rPr>
              <w:t>
bdt:‌Date‌Time‌Type (M.BDT.00006)</w:t>
            </w:r>
          </w:p>
          <w:bookmarkEnd w:id="2268"/>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2" w:id="2269"/>
          <w:p>
            <w:pPr>
              <w:spacing w:after="20"/>
              <w:ind w:left="20"/>
              <w:jc w:val="both"/>
            </w:pPr>
            <w:r>
              <w:rPr>
                <w:rFonts w:ascii="Times New Roman"/>
                <w:b w:val="false"/>
                <w:i w:val="false"/>
                <w:color w:val="000000"/>
                <w:sz w:val="20"/>
              </w:rPr>
              <w:t>
1.6. Код языка</w:t>
            </w:r>
          </w:p>
          <w:bookmarkEnd w:id="2269"/>
          <w:p>
            <w:pPr>
              <w:spacing w:after="20"/>
              <w:ind w:left="20"/>
              <w:jc w:val="both"/>
            </w:pPr>
            <w:r>
              <w:rPr>
                <w:rFonts w:ascii="Times New Roman"/>
                <w:b w:val="false"/>
                <w:i w:val="false"/>
                <w:color w:val="000000"/>
                <w:sz w:val="20"/>
              </w:rPr>
              <w:t>
(csdo:‌Language‌Code)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6" w:id="2270"/>
          <w:p>
            <w:pPr>
              <w:spacing w:after="20"/>
              <w:ind w:left="20"/>
              <w:jc w:val="both"/>
            </w:pPr>
            <w:r>
              <w:rPr>
                <w:rFonts w:ascii="Times New Roman"/>
                <w:b w:val="false"/>
                <w:i w:val="false"/>
                <w:color w:val="000000"/>
                <w:sz w:val="20"/>
              </w:rPr>
              <w:t>
csdo:‌Language‌Code‌Type (M.SDT.00051)</w:t>
            </w:r>
          </w:p>
          <w:bookmarkEnd w:id="2270"/>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1" w:id="2271"/>
          <w:p>
            <w:pPr>
              <w:spacing w:after="20"/>
              <w:ind w:left="20"/>
              <w:jc w:val="both"/>
            </w:pPr>
            <w:r>
              <w:rPr>
                <w:rFonts w:ascii="Times New Roman"/>
                <w:b w:val="false"/>
                <w:i w:val="false"/>
                <w:color w:val="000000"/>
                <w:sz w:val="20"/>
              </w:rPr>
              <w:t>
</w:t>
            </w:r>
            <w:r>
              <w:rPr>
                <w:rFonts w:ascii="Times New Roman"/>
                <w:b w:val="false"/>
                <w:i w:val="false"/>
                <w:color w:val="000000"/>
                <w:sz w:val="20"/>
              </w:rPr>
              <w:t>2. Документ</w:t>
            </w:r>
          </w:p>
          <w:bookmarkEnd w:id="2271"/>
          <w:p>
            <w:pPr>
              <w:spacing w:after="20"/>
              <w:ind w:left="20"/>
              <w:jc w:val="both"/>
            </w:pPr>
            <w:r>
              <w:rPr>
                <w:rFonts w:ascii="Times New Roman"/>
                <w:b w:val="false"/>
                <w:i w:val="false"/>
                <w:color w:val="000000"/>
                <w:sz w:val="20"/>
              </w:rPr>
              <w:t>
(ccdo:‌Doc‌Content‌Details)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сведений о документе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5" w:id="2272"/>
          <w:p>
            <w:pPr>
              <w:spacing w:after="20"/>
              <w:ind w:left="20"/>
              <w:jc w:val="both"/>
            </w:pPr>
            <w:r>
              <w:rPr>
                <w:rFonts w:ascii="Times New Roman"/>
                <w:b w:val="false"/>
                <w:i w:val="false"/>
                <w:color w:val="000000"/>
                <w:sz w:val="20"/>
              </w:rPr>
              <w:t>
ccdo:‌Doc‌Content‌Details‌Type (M.CDT.00105)</w:t>
            </w:r>
          </w:p>
          <w:bookmarkEnd w:id="227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0" w:id="2273"/>
          <w:p>
            <w:pPr>
              <w:spacing w:after="20"/>
              <w:ind w:left="20"/>
              <w:jc w:val="both"/>
            </w:pPr>
            <w:r>
              <w:rPr>
                <w:rFonts w:ascii="Times New Roman"/>
                <w:b w:val="false"/>
                <w:i w:val="false"/>
                <w:color w:val="000000"/>
                <w:sz w:val="20"/>
              </w:rPr>
              <w:t>
2.1. Код страны</w:t>
            </w:r>
          </w:p>
          <w:bookmarkEnd w:id="2273"/>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4" w:id="2274"/>
          <w:p>
            <w:pPr>
              <w:spacing w:after="20"/>
              <w:ind w:left="20"/>
              <w:jc w:val="both"/>
            </w:pPr>
            <w:r>
              <w:rPr>
                <w:rFonts w:ascii="Times New Roman"/>
                <w:b w:val="false"/>
                <w:i w:val="false"/>
                <w:color w:val="000000"/>
                <w:sz w:val="20"/>
              </w:rPr>
              <w:t>
csdo:‌Unified‌Country‌Code‌Type (M.SDT.00112)</w:t>
            </w:r>
          </w:p>
          <w:bookmarkEnd w:id="227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0" w:id="2275"/>
          <w:p>
            <w:pPr>
              <w:spacing w:after="20"/>
              <w:ind w:left="20"/>
              <w:jc w:val="both"/>
            </w:pPr>
            <w:r>
              <w:rPr>
                <w:rFonts w:ascii="Times New Roman"/>
                <w:b w:val="false"/>
                <w:i w:val="false"/>
                <w:color w:val="000000"/>
                <w:sz w:val="20"/>
              </w:rPr>
              <w:t>
а) идентификатор справочника (классификатора)</w:t>
            </w:r>
          </w:p>
          <w:bookmarkEnd w:id="2275"/>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4" w:id="2276"/>
          <w:p>
            <w:pPr>
              <w:spacing w:after="20"/>
              <w:ind w:left="20"/>
              <w:jc w:val="both"/>
            </w:pPr>
            <w:r>
              <w:rPr>
                <w:rFonts w:ascii="Times New Roman"/>
                <w:b w:val="false"/>
                <w:i w:val="false"/>
                <w:color w:val="000000"/>
                <w:sz w:val="20"/>
              </w:rPr>
              <w:t>
csdo:‌Reference‌Data‌Id‌Type (M.SDT.00091)</w:t>
            </w:r>
          </w:p>
          <w:bookmarkEnd w:id="22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1" w:id="2277"/>
          <w:p>
            <w:pPr>
              <w:spacing w:after="20"/>
              <w:ind w:left="20"/>
              <w:jc w:val="both"/>
            </w:pPr>
            <w:r>
              <w:rPr>
                <w:rFonts w:ascii="Times New Roman"/>
                <w:b w:val="false"/>
                <w:i w:val="false"/>
                <w:color w:val="000000"/>
                <w:sz w:val="20"/>
              </w:rPr>
              <w:t>
2.2. Код языка</w:t>
            </w:r>
          </w:p>
          <w:bookmarkEnd w:id="2277"/>
          <w:p>
            <w:pPr>
              <w:spacing w:after="20"/>
              <w:ind w:left="20"/>
              <w:jc w:val="both"/>
            </w:pPr>
            <w:r>
              <w:rPr>
                <w:rFonts w:ascii="Times New Roman"/>
                <w:b w:val="false"/>
                <w:i w:val="false"/>
                <w:color w:val="000000"/>
                <w:sz w:val="20"/>
              </w:rPr>
              <w:t>
(csdo:‌Language‌Code)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5" w:id="2278"/>
          <w:p>
            <w:pPr>
              <w:spacing w:after="20"/>
              <w:ind w:left="20"/>
              <w:jc w:val="both"/>
            </w:pPr>
            <w:r>
              <w:rPr>
                <w:rFonts w:ascii="Times New Roman"/>
                <w:b w:val="false"/>
                <w:i w:val="false"/>
                <w:color w:val="000000"/>
                <w:sz w:val="20"/>
              </w:rPr>
              <w:t>
csdo:‌Language‌Code‌Type (M.SDT.00051)</w:t>
            </w:r>
          </w:p>
          <w:bookmarkEnd w:id="2278"/>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1" w:id="2279"/>
          <w:p>
            <w:pPr>
              <w:spacing w:after="20"/>
              <w:ind w:left="20"/>
              <w:jc w:val="both"/>
            </w:pPr>
            <w:r>
              <w:rPr>
                <w:rFonts w:ascii="Times New Roman"/>
                <w:b w:val="false"/>
                <w:i w:val="false"/>
                <w:color w:val="000000"/>
                <w:sz w:val="20"/>
              </w:rPr>
              <w:t>
2.3. Код вида документа</w:t>
            </w:r>
          </w:p>
          <w:bookmarkEnd w:id="2279"/>
          <w:p>
            <w:pPr>
              <w:spacing w:after="20"/>
              <w:ind w:left="20"/>
              <w:jc w:val="both"/>
            </w:pPr>
            <w:r>
              <w:rPr>
                <w:rFonts w:ascii="Times New Roman"/>
                <w:b w:val="false"/>
                <w:i w:val="false"/>
                <w:color w:val="000000"/>
                <w:sz w:val="20"/>
              </w:rPr>
              <w:t>
(csdo:‌Doc‌Kind‌Code)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5" w:id="2280"/>
          <w:p>
            <w:pPr>
              <w:spacing w:after="20"/>
              <w:ind w:left="20"/>
              <w:jc w:val="both"/>
            </w:pPr>
            <w:r>
              <w:rPr>
                <w:rFonts w:ascii="Times New Roman"/>
                <w:b w:val="false"/>
                <w:i w:val="false"/>
                <w:color w:val="000000"/>
                <w:sz w:val="20"/>
              </w:rPr>
              <w:t>
csdo:‌Unified‌Code20‌Type (M.SDT.00140)</w:t>
            </w:r>
          </w:p>
          <w:bookmarkEnd w:id="228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2" w:id="2281"/>
          <w:p>
            <w:pPr>
              <w:spacing w:after="20"/>
              <w:ind w:left="20"/>
              <w:jc w:val="both"/>
            </w:pPr>
            <w:r>
              <w:rPr>
                <w:rFonts w:ascii="Times New Roman"/>
                <w:b w:val="false"/>
                <w:i w:val="false"/>
                <w:color w:val="000000"/>
                <w:sz w:val="20"/>
              </w:rPr>
              <w:t>
а) идентификатор справочника (классификатора)</w:t>
            </w:r>
          </w:p>
          <w:bookmarkEnd w:id="2281"/>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6" w:id="2282"/>
          <w:p>
            <w:pPr>
              <w:spacing w:after="20"/>
              <w:ind w:left="20"/>
              <w:jc w:val="both"/>
            </w:pPr>
            <w:r>
              <w:rPr>
                <w:rFonts w:ascii="Times New Roman"/>
                <w:b w:val="false"/>
                <w:i w:val="false"/>
                <w:color w:val="000000"/>
                <w:sz w:val="20"/>
              </w:rPr>
              <w:t>
csdo:‌Reference‌Data‌Id‌Type (M.SDT.00091)</w:t>
            </w:r>
          </w:p>
          <w:bookmarkEnd w:id="22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3" w:id="2283"/>
          <w:p>
            <w:pPr>
              <w:spacing w:after="20"/>
              <w:ind w:left="20"/>
              <w:jc w:val="both"/>
            </w:pPr>
            <w:r>
              <w:rPr>
                <w:rFonts w:ascii="Times New Roman"/>
                <w:b w:val="false"/>
                <w:i w:val="false"/>
                <w:color w:val="000000"/>
                <w:sz w:val="20"/>
              </w:rPr>
              <w:t>
2.4. Наименование вида документа</w:t>
            </w:r>
          </w:p>
          <w:bookmarkEnd w:id="2283"/>
          <w:p>
            <w:pPr>
              <w:spacing w:after="20"/>
              <w:ind w:left="20"/>
              <w:jc w:val="both"/>
            </w:pPr>
            <w:r>
              <w:rPr>
                <w:rFonts w:ascii="Times New Roman"/>
                <w:b w:val="false"/>
                <w:i w:val="false"/>
                <w:color w:val="000000"/>
                <w:sz w:val="20"/>
              </w:rPr>
              <w:t>
(csdo:‌Doc‌Kind‌Name)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7" w:id="2284"/>
          <w:p>
            <w:pPr>
              <w:spacing w:after="20"/>
              <w:ind w:left="20"/>
              <w:jc w:val="both"/>
            </w:pPr>
            <w:r>
              <w:rPr>
                <w:rFonts w:ascii="Times New Roman"/>
                <w:b w:val="false"/>
                <w:i w:val="false"/>
                <w:color w:val="000000"/>
                <w:sz w:val="20"/>
              </w:rPr>
              <w:t>
csdo:‌Name500‌Type (M.SDT.00134)</w:t>
            </w:r>
          </w:p>
          <w:bookmarkEnd w:id="22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4" w:id="2285"/>
          <w:p>
            <w:pPr>
              <w:spacing w:after="20"/>
              <w:ind w:left="20"/>
              <w:jc w:val="both"/>
            </w:pPr>
            <w:r>
              <w:rPr>
                <w:rFonts w:ascii="Times New Roman"/>
                <w:b w:val="false"/>
                <w:i w:val="false"/>
                <w:color w:val="000000"/>
                <w:sz w:val="20"/>
              </w:rPr>
              <w:t>
2.5. Наименование документа</w:t>
            </w:r>
          </w:p>
          <w:bookmarkEnd w:id="2285"/>
          <w:p>
            <w:pPr>
              <w:spacing w:after="20"/>
              <w:ind w:left="20"/>
              <w:jc w:val="both"/>
            </w:pPr>
            <w:r>
              <w:rPr>
                <w:rFonts w:ascii="Times New Roman"/>
                <w:b w:val="false"/>
                <w:i w:val="false"/>
                <w:color w:val="000000"/>
                <w:sz w:val="20"/>
              </w:rPr>
              <w:t>
(csdo:‌Doc‌Name)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8" w:id="2286"/>
          <w:p>
            <w:pPr>
              <w:spacing w:after="20"/>
              <w:ind w:left="20"/>
              <w:jc w:val="both"/>
            </w:pPr>
            <w:r>
              <w:rPr>
                <w:rFonts w:ascii="Times New Roman"/>
                <w:b w:val="false"/>
                <w:i w:val="false"/>
                <w:color w:val="000000"/>
                <w:sz w:val="20"/>
              </w:rPr>
              <w:t>
csdo:‌Name500‌Type (M.SDT.00134)</w:t>
            </w:r>
          </w:p>
          <w:bookmarkEnd w:id="22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5" w:id="2287"/>
          <w:p>
            <w:pPr>
              <w:spacing w:after="20"/>
              <w:ind w:left="20"/>
              <w:jc w:val="both"/>
            </w:pPr>
            <w:r>
              <w:rPr>
                <w:rFonts w:ascii="Times New Roman"/>
                <w:b w:val="false"/>
                <w:i w:val="false"/>
                <w:color w:val="000000"/>
                <w:sz w:val="20"/>
              </w:rPr>
              <w:t>
2.6. Серия документа</w:t>
            </w:r>
          </w:p>
          <w:bookmarkEnd w:id="2287"/>
          <w:p>
            <w:pPr>
              <w:spacing w:after="20"/>
              <w:ind w:left="20"/>
              <w:jc w:val="both"/>
            </w:pPr>
            <w:r>
              <w:rPr>
                <w:rFonts w:ascii="Times New Roman"/>
                <w:b w:val="false"/>
                <w:i w:val="false"/>
                <w:color w:val="000000"/>
                <w:sz w:val="20"/>
              </w:rPr>
              <w:t>
(csdo:‌Doc‌Series‌Id)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9" w:id="2288"/>
          <w:p>
            <w:pPr>
              <w:spacing w:after="20"/>
              <w:ind w:left="20"/>
              <w:jc w:val="both"/>
            </w:pPr>
            <w:r>
              <w:rPr>
                <w:rFonts w:ascii="Times New Roman"/>
                <w:b w:val="false"/>
                <w:i w:val="false"/>
                <w:color w:val="000000"/>
                <w:sz w:val="20"/>
              </w:rPr>
              <w:t>
csdo:‌Id20‌Type (M.SDT.00092)</w:t>
            </w:r>
          </w:p>
          <w:bookmarkEnd w:id="22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6" w:id="2289"/>
          <w:p>
            <w:pPr>
              <w:spacing w:after="20"/>
              <w:ind w:left="20"/>
              <w:jc w:val="both"/>
            </w:pPr>
            <w:r>
              <w:rPr>
                <w:rFonts w:ascii="Times New Roman"/>
                <w:b w:val="false"/>
                <w:i w:val="false"/>
                <w:color w:val="000000"/>
                <w:sz w:val="20"/>
              </w:rPr>
              <w:t>
2.7. Номер документа</w:t>
            </w:r>
          </w:p>
          <w:bookmarkEnd w:id="2289"/>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0" w:id="2290"/>
          <w:p>
            <w:pPr>
              <w:spacing w:after="20"/>
              <w:ind w:left="20"/>
              <w:jc w:val="both"/>
            </w:pPr>
            <w:r>
              <w:rPr>
                <w:rFonts w:ascii="Times New Roman"/>
                <w:b w:val="false"/>
                <w:i w:val="false"/>
                <w:color w:val="000000"/>
                <w:sz w:val="20"/>
              </w:rPr>
              <w:t>
csdo:‌Id50‌Type (M.SDT.00093)</w:t>
            </w:r>
          </w:p>
          <w:bookmarkEnd w:id="22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7" w:id="2291"/>
          <w:p>
            <w:pPr>
              <w:spacing w:after="20"/>
              <w:ind w:left="20"/>
              <w:jc w:val="both"/>
            </w:pPr>
            <w:r>
              <w:rPr>
                <w:rFonts w:ascii="Times New Roman"/>
                <w:b w:val="false"/>
                <w:i w:val="false"/>
                <w:color w:val="000000"/>
                <w:sz w:val="20"/>
              </w:rPr>
              <w:t>
2.8. Дата документа</w:t>
            </w:r>
          </w:p>
          <w:bookmarkEnd w:id="2291"/>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1" w:id="2292"/>
          <w:p>
            <w:pPr>
              <w:spacing w:after="20"/>
              <w:ind w:left="20"/>
              <w:jc w:val="both"/>
            </w:pPr>
            <w:r>
              <w:rPr>
                <w:rFonts w:ascii="Times New Roman"/>
                <w:b w:val="false"/>
                <w:i w:val="false"/>
                <w:color w:val="000000"/>
                <w:sz w:val="20"/>
              </w:rPr>
              <w:t>
bdt:‌Date‌Type (M.BDT.00005)</w:t>
            </w:r>
          </w:p>
          <w:bookmarkEnd w:id="2292"/>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6" w:id="2293"/>
          <w:p>
            <w:pPr>
              <w:spacing w:after="20"/>
              <w:ind w:left="20"/>
              <w:jc w:val="both"/>
            </w:pPr>
            <w:r>
              <w:rPr>
                <w:rFonts w:ascii="Times New Roman"/>
                <w:b w:val="false"/>
                <w:i w:val="false"/>
                <w:color w:val="000000"/>
                <w:sz w:val="20"/>
              </w:rPr>
              <w:t>
2.9. Дата начала срока действия документа</w:t>
            </w:r>
          </w:p>
          <w:bookmarkEnd w:id="2293"/>
          <w:p>
            <w:pPr>
              <w:spacing w:after="20"/>
              <w:ind w:left="20"/>
              <w:jc w:val="both"/>
            </w:pPr>
            <w:r>
              <w:rPr>
                <w:rFonts w:ascii="Times New Roman"/>
                <w:b w:val="false"/>
                <w:i w:val="false"/>
                <w:color w:val="000000"/>
                <w:sz w:val="20"/>
              </w:rPr>
              <w:t>
(csdo:‌Doc‌Start‌Date)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0" w:id="2294"/>
          <w:p>
            <w:pPr>
              <w:spacing w:after="20"/>
              <w:ind w:left="20"/>
              <w:jc w:val="both"/>
            </w:pPr>
            <w:r>
              <w:rPr>
                <w:rFonts w:ascii="Times New Roman"/>
                <w:b w:val="false"/>
                <w:i w:val="false"/>
                <w:color w:val="000000"/>
                <w:sz w:val="20"/>
              </w:rPr>
              <w:t>
bdt:‌Date‌Type (M.BDT.00005)</w:t>
            </w:r>
          </w:p>
          <w:bookmarkEnd w:id="2294"/>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5" w:id="2295"/>
          <w:p>
            <w:pPr>
              <w:spacing w:after="20"/>
              <w:ind w:left="20"/>
              <w:jc w:val="both"/>
            </w:pPr>
            <w:r>
              <w:rPr>
                <w:rFonts w:ascii="Times New Roman"/>
                <w:b w:val="false"/>
                <w:i w:val="false"/>
                <w:color w:val="000000"/>
                <w:sz w:val="20"/>
              </w:rPr>
              <w:t>
2.10. Дата истечения срока действия документа</w:t>
            </w:r>
          </w:p>
          <w:bookmarkEnd w:id="2295"/>
          <w:p>
            <w:pPr>
              <w:spacing w:after="20"/>
              <w:ind w:left="20"/>
              <w:jc w:val="both"/>
            </w:pPr>
            <w:r>
              <w:rPr>
                <w:rFonts w:ascii="Times New Roman"/>
                <w:b w:val="false"/>
                <w:i w:val="false"/>
                <w:color w:val="000000"/>
                <w:sz w:val="20"/>
              </w:rPr>
              <w:t>
(csdo:‌Doc‌Validity‌Date)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9" w:id="2296"/>
          <w:p>
            <w:pPr>
              <w:spacing w:after="20"/>
              <w:ind w:left="20"/>
              <w:jc w:val="both"/>
            </w:pPr>
            <w:r>
              <w:rPr>
                <w:rFonts w:ascii="Times New Roman"/>
                <w:b w:val="false"/>
                <w:i w:val="false"/>
                <w:color w:val="000000"/>
                <w:sz w:val="20"/>
              </w:rPr>
              <w:t>
bdt:‌Date‌Type (M.BDT.00005)</w:t>
            </w:r>
          </w:p>
          <w:bookmarkEnd w:id="2296"/>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4" w:id="2297"/>
          <w:p>
            <w:pPr>
              <w:spacing w:after="20"/>
              <w:ind w:left="20"/>
              <w:jc w:val="both"/>
            </w:pPr>
            <w:r>
              <w:rPr>
                <w:rFonts w:ascii="Times New Roman"/>
                <w:b w:val="false"/>
                <w:i w:val="false"/>
                <w:color w:val="000000"/>
                <w:sz w:val="20"/>
              </w:rPr>
              <w:t>
2.11. Срок действия документа</w:t>
            </w:r>
          </w:p>
          <w:bookmarkEnd w:id="2297"/>
          <w:p>
            <w:pPr>
              <w:spacing w:after="20"/>
              <w:ind w:left="20"/>
              <w:jc w:val="both"/>
            </w:pPr>
            <w:r>
              <w:rPr>
                <w:rFonts w:ascii="Times New Roman"/>
                <w:b w:val="false"/>
                <w:i w:val="false"/>
                <w:color w:val="000000"/>
                <w:sz w:val="20"/>
              </w:rPr>
              <w:t>
(csdo:‌Doc‌Validity‌Duration)</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8" w:id="2298"/>
          <w:p>
            <w:pPr>
              <w:spacing w:after="20"/>
              <w:ind w:left="20"/>
              <w:jc w:val="both"/>
            </w:pPr>
            <w:r>
              <w:rPr>
                <w:rFonts w:ascii="Times New Roman"/>
                <w:b w:val="false"/>
                <w:i w:val="false"/>
                <w:color w:val="000000"/>
                <w:sz w:val="20"/>
              </w:rPr>
              <w:t>
bdt:‌Duration‌Type (M.BDT.00021)</w:t>
            </w:r>
          </w:p>
          <w:bookmarkEnd w:id="2298"/>
          <w:p>
            <w:pPr>
              <w:spacing w:after="20"/>
              <w:ind w:left="20"/>
              <w:jc w:val="both"/>
            </w:pPr>
            <w:r>
              <w:rPr>
                <w:rFonts w:ascii="Times New Roman"/>
                <w:b w:val="false"/>
                <w:i w:val="false"/>
                <w:color w:val="000000"/>
                <w:sz w:val="20"/>
              </w:rPr>
              <w:t>
Обозначение продолжительности времени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3" w:id="2299"/>
          <w:p>
            <w:pPr>
              <w:spacing w:after="20"/>
              <w:ind w:left="20"/>
              <w:jc w:val="both"/>
            </w:pPr>
            <w:r>
              <w:rPr>
                <w:rFonts w:ascii="Times New Roman"/>
                <w:b w:val="false"/>
                <w:i w:val="false"/>
                <w:color w:val="000000"/>
                <w:sz w:val="20"/>
              </w:rPr>
              <w:t>
2.12. Идентификатор уполномоченного органа</w:t>
            </w:r>
          </w:p>
          <w:bookmarkEnd w:id="2299"/>
          <w:p>
            <w:pPr>
              <w:spacing w:after="20"/>
              <w:ind w:left="20"/>
              <w:jc w:val="both"/>
            </w:pPr>
            <w:r>
              <w:rPr>
                <w:rFonts w:ascii="Times New Roman"/>
                <w:b w:val="false"/>
                <w:i w:val="false"/>
                <w:color w:val="000000"/>
                <w:sz w:val="20"/>
              </w:rPr>
              <w:t>
(csdo:‌Authority‌Id)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или утвердившую документ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7" w:id="2300"/>
          <w:p>
            <w:pPr>
              <w:spacing w:after="20"/>
              <w:ind w:left="20"/>
              <w:jc w:val="both"/>
            </w:pPr>
            <w:r>
              <w:rPr>
                <w:rFonts w:ascii="Times New Roman"/>
                <w:b w:val="false"/>
                <w:i w:val="false"/>
                <w:color w:val="000000"/>
                <w:sz w:val="20"/>
              </w:rPr>
              <w:t>
csdo:‌Id20‌Type (M.SDT.00092)</w:t>
            </w:r>
          </w:p>
          <w:bookmarkEnd w:id="23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4" w:id="2301"/>
          <w:p>
            <w:pPr>
              <w:spacing w:after="20"/>
              <w:ind w:left="20"/>
              <w:jc w:val="both"/>
            </w:pPr>
            <w:r>
              <w:rPr>
                <w:rFonts w:ascii="Times New Roman"/>
                <w:b w:val="false"/>
                <w:i w:val="false"/>
                <w:color w:val="000000"/>
                <w:sz w:val="20"/>
              </w:rPr>
              <w:t>
2.13. Наименование уполномоченного органа</w:t>
            </w:r>
          </w:p>
          <w:bookmarkEnd w:id="2301"/>
          <w:p>
            <w:pPr>
              <w:spacing w:after="20"/>
              <w:ind w:left="20"/>
              <w:jc w:val="both"/>
            </w:pPr>
            <w:r>
              <w:rPr>
                <w:rFonts w:ascii="Times New Roman"/>
                <w:b w:val="false"/>
                <w:i w:val="false"/>
                <w:color w:val="000000"/>
                <w:sz w:val="20"/>
              </w:rPr>
              <w:t>
(csdo:‌Authority‌Name)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8" w:id="2302"/>
          <w:p>
            <w:pPr>
              <w:spacing w:after="20"/>
              <w:ind w:left="20"/>
              <w:jc w:val="both"/>
            </w:pPr>
            <w:r>
              <w:rPr>
                <w:rFonts w:ascii="Times New Roman"/>
                <w:b w:val="false"/>
                <w:i w:val="false"/>
                <w:color w:val="000000"/>
                <w:sz w:val="20"/>
              </w:rPr>
              <w:t>
csdo:‌Name300‌Type (M.SDT.00056)</w:t>
            </w:r>
          </w:p>
          <w:bookmarkEnd w:id="23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5" w:id="2303"/>
          <w:p>
            <w:pPr>
              <w:spacing w:after="20"/>
              <w:ind w:left="20"/>
              <w:jc w:val="both"/>
            </w:pPr>
            <w:r>
              <w:rPr>
                <w:rFonts w:ascii="Times New Roman"/>
                <w:b w:val="false"/>
                <w:i w:val="false"/>
                <w:color w:val="000000"/>
                <w:sz w:val="20"/>
              </w:rPr>
              <w:t>
2.14. Описание</w:t>
            </w:r>
          </w:p>
          <w:bookmarkEnd w:id="2303"/>
          <w:p>
            <w:pPr>
              <w:spacing w:after="20"/>
              <w:ind w:left="20"/>
              <w:jc w:val="both"/>
            </w:pPr>
            <w:r>
              <w:rPr>
                <w:rFonts w:ascii="Times New Roman"/>
                <w:b w:val="false"/>
                <w:i w:val="false"/>
                <w:color w:val="000000"/>
                <w:sz w:val="20"/>
              </w:rPr>
              <w:t>
(csdo:‌Description‌Text)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9" w:id="2304"/>
          <w:p>
            <w:pPr>
              <w:spacing w:after="20"/>
              <w:ind w:left="20"/>
              <w:jc w:val="both"/>
            </w:pPr>
            <w:r>
              <w:rPr>
                <w:rFonts w:ascii="Times New Roman"/>
                <w:b w:val="false"/>
                <w:i w:val="false"/>
                <w:color w:val="000000"/>
                <w:sz w:val="20"/>
              </w:rPr>
              <w:t>
csdo:‌Text4000‌Type (M.SDT.00088)</w:t>
            </w:r>
          </w:p>
          <w:bookmarkEnd w:id="230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36" w:id="2305"/>
          <w:p>
            <w:pPr>
              <w:spacing w:after="20"/>
              <w:ind w:left="20"/>
              <w:jc w:val="both"/>
            </w:pPr>
            <w:r>
              <w:rPr>
                <w:rFonts w:ascii="Times New Roman"/>
                <w:b w:val="false"/>
                <w:i w:val="false"/>
                <w:color w:val="000000"/>
                <w:sz w:val="20"/>
              </w:rPr>
              <w:t>
2.15. Количество листов</w:t>
            </w:r>
          </w:p>
          <w:bookmarkEnd w:id="2305"/>
          <w:p>
            <w:pPr>
              <w:spacing w:after="20"/>
              <w:ind w:left="20"/>
              <w:jc w:val="both"/>
            </w:pPr>
            <w:r>
              <w:rPr>
                <w:rFonts w:ascii="Times New Roman"/>
                <w:b w:val="false"/>
                <w:i w:val="false"/>
                <w:color w:val="000000"/>
                <w:sz w:val="20"/>
              </w:rPr>
              <w:t>
(csdo:‌Page‌Quantity)</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0" w:id="2306"/>
          <w:p>
            <w:pPr>
              <w:spacing w:after="20"/>
              <w:ind w:left="20"/>
              <w:jc w:val="both"/>
            </w:pPr>
            <w:r>
              <w:rPr>
                <w:rFonts w:ascii="Times New Roman"/>
                <w:b w:val="false"/>
                <w:i w:val="false"/>
                <w:color w:val="000000"/>
                <w:sz w:val="20"/>
              </w:rPr>
              <w:t>
csdo:‌Quantity4‌Type (M.SDT.00097)</w:t>
            </w:r>
          </w:p>
          <w:bookmarkEnd w:id="2306"/>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6" w:id="2307"/>
          <w:p>
            <w:pPr>
              <w:spacing w:after="20"/>
              <w:ind w:left="20"/>
              <w:jc w:val="both"/>
            </w:pPr>
            <w:r>
              <w:rPr>
                <w:rFonts w:ascii="Times New Roman"/>
                <w:b w:val="false"/>
                <w:i w:val="false"/>
                <w:color w:val="000000"/>
                <w:sz w:val="20"/>
              </w:rPr>
              <w:t>
2.16. XML-документ</w:t>
            </w:r>
          </w:p>
          <w:bookmarkEnd w:id="2307"/>
          <w:p>
            <w:pPr>
              <w:spacing w:after="20"/>
              <w:ind w:left="20"/>
              <w:jc w:val="both"/>
            </w:pPr>
            <w:r>
              <w:rPr>
                <w:rFonts w:ascii="Times New Roman"/>
                <w:b w:val="false"/>
                <w:i w:val="false"/>
                <w:color w:val="000000"/>
                <w:sz w:val="20"/>
              </w:rPr>
              <w:t>
(ccdo:‌Any‌Details)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0" w:id="2308"/>
          <w:p>
            <w:pPr>
              <w:spacing w:after="20"/>
              <w:ind w:left="20"/>
              <w:jc w:val="both"/>
            </w:pPr>
            <w:r>
              <w:rPr>
                <w:rFonts w:ascii="Times New Roman"/>
                <w:b w:val="false"/>
                <w:i w:val="false"/>
                <w:color w:val="000000"/>
                <w:sz w:val="20"/>
              </w:rPr>
              <w:t>
ccdo:‌Any‌Details‌Type (M.CDT.00086)</w:t>
            </w:r>
          </w:p>
          <w:bookmarkEnd w:id="230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2.16.1. XML-документ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8" w:id="2309"/>
          <w:p>
            <w:pPr>
              <w:spacing w:after="20"/>
              <w:ind w:left="20"/>
              <w:jc w:val="both"/>
            </w:pPr>
            <w:r>
              <w:rPr>
                <w:rFonts w:ascii="Times New Roman"/>
                <w:b w:val="false"/>
                <w:i w:val="false"/>
                <w:color w:val="000000"/>
                <w:sz w:val="20"/>
              </w:rPr>
              <w:t>
произвольный элемент.</w:t>
            </w:r>
          </w:p>
          <w:bookmarkEnd w:id="2309"/>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4" w:id="2310"/>
          <w:p>
            <w:pPr>
              <w:spacing w:after="20"/>
              <w:ind w:left="20"/>
              <w:jc w:val="both"/>
            </w:pPr>
            <w:r>
              <w:rPr>
                <w:rFonts w:ascii="Times New Roman"/>
                <w:b w:val="false"/>
                <w:i w:val="false"/>
                <w:color w:val="000000"/>
                <w:sz w:val="20"/>
              </w:rPr>
              <w:t>
2.17. Документ в бинарном формате</w:t>
            </w:r>
          </w:p>
          <w:bookmarkEnd w:id="2310"/>
          <w:p>
            <w:pPr>
              <w:spacing w:after="20"/>
              <w:ind w:left="20"/>
              <w:jc w:val="both"/>
            </w:pPr>
            <w:r>
              <w:rPr>
                <w:rFonts w:ascii="Times New Roman"/>
                <w:b w:val="false"/>
                <w:i w:val="false"/>
                <w:color w:val="000000"/>
                <w:sz w:val="20"/>
              </w:rPr>
              <w:t>
(csdo:‌Doc‌Binary‌Text)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8" w:id="2311"/>
          <w:p>
            <w:pPr>
              <w:spacing w:after="20"/>
              <w:ind w:left="20"/>
              <w:jc w:val="both"/>
            </w:pPr>
            <w:r>
              <w:rPr>
                <w:rFonts w:ascii="Times New Roman"/>
                <w:b w:val="false"/>
                <w:i w:val="false"/>
                <w:color w:val="000000"/>
                <w:sz w:val="20"/>
              </w:rPr>
              <w:t>
csdo:‌Binary‌Text‌Type (M.SDT.00143)</w:t>
            </w:r>
          </w:p>
          <w:bookmarkEnd w:id="2311"/>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3" w:id="2312"/>
          <w:p>
            <w:pPr>
              <w:spacing w:after="20"/>
              <w:ind w:left="20"/>
              <w:jc w:val="both"/>
            </w:pPr>
            <w:r>
              <w:rPr>
                <w:rFonts w:ascii="Times New Roman"/>
                <w:b w:val="false"/>
                <w:i w:val="false"/>
                <w:color w:val="000000"/>
                <w:sz w:val="20"/>
              </w:rPr>
              <w:t>
а) код формата данных</w:t>
            </w:r>
          </w:p>
          <w:bookmarkEnd w:id="2312"/>
          <w:p>
            <w:pPr>
              <w:spacing w:after="20"/>
              <w:ind w:left="20"/>
              <w:jc w:val="both"/>
            </w:pPr>
            <w:r>
              <w:rPr>
                <w:rFonts w:ascii="Times New Roman"/>
                <w:b w:val="false"/>
                <w:i w:val="false"/>
                <w:color w:val="000000"/>
                <w:sz w:val="20"/>
              </w:rPr>
              <w:t>
(атрибут media‌Type‌Code)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7" w:id="2313"/>
          <w:p>
            <w:pPr>
              <w:spacing w:after="20"/>
              <w:ind w:left="20"/>
              <w:jc w:val="both"/>
            </w:pPr>
            <w:r>
              <w:rPr>
                <w:rFonts w:ascii="Times New Roman"/>
                <w:b w:val="false"/>
                <w:i w:val="false"/>
                <w:color w:val="000000"/>
                <w:sz w:val="20"/>
              </w:rPr>
              <w:t>
csdo:‌Media‌Type‌Code‌Type (M.SDT.00147)</w:t>
            </w:r>
          </w:p>
          <w:bookmarkEnd w:id="231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3" w:id="2314"/>
          <w:p>
            <w:pPr>
              <w:spacing w:after="20"/>
              <w:ind w:left="20"/>
              <w:jc w:val="both"/>
            </w:pPr>
            <w:r>
              <w:rPr>
                <w:rFonts w:ascii="Times New Roman"/>
                <w:b w:val="false"/>
                <w:i w:val="false"/>
                <w:color w:val="000000"/>
                <w:sz w:val="20"/>
              </w:rPr>
              <w:t>
</w:t>
            </w:r>
            <w:r>
              <w:rPr>
                <w:rFonts w:ascii="Times New Roman"/>
                <w:b w:val="false"/>
                <w:i w:val="false"/>
                <w:color w:val="000000"/>
                <w:sz w:val="20"/>
              </w:rPr>
              <w:t>3. Статус</w:t>
            </w:r>
          </w:p>
          <w:bookmarkEnd w:id="2314"/>
          <w:p>
            <w:pPr>
              <w:spacing w:after="20"/>
              <w:ind w:left="20"/>
              <w:jc w:val="both"/>
            </w:pPr>
            <w:r>
              <w:rPr>
                <w:rFonts w:ascii="Times New Roman"/>
                <w:b w:val="false"/>
                <w:i w:val="false"/>
                <w:color w:val="000000"/>
                <w:sz w:val="20"/>
              </w:rPr>
              <w:t>
(ccdo:‌Status‌V2‌Details)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статусное состояние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7" w:id="2315"/>
          <w:p>
            <w:pPr>
              <w:spacing w:after="20"/>
              <w:ind w:left="20"/>
              <w:jc w:val="both"/>
            </w:pPr>
            <w:r>
              <w:rPr>
                <w:rFonts w:ascii="Times New Roman"/>
                <w:b w:val="false"/>
                <w:i w:val="false"/>
                <w:color w:val="000000"/>
                <w:sz w:val="20"/>
              </w:rPr>
              <w:t>
ccdo:‌Status‌Details‌V2‌Type (M.CDT.00074)</w:t>
            </w:r>
          </w:p>
          <w:bookmarkEnd w:id="231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2" w:id="2316"/>
          <w:p>
            <w:pPr>
              <w:spacing w:after="20"/>
              <w:ind w:left="20"/>
              <w:jc w:val="both"/>
            </w:pPr>
            <w:r>
              <w:rPr>
                <w:rFonts w:ascii="Times New Roman"/>
                <w:b w:val="false"/>
                <w:i w:val="false"/>
                <w:color w:val="000000"/>
                <w:sz w:val="20"/>
              </w:rPr>
              <w:t>
3.1. Дата</w:t>
            </w:r>
          </w:p>
          <w:bookmarkEnd w:id="2316"/>
          <w:p>
            <w:pPr>
              <w:spacing w:after="20"/>
              <w:ind w:left="20"/>
              <w:jc w:val="both"/>
            </w:pPr>
            <w:r>
              <w:rPr>
                <w:rFonts w:ascii="Times New Roman"/>
                <w:b w:val="false"/>
                <w:i w:val="false"/>
                <w:color w:val="000000"/>
                <w:sz w:val="20"/>
              </w:rPr>
              <w:t>
(csdo:‌Event‌Date)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установки статусного состояния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6" w:id="2317"/>
          <w:p>
            <w:pPr>
              <w:spacing w:after="20"/>
              <w:ind w:left="20"/>
              <w:jc w:val="both"/>
            </w:pPr>
            <w:r>
              <w:rPr>
                <w:rFonts w:ascii="Times New Roman"/>
                <w:b w:val="false"/>
                <w:i w:val="false"/>
                <w:color w:val="000000"/>
                <w:sz w:val="20"/>
              </w:rPr>
              <w:t>
bdt:‌Date‌Type (M.BDT.00005)</w:t>
            </w:r>
          </w:p>
          <w:bookmarkEnd w:id="2317"/>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1" w:id="2318"/>
          <w:p>
            <w:pPr>
              <w:spacing w:after="20"/>
              <w:ind w:left="20"/>
              <w:jc w:val="both"/>
            </w:pPr>
            <w:r>
              <w:rPr>
                <w:rFonts w:ascii="Times New Roman"/>
                <w:b w:val="false"/>
                <w:i w:val="false"/>
                <w:color w:val="000000"/>
                <w:sz w:val="20"/>
              </w:rPr>
              <w:t>
3.2. Код статуса</w:t>
            </w:r>
          </w:p>
          <w:bookmarkEnd w:id="2318"/>
          <w:p>
            <w:pPr>
              <w:spacing w:after="20"/>
              <w:ind w:left="20"/>
              <w:jc w:val="both"/>
            </w:pPr>
            <w:r>
              <w:rPr>
                <w:rFonts w:ascii="Times New Roman"/>
                <w:b w:val="false"/>
                <w:i w:val="false"/>
                <w:color w:val="000000"/>
                <w:sz w:val="20"/>
              </w:rPr>
              <w:t>
(csdo:‌Status‌Code)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статусного состояния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5" w:id="2319"/>
          <w:p>
            <w:pPr>
              <w:spacing w:after="20"/>
              <w:ind w:left="20"/>
              <w:jc w:val="both"/>
            </w:pPr>
            <w:r>
              <w:rPr>
                <w:rFonts w:ascii="Times New Roman"/>
                <w:b w:val="false"/>
                <w:i w:val="false"/>
                <w:color w:val="000000"/>
                <w:sz w:val="20"/>
              </w:rPr>
              <w:t>
csdo:‌Status‌Code‌Type (M.SDT.00040)</w:t>
            </w:r>
          </w:p>
          <w:bookmarkEnd w:id="231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статуса.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2" w:id="2320"/>
          <w:p>
            <w:pPr>
              <w:spacing w:after="20"/>
              <w:ind w:left="20"/>
              <w:jc w:val="both"/>
            </w:pPr>
            <w:r>
              <w:rPr>
                <w:rFonts w:ascii="Times New Roman"/>
                <w:b w:val="false"/>
                <w:i w:val="false"/>
                <w:color w:val="000000"/>
                <w:sz w:val="20"/>
              </w:rPr>
              <w:t>
а) идентификатор справочника (классификатора)</w:t>
            </w:r>
          </w:p>
          <w:bookmarkEnd w:id="2320"/>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6" w:id="2321"/>
          <w:p>
            <w:pPr>
              <w:spacing w:after="20"/>
              <w:ind w:left="20"/>
              <w:jc w:val="both"/>
            </w:pPr>
            <w:r>
              <w:rPr>
                <w:rFonts w:ascii="Times New Roman"/>
                <w:b w:val="false"/>
                <w:i w:val="false"/>
                <w:color w:val="000000"/>
                <w:sz w:val="20"/>
              </w:rPr>
              <w:t>
csdo:‌Reference‌Data‌Id‌Type (M.SDT.00091)</w:t>
            </w:r>
          </w:p>
          <w:bookmarkEnd w:id="23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3" w:id="2322"/>
          <w:p>
            <w:pPr>
              <w:spacing w:after="20"/>
              <w:ind w:left="20"/>
              <w:jc w:val="both"/>
            </w:pPr>
            <w:r>
              <w:rPr>
                <w:rFonts w:ascii="Times New Roman"/>
                <w:b w:val="false"/>
                <w:i w:val="false"/>
                <w:color w:val="000000"/>
                <w:sz w:val="20"/>
              </w:rPr>
              <w:t>
3.3. Примечание</w:t>
            </w:r>
          </w:p>
          <w:bookmarkEnd w:id="2322"/>
          <w:p>
            <w:pPr>
              <w:spacing w:after="20"/>
              <w:ind w:left="20"/>
              <w:jc w:val="both"/>
            </w:pPr>
            <w:r>
              <w:rPr>
                <w:rFonts w:ascii="Times New Roman"/>
                <w:b w:val="false"/>
                <w:i w:val="false"/>
                <w:color w:val="000000"/>
                <w:sz w:val="20"/>
              </w:rPr>
              <w:t>
(csdo:‌Note‌Text)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к статусному состоянию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7" w:id="2323"/>
          <w:p>
            <w:pPr>
              <w:spacing w:after="20"/>
              <w:ind w:left="20"/>
              <w:jc w:val="both"/>
            </w:pPr>
            <w:r>
              <w:rPr>
                <w:rFonts w:ascii="Times New Roman"/>
                <w:b w:val="false"/>
                <w:i w:val="false"/>
                <w:color w:val="000000"/>
                <w:sz w:val="20"/>
              </w:rPr>
              <w:t>
csdo:‌Text4000‌Type (M.SDT.00088)</w:t>
            </w:r>
          </w:p>
          <w:bookmarkEnd w:id="232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4" w:id="2324"/>
          <w:p>
            <w:pPr>
              <w:spacing w:after="20"/>
              <w:ind w:left="20"/>
              <w:jc w:val="both"/>
            </w:pPr>
            <w:r>
              <w:rPr>
                <w:rFonts w:ascii="Times New Roman"/>
                <w:b w:val="false"/>
                <w:i w:val="false"/>
                <w:color w:val="000000"/>
                <w:sz w:val="20"/>
              </w:rPr>
              <w:t>
3.4. Ссылка на документ</w:t>
            </w:r>
          </w:p>
          <w:bookmarkEnd w:id="2324"/>
          <w:p>
            <w:pPr>
              <w:spacing w:after="20"/>
              <w:ind w:left="20"/>
              <w:jc w:val="both"/>
            </w:pPr>
            <w:r>
              <w:rPr>
                <w:rFonts w:ascii="Times New Roman"/>
                <w:b w:val="false"/>
                <w:i w:val="false"/>
                <w:color w:val="000000"/>
                <w:sz w:val="20"/>
              </w:rPr>
              <w:t>
(ccdo:‌Doc‌Reference‌Details)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устанавливающий статусное состояние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8" w:id="2325"/>
          <w:p>
            <w:pPr>
              <w:spacing w:after="20"/>
              <w:ind w:left="20"/>
              <w:jc w:val="both"/>
            </w:pPr>
            <w:r>
              <w:rPr>
                <w:rFonts w:ascii="Times New Roman"/>
                <w:b w:val="false"/>
                <w:i w:val="false"/>
                <w:color w:val="000000"/>
                <w:sz w:val="20"/>
              </w:rPr>
              <w:t>
ccdo:‌Doc‌Reference‌Details‌Type (M.CDT.00088)</w:t>
            </w:r>
          </w:p>
          <w:bookmarkEnd w:id="232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3" w:id="2326"/>
          <w:p>
            <w:pPr>
              <w:spacing w:after="20"/>
              <w:ind w:left="20"/>
              <w:jc w:val="both"/>
            </w:pPr>
            <w:r>
              <w:rPr>
                <w:rFonts w:ascii="Times New Roman"/>
                <w:b w:val="false"/>
                <w:i w:val="false"/>
                <w:color w:val="000000"/>
                <w:sz w:val="20"/>
              </w:rPr>
              <w:t>
3.4.1. Код вида документа</w:t>
            </w:r>
          </w:p>
          <w:bookmarkEnd w:id="2326"/>
          <w:p>
            <w:pPr>
              <w:spacing w:after="20"/>
              <w:ind w:left="20"/>
              <w:jc w:val="both"/>
            </w:pPr>
            <w:r>
              <w:rPr>
                <w:rFonts w:ascii="Times New Roman"/>
                <w:b w:val="false"/>
                <w:i w:val="false"/>
                <w:color w:val="000000"/>
                <w:sz w:val="20"/>
              </w:rPr>
              <w:t>
(csdo:‌Doc‌Kind‌Code)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7" w:id="2327"/>
          <w:p>
            <w:pPr>
              <w:spacing w:after="20"/>
              <w:ind w:left="20"/>
              <w:jc w:val="both"/>
            </w:pPr>
            <w:r>
              <w:rPr>
                <w:rFonts w:ascii="Times New Roman"/>
                <w:b w:val="false"/>
                <w:i w:val="false"/>
                <w:color w:val="000000"/>
                <w:sz w:val="20"/>
              </w:rPr>
              <w:t>
csdo:‌Unified‌Code20‌Type (M.SDT.00140)</w:t>
            </w:r>
          </w:p>
          <w:bookmarkEnd w:id="232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4" w:id="2328"/>
          <w:p>
            <w:pPr>
              <w:spacing w:after="20"/>
              <w:ind w:left="20"/>
              <w:jc w:val="both"/>
            </w:pPr>
            <w:r>
              <w:rPr>
                <w:rFonts w:ascii="Times New Roman"/>
                <w:b w:val="false"/>
                <w:i w:val="false"/>
                <w:color w:val="000000"/>
                <w:sz w:val="20"/>
              </w:rPr>
              <w:t>
а) идентификатор справочника (классификатора)</w:t>
            </w:r>
          </w:p>
          <w:bookmarkEnd w:id="2328"/>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8" w:id="2329"/>
          <w:p>
            <w:pPr>
              <w:spacing w:after="20"/>
              <w:ind w:left="20"/>
              <w:jc w:val="both"/>
            </w:pPr>
            <w:r>
              <w:rPr>
                <w:rFonts w:ascii="Times New Roman"/>
                <w:b w:val="false"/>
                <w:i w:val="false"/>
                <w:color w:val="000000"/>
                <w:sz w:val="20"/>
              </w:rPr>
              <w:t>
csdo:‌Reference‌Data‌Id‌Type (M.SDT.00091)</w:t>
            </w:r>
          </w:p>
          <w:bookmarkEnd w:id="23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5" w:id="2330"/>
          <w:p>
            <w:pPr>
              <w:spacing w:after="20"/>
              <w:ind w:left="20"/>
              <w:jc w:val="both"/>
            </w:pPr>
            <w:r>
              <w:rPr>
                <w:rFonts w:ascii="Times New Roman"/>
                <w:b w:val="false"/>
                <w:i w:val="false"/>
                <w:color w:val="000000"/>
                <w:sz w:val="20"/>
              </w:rPr>
              <w:t>
3.4.2. Наименование документа</w:t>
            </w:r>
          </w:p>
          <w:bookmarkEnd w:id="2330"/>
          <w:p>
            <w:pPr>
              <w:spacing w:after="20"/>
              <w:ind w:left="20"/>
              <w:jc w:val="both"/>
            </w:pPr>
            <w:r>
              <w:rPr>
                <w:rFonts w:ascii="Times New Roman"/>
                <w:b w:val="false"/>
                <w:i w:val="false"/>
                <w:color w:val="000000"/>
                <w:sz w:val="20"/>
              </w:rPr>
              <w:t>
(csdo:‌Doc‌Name)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9" w:id="2331"/>
          <w:p>
            <w:pPr>
              <w:spacing w:after="20"/>
              <w:ind w:left="20"/>
              <w:jc w:val="both"/>
            </w:pPr>
            <w:r>
              <w:rPr>
                <w:rFonts w:ascii="Times New Roman"/>
                <w:b w:val="false"/>
                <w:i w:val="false"/>
                <w:color w:val="000000"/>
                <w:sz w:val="20"/>
              </w:rPr>
              <w:t>
csdo:‌Name500‌Type (M.SDT.00134)</w:t>
            </w:r>
          </w:p>
          <w:bookmarkEnd w:id="23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6" w:id="2332"/>
          <w:p>
            <w:pPr>
              <w:spacing w:after="20"/>
              <w:ind w:left="20"/>
              <w:jc w:val="both"/>
            </w:pPr>
            <w:r>
              <w:rPr>
                <w:rFonts w:ascii="Times New Roman"/>
                <w:b w:val="false"/>
                <w:i w:val="false"/>
                <w:color w:val="000000"/>
                <w:sz w:val="20"/>
              </w:rPr>
              <w:t>
3.4.3. Номер документа</w:t>
            </w:r>
          </w:p>
          <w:bookmarkEnd w:id="2332"/>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0" w:id="2333"/>
          <w:p>
            <w:pPr>
              <w:spacing w:after="20"/>
              <w:ind w:left="20"/>
              <w:jc w:val="both"/>
            </w:pPr>
            <w:r>
              <w:rPr>
                <w:rFonts w:ascii="Times New Roman"/>
                <w:b w:val="false"/>
                <w:i w:val="false"/>
                <w:color w:val="000000"/>
                <w:sz w:val="20"/>
              </w:rPr>
              <w:t>
csdo:‌Id50‌Type (M.SDT.00093)</w:t>
            </w:r>
          </w:p>
          <w:bookmarkEnd w:id="23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7" w:id="2334"/>
          <w:p>
            <w:pPr>
              <w:spacing w:after="20"/>
              <w:ind w:left="20"/>
              <w:jc w:val="both"/>
            </w:pPr>
            <w:r>
              <w:rPr>
                <w:rFonts w:ascii="Times New Roman"/>
                <w:b w:val="false"/>
                <w:i w:val="false"/>
                <w:color w:val="000000"/>
                <w:sz w:val="20"/>
              </w:rPr>
              <w:t>
3.4.4. Дата документа</w:t>
            </w:r>
          </w:p>
          <w:bookmarkEnd w:id="2334"/>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1" w:id="2335"/>
          <w:p>
            <w:pPr>
              <w:spacing w:after="20"/>
              <w:ind w:left="20"/>
              <w:jc w:val="both"/>
            </w:pPr>
            <w:r>
              <w:rPr>
                <w:rFonts w:ascii="Times New Roman"/>
                <w:b w:val="false"/>
                <w:i w:val="false"/>
                <w:color w:val="000000"/>
                <w:sz w:val="20"/>
              </w:rPr>
              <w:t>
bdt:‌Date‌Type (M.BDT.00005)</w:t>
            </w:r>
          </w:p>
          <w:bookmarkEnd w:id="2335"/>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6" w:id="2336"/>
          <w:p>
            <w:pPr>
              <w:spacing w:after="20"/>
              <w:ind w:left="20"/>
              <w:jc w:val="both"/>
            </w:pPr>
            <w:r>
              <w:rPr>
                <w:rFonts w:ascii="Times New Roman"/>
                <w:b w:val="false"/>
                <w:i w:val="false"/>
                <w:color w:val="000000"/>
                <w:sz w:val="20"/>
              </w:rPr>
              <w:t>
3.4.5. Дата начала срока действия документа</w:t>
            </w:r>
          </w:p>
          <w:bookmarkEnd w:id="2336"/>
          <w:p>
            <w:pPr>
              <w:spacing w:after="20"/>
              <w:ind w:left="20"/>
              <w:jc w:val="both"/>
            </w:pPr>
            <w:r>
              <w:rPr>
                <w:rFonts w:ascii="Times New Roman"/>
                <w:b w:val="false"/>
                <w:i w:val="false"/>
                <w:color w:val="000000"/>
                <w:sz w:val="20"/>
              </w:rPr>
              <w:t>
(csdo:‌Doc‌Start‌Date)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0" w:id="2337"/>
          <w:p>
            <w:pPr>
              <w:spacing w:after="20"/>
              <w:ind w:left="20"/>
              <w:jc w:val="both"/>
            </w:pPr>
            <w:r>
              <w:rPr>
                <w:rFonts w:ascii="Times New Roman"/>
                <w:b w:val="false"/>
                <w:i w:val="false"/>
                <w:color w:val="000000"/>
                <w:sz w:val="20"/>
              </w:rPr>
              <w:t>
bdt:‌Date‌Type (M.BDT.00005)</w:t>
            </w:r>
          </w:p>
          <w:bookmarkEnd w:id="2337"/>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4" w:id="2338"/>
          <w:p>
            <w:pPr>
              <w:spacing w:after="20"/>
              <w:ind w:left="20"/>
              <w:jc w:val="both"/>
            </w:pPr>
            <w:r>
              <w:rPr>
                <w:rFonts w:ascii="Times New Roman"/>
                <w:b w:val="false"/>
                <w:i w:val="false"/>
                <w:color w:val="000000"/>
                <w:sz w:val="20"/>
              </w:rPr>
              <w:t>
</w:t>
            </w:r>
            <w:r>
              <w:rPr>
                <w:rFonts w:ascii="Times New Roman"/>
                <w:b w:val="false"/>
                <w:i w:val="false"/>
                <w:color w:val="000000"/>
                <w:sz w:val="20"/>
              </w:rPr>
              <w:t>4. Идентификатор информационного объекта общего процесса</w:t>
            </w:r>
          </w:p>
          <w:bookmarkEnd w:id="2338"/>
          <w:p>
            <w:pPr>
              <w:spacing w:after="20"/>
              <w:ind w:left="20"/>
              <w:jc w:val="both"/>
            </w:pPr>
            <w:r>
              <w:rPr>
                <w:rFonts w:ascii="Times New Roman"/>
                <w:b w:val="false"/>
                <w:i w:val="false"/>
                <w:color w:val="000000"/>
                <w:sz w:val="20"/>
              </w:rPr>
              <w:t>
(csdo:‌Information‌Resource‌Id)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идентифицирующая общий или национальный ресурс (реестр, перечень, базу данных), содержащий документ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8" w:id="2339"/>
          <w:p>
            <w:pPr>
              <w:spacing w:after="20"/>
              <w:ind w:left="20"/>
              <w:jc w:val="both"/>
            </w:pPr>
            <w:r>
              <w:rPr>
                <w:rFonts w:ascii="Times New Roman"/>
                <w:b w:val="false"/>
                <w:i w:val="false"/>
                <w:color w:val="000000"/>
                <w:sz w:val="20"/>
              </w:rPr>
              <w:t>
csdo:‌Information‌Resource‌Id‌Type (M.SDT.00330)</w:t>
            </w:r>
          </w:p>
          <w:bookmarkEnd w:id="23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1914" w:id="2340"/>
    <w:p>
      <w:pPr>
        <w:spacing w:after="0"/>
        <w:ind w:left="0"/>
        <w:jc w:val="both"/>
      </w:pPr>
      <w:r>
        <w:rPr>
          <w:rFonts w:ascii="Times New Roman"/>
          <w:b w:val="false"/>
          <w:i w:val="false"/>
          <w:color w:val="000000"/>
          <w:sz w:val="28"/>
        </w:rPr>
        <w:t>
      13. Описание структуры электронного документа (сведений) "Уведомление о результате обработки" (R.006) приведено в таблице 5.</w:t>
      </w:r>
    </w:p>
    <w:bookmarkEnd w:id="23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11916" w:id="2341"/>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23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17" w:id="234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3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1" w:id="234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3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5" w:id="234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3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9" w:id="234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3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3" w:id="234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3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7" w:id="234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3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1" w:id="234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3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5" w:id="234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3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9" w:id="235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3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3" w:id="2351"/>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23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11957" w:id="2352"/>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2352"/>
    <w:bookmarkStart w:name="z11958" w:id="2353"/>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23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11960" w:id="2354"/>
    <w:p>
      <w:pPr>
        <w:spacing w:after="0"/>
        <w:ind w:left="0"/>
        <w:jc w:val="left"/>
      </w:pPr>
      <w:r>
        <w:rPr>
          <w:rFonts w:ascii="Times New Roman"/>
          <w:b/>
          <w:i w:val="false"/>
          <w:color w:val="000000"/>
        </w:rPr>
        <w:t xml:space="preserve"> Импортируемые пространства имен</w:t>
      </w:r>
    </w:p>
    <w:bookmarkEnd w:id="23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1" w:id="235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3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5" w:id="235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3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9" w:id="235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3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3" w:id="235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3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1977" w:id="2359"/>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2359"/>
    <w:bookmarkStart w:name="z11978" w:id="2360"/>
    <w:p>
      <w:pPr>
        <w:spacing w:after="0"/>
        <w:ind w:left="0"/>
        <w:jc w:val="both"/>
      </w:pPr>
      <w:r>
        <w:rPr>
          <w:rFonts w:ascii="Times New Roman"/>
          <w:b w:val="false"/>
          <w:i w:val="false"/>
          <w:color w:val="000000"/>
          <w:sz w:val="28"/>
        </w:rPr>
        <w:t>
      15. Реквизитный состав структуры электронного документа (сведений) "Уведомление о результате обработки" (R.006) приведен в таблице 7.</w:t>
      </w:r>
    </w:p>
    <w:bookmarkEnd w:id="23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1980" w:id="2361"/>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23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1" w:id="2362"/>
          <w:p>
            <w:pPr>
              <w:spacing w:after="20"/>
              <w:ind w:left="20"/>
              <w:jc w:val="both"/>
            </w:pPr>
            <w:r>
              <w:rPr>
                <w:rFonts w:ascii="Times New Roman"/>
                <w:b w:val="false"/>
                <w:i w:val="false"/>
                <w:color w:val="000000"/>
                <w:sz w:val="20"/>
              </w:rPr>
              <w:t>
</w:t>
            </w:r>
            <w:r>
              <w:rPr>
                <w:rFonts w:ascii="Times New Roman"/>
                <w:b w:val="false"/>
                <w:i w:val="false"/>
                <w:color w:val="000000"/>
                <w:sz w:val="20"/>
              </w:rPr>
              <w:t>Имя реквизита</w:t>
            </w:r>
          </w:p>
          <w:bookmarkEnd w:id="236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7" w:id="2363"/>
          <w:p>
            <w:pPr>
              <w:spacing w:after="20"/>
              <w:ind w:left="20"/>
              <w:jc w:val="both"/>
            </w:pPr>
            <w:r>
              <w:rPr>
                <w:rFonts w:ascii="Times New Roman"/>
                <w:b w:val="false"/>
                <w:i w:val="false"/>
                <w:color w:val="000000"/>
                <w:sz w:val="20"/>
              </w:rPr>
              <w:t>
</w:t>
            </w:r>
            <w:r>
              <w:rPr>
                <w:rFonts w:ascii="Times New Roman"/>
                <w:b w:val="false"/>
                <w:i w:val="false"/>
                <w:color w:val="000000"/>
                <w:sz w:val="20"/>
              </w:rPr>
              <w:t>1. Заголовок электронного документа (сведений)</w:t>
            </w:r>
          </w:p>
          <w:bookmarkEnd w:id="2363"/>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1" w:id="2364"/>
          <w:p>
            <w:pPr>
              <w:spacing w:after="20"/>
              <w:ind w:left="20"/>
              <w:jc w:val="both"/>
            </w:pPr>
            <w:r>
              <w:rPr>
                <w:rFonts w:ascii="Times New Roman"/>
                <w:b w:val="false"/>
                <w:i w:val="false"/>
                <w:color w:val="000000"/>
                <w:sz w:val="20"/>
              </w:rPr>
              <w:t>
ccdo:‌EDoc‌Header‌Type (M.CDT.90001)</w:t>
            </w:r>
          </w:p>
          <w:bookmarkEnd w:id="236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6" w:id="2365"/>
          <w:p>
            <w:pPr>
              <w:spacing w:after="20"/>
              <w:ind w:left="20"/>
              <w:jc w:val="both"/>
            </w:pPr>
            <w:r>
              <w:rPr>
                <w:rFonts w:ascii="Times New Roman"/>
                <w:b w:val="false"/>
                <w:i w:val="false"/>
                <w:color w:val="000000"/>
                <w:sz w:val="20"/>
              </w:rPr>
              <w:t>
1.1. Код сообщения общего процесса</w:t>
            </w:r>
          </w:p>
          <w:bookmarkEnd w:id="2365"/>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0" w:id="2366"/>
          <w:p>
            <w:pPr>
              <w:spacing w:after="20"/>
              <w:ind w:left="20"/>
              <w:jc w:val="both"/>
            </w:pPr>
            <w:r>
              <w:rPr>
                <w:rFonts w:ascii="Times New Roman"/>
                <w:b w:val="false"/>
                <w:i w:val="false"/>
                <w:color w:val="000000"/>
                <w:sz w:val="20"/>
              </w:rPr>
              <w:t>
csdo:‌Inf‌Envelope‌Code‌Type (M.SDT.90004)</w:t>
            </w:r>
          </w:p>
          <w:bookmarkEnd w:id="236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6" w:id="2367"/>
          <w:p>
            <w:pPr>
              <w:spacing w:after="20"/>
              <w:ind w:left="20"/>
              <w:jc w:val="both"/>
            </w:pPr>
            <w:r>
              <w:rPr>
                <w:rFonts w:ascii="Times New Roman"/>
                <w:b w:val="false"/>
                <w:i w:val="false"/>
                <w:color w:val="000000"/>
                <w:sz w:val="20"/>
              </w:rPr>
              <w:t>
1.2. Код электронного документа (сведений)</w:t>
            </w:r>
          </w:p>
          <w:bookmarkEnd w:id="2367"/>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0" w:id="2368"/>
          <w:p>
            <w:pPr>
              <w:spacing w:after="20"/>
              <w:ind w:left="20"/>
              <w:jc w:val="both"/>
            </w:pPr>
            <w:r>
              <w:rPr>
                <w:rFonts w:ascii="Times New Roman"/>
                <w:b w:val="false"/>
                <w:i w:val="false"/>
                <w:color w:val="000000"/>
                <w:sz w:val="20"/>
              </w:rPr>
              <w:t>
csdo:‌EDoc‌Code‌Type (M.SDT.90001)</w:t>
            </w:r>
          </w:p>
          <w:bookmarkEnd w:id="236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6" w:id="2369"/>
          <w:p>
            <w:pPr>
              <w:spacing w:after="20"/>
              <w:ind w:left="20"/>
              <w:jc w:val="both"/>
            </w:pPr>
            <w:r>
              <w:rPr>
                <w:rFonts w:ascii="Times New Roman"/>
                <w:b w:val="false"/>
                <w:i w:val="false"/>
                <w:color w:val="000000"/>
                <w:sz w:val="20"/>
              </w:rPr>
              <w:t>
1.3. Идентификатор электронного документа (сведений)</w:t>
            </w:r>
          </w:p>
          <w:bookmarkEnd w:id="2369"/>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0" w:id="2370"/>
          <w:p>
            <w:pPr>
              <w:spacing w:after="20"/>
              <w:ind w:left="20"/>
              <w:jc w:val="both"/>
            </w:pPr>
            <w:r>
              <w:rPr>
                <w:rFonts w:ascii="Times New Roman"/>
                <w:b w:val="false"/>
                <w:i w:val="false"/>
                <w:color w:val="000000"/>
                <w:sz w:val="20"/>
              </w:rPr>
              <w:t>
csdo:‌Universally‌Unique‌Id‌Type (M.SDT.90003)</w:t>
            </w:r>
          </w:p>
          <w:bookmarkEnd w:id="237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6" w:id="2371"/>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2371"/>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0" w:id="2372"/>
          <w:p>
            <w:pPr>
              <w:spacing w:after="20"/>
              <w:ind w:left="20"/>
              <w:jc w:val="both"/>
            </w:pPr>
            <w:r>
              <w:rPr>
                <w:rFonts w:ascii="Times New Roman"/>
                <w:b w:val="false"/>
                <w:i w:val="false"/>
                <w:color w:val="000000"/>
                <w:sz w:val="20"/>
              </w:rPr>
              <w:t>
csdo:‌Universally‌Unique‌Id‌Type (M.SDT.90003)</w:t>
            </w:r>
          </w:p>
          <w:bookmarkEnd w:id="237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6" w:id="2373"/>
          <w:p>
            <w:pPr>
              <w:spacing w:after="20"/>
              <w:ind w:left="20"/>
              <w:jc w:val="both"/>
            </w:pPr>
            <w:r>
              <w:rPr>
                <w:rFonts w:ascii="Times New Roman"/>
                <w:b w:val="false"/>
                <w:i w:val="false"/>
                <w:color w:val="000000"/>
                <w:sz w:val="20"/>
              </w:rPr>
              <w:t>
1.5. Дата и время электронного документа (сведений)</w:t>
            </w:r>
          </w:p>
          <w:bookmarkEnd w:id="2373"/>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0" w:id="2374"/>
          <w:p>
            <w:pPr>
              <w:spacing w:after="20"/>
              <w:ind w:left="20"/>
              <w:jc w:val="both"/>
            </w:pPr>
            <w:r>
              <w:rPr>
                <w:rFonts w:ascii="Times New Roman"/>
                <w:b w:val="false"/>
                <w:i w:val="false"/>
                <w:color w:val="000000"/>
                <w:sz w:val="20"/>
              </w:rPr>
              <w:t>
bdt:‌Date‌Time‌Type (M.BDT.00006)</w:t>
            </w:r>
          </w:p>
          <w:bookmarkEnd w:id="2374"/>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5" w:id="2375"/>
          <w:p>
            <w:pPr>
              <w:spacing w:after="20"/>
              <w:ind w:left="20"/>
              <w:jc w:val="both"/>
            </w:pPr>
            <w:r>
              <w:rPr>
                <w:rFonts w:ascii="Times New Roman"/>
                <w:b w:val="false"/>
                <w:i w:val="false"/>
                <w:color w:val="000000"/>
                <w:sz w:val="20"/>
              </w:rPr>
              <w:t>
1.6. Код языка</w:t>
            </w:r>
          </w:p>
          <w:bookmarkEnd w:id="2375"/>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9" w:id="2376"/>
          <w:p>
            <w:pPr>
              <w:spacing w:after="20"/>
              <w:ind w:left="20"/>
              <w:jc w:val="both"/>
            </w:pPr>
            <w:r>
              <w:rPr>
                <w:rFonts w:ascii="Times New Roman"/>
                <w:b w:val="false"/>
                <w:i w:val="false"/>
                <w:color w:val="000000"/>
                <w:sz w:val="20"/>
              </w:rPr>
              <w:t>
csdo:‌Language‌Code‌Type (M.SDT.00051)</w:t>
            </w:r>
          </w:p>
          <w:bookmarkEnd w:id="2376"/>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4" w:id="2377"/>
          <w:p>
            <w:pPr>
              <w:spacing w:after="20"/>
              <w:ind w:left="20"/>
              <w:jc w:val="both"/>
            </w:pPr>
            <w:r>
              <w:rPr>
                <w:rFonts w:ascii="Times New Roman"/>
                <w:b w:val="false"/>
                <w:i w:val="false"/>
                <w:color w:val="000000"/>
                <w:sz w:val="20"/>
              </w:rPr>
              <w:t>
</w:t>
            </w:r>
            <w:r>
              <w:rPr>
                <w:rFonts w:ascii="Times New Roman"/>
                <w:b w:val="false"/>
                <w:i w:val="false"/>
                <w:color w:val="000000"/>
                <w:sz w:val="20"/>
              </w:rPr>
              <w:t>2. Дата и время</w:t>
            </w:r>
          </w:p>
          <w:bookmarkEnd w:id="2377"/>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8" w:id="2378"/>
          <w:p>
            <w:pPr>
              <w:spacing w:after="20"/>
              <w:ind w:left="20"/>
              <w:jc w:val="both"/>
            </w:pPr>
            <w:r>
              <w:rPr>
                <w:rFonts w:ascii="Times New Roman"/>
                <w:b w:val="false"/>
                <w:i w:val="false"/>
                <w:color w:val="000000"/>
                <w:sz w:val="20"/>
              </w:rPr>
              <w:t>
bdt:‌Date‌Time‌Type (M.BDT.00006)</w:t>
            </w:r>
          </w:p>
          <w:bookmarkEnd w:id="2378"/>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2" w:id="2379"/>
          <w:p>
            <w:pPr>
              <w:spacing w:after="20"/>
              <w:ind w:left="20"/>
              <w:jc w:val="both"/>
            </w:pPr>
            <w:r>
              <w:rPr>
                <w:rFonts w:ascii="Times New Roman"/>
                <w:b w:val="false"/>
                <w:i w:val="false"/>
                <w:color w:val="000000"/>
                <w:sz w:val="20"/>
              </w:rPr>
              <w:t>
</w:t>
            </w:r>
            <w:r>
              <w:rPr>
                <w:rFonts w:ascii="Times New Roman"/>
                <w:b w:val="false"/>
                <w:i w:val="false"/>
                <w:color w:val="000000"/>
                <w:sz w:val="20"/>
              </w:rPr>
              <w:t>3. Код результата обработки</w:t>
            </w:r>
          </w:p>
          <w:bookmarkEnd w:id="2379"/>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6" w:id="2380"/>
          <w:p>
            <w:pPr>
              <w:spacing w:after="20"/>
              <w:ind w:left="20"/>
              <w:jc w:val="both"/>
            </w:pPr>
            <w:r>
              <w:rPr>
                <w:rFonts w:ascii="Times New Roman"/>
                <w:b w:val="false"/>
                <w:i w:val="false"/>
                <w:color w:val="000000"/>
                <w:sz w:val="20"/>
              </w:rPr>
              <w:t>
csdo:‌Processing‌Result‌Code‌V2‌Type (M.SDT.90006)</w:t>
            </w:r>
          </w:p>
          <w:bookmarkEnd w:id="238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результатов обработки электронных документов и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72" w:id="2381"/>
          <w:p>
            <w:pPr>
              <w:spacing w:after="20"/>
              <w:ind w:left="20"/>
              <w:jc w:val="both"/>
            </w:pPr>
            <w:r>
              <w:rPr>
                <w:rFonts w:ascii="Times New Roman"/>
                <w:b w:val="false"/>
                <w:i w:val="false"/>
                <w:color w:val="000000"/>
                <w:sz w:val="20"/>
              </w:rPr>
              <w:t>
</w:t>
            </w:r>
            <w:r>
              <w:rPr>
                <w:rFonts w:ascii="Times New Roman"/>
                <w:b w:val="false"/>
                <w:i w:val="false"/>
                <w:color w:val="000000"/>
                <w:sz w:val="20"/>
              </w:rPr>
              <w:t>4. Описание</w:t>
            </w:r>
          </w:p>
          <w:bookmarkEnd w:id="2381"/>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76" w:id="2382"/>
          <w:p>
            <w:pPr>
              <w:spacing w:after="20"/>
              <w:ind w:left="20"/>
              <w:jc w:val="both"/>
            </w:pPr>
            <w:r>
              <w:rPr>
                <w:rFonts w:ascii="Times New Roman"/>
                <w:b w:val="false"/>
                <w:i w:val="false"/>
                <w:color w:val="000000"/>
                <w:sz w:val="20"/>
              </w:rPr>
              <w:t>
csdo:‌Text4000‌Type (M.SDT.00088)</w:t>
            </w:r>
          </w:p>
          <w:bookmarkEnd w:id="238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2082" w:id="2383"/>
    <w:p>
      <w:pPr>
        <w:spacing w:after="0"/>
        <w:ind w:left="0"/>
        <w:jc w:val="both"/>
      </w:pPr>
      <w:r>
        <w:rPr>
          <w:rFonts w:ascii="Times New Roman"/>
          <w:b w:val="false"/>
          <w:i w:val="false"/>
          <w:color w:val="000000"/>
          <w:sz w:val="28"/>
        </w:rPr>
        <w:t>
      16. Описание структуры электронного документа (сведений) "Состояние актуализации общего ресурса" (R.007) приведено в таблице 8.</w:t>
      </w:r>
    </w:p>
    <w:bookmarkEnd w:id="23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2084" w:id="2384"/>
    <w:p>
      <w:pPr>
        <w:spacing w:after="0"/>
        <w:ind w:left="0"/>
        <w:jc w:val="left"/>
      </w:pPr>
      <w:r>
        <w:rPr>
          <w:rFonts w:ascii="Times New Roman"/>
          <w:b/>
          <w:i w:val="false"/>
          <w:color w:val="000000"/>
        </w:rPr>
        <w:t xml:space="preserve"> Описание структуры электронного документа (сведений) "Состояние актуализации общего ресурса" (R.007)</w:t>
      </w:r>
    </w:p>
    <w:bookmarkEnd w:id="23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5" w:id="238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3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9" w:id="238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3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3" w:id="238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3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7" w:id="238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3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1" w:id="238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3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5" w:id="239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3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9" w:id="239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3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3" w:id="239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3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7" w:id="239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3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1" w:id="2394"/>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23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p>
      <w:pPr>
        <w:spacing w:after="0"/>
        <w:ind w:left="0"/>
        <w:jc w:val="left"/>
      </w:pPr>
      <w:r>
        <w:br/>
      </w:r>
      <w:r>
        <w:rPr>
          <w:rFonts w:ascii="Times New Roman"/>
          <w:b w:val="false"/>
          <w:i w:val="false"/>
          <w:color w:val="000000"/>
          <w:sz w:val="28"/>
        </w:rPr>
        <w:t>
</w:t>
      </w:r>
    </w:p>
    <w:bookmarkStart w:name="z12125" w:id="2395"/>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2395"/>
    <w:bookmarkStart w:name="z12126" w:id="2396"/>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23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2128" w:id="2397"/>
    <w:p>
      <w:pPr>
        <w:spacing w:after="0"/>
        <w:ind w:left="0"/>
        <w:jc w:val="left"/>
      </w:pPr>
      <w:r>
        <w:rPr>
          <w:rFonts w:ascii="Times New Roman"/>
          <w:b/>
          <w:i w:val="false"/>
          <w:color w:val="000000"/>
        </w:rPr>
        <w:t xml:space="preserve"> Импортируемые пространства имен</w:t>
      </w:r>
    </w:p>
    <w:bookmarkEnd w:id="23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9" w:id="2398"/>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3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3" w:id="239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3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7" w:id="240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4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1" w:id="240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4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2145" w:id="2402"/>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2402"/>
    <w:bookmarkStart w:name="z12146" w:id="2403"/>
    <w:p>
      <w:pPr>
        <w:spacing w:after="0"/>
        <w:ind w:left="0"/>
        <w:jc w:val="both"/>
      </w:pPr>
      <w:r>
        <w:rPr>
          <w:rFonts w:ascii="Times New Roman"/>
          <w:b w:val="false"/>
          <w:i w:val="false"/>
          <w:color w:val="000000"/>
          <w:sz w:val="28"/>
        </w:rPr>
        <w:t>
      18. Реквизитный состав структуры электронного документа (сведений) "Состояние актуализации общего ресурса" (R.007) приведен в таблице 10.</w:t>
      </w:r>
    </w:p>
    <w:bookmarkEnd w:id="24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2148" w:id="2404"/>
    <w:p>
      <w:pPr>
        <w:spacing w:after="0"/>
        <w:ind w:left="0"/>
        <w:jc w:val="left"/>
      </w:pPr>
      <w:r>
        <w:rPr>
          <w:rFonts w:ascii="Times New Roman"/>
          <w:b/>
          <w:i w:val="false"/>
          <w:color w:val="000000"/>
        </w:rPr>
        <w:t xml:space="preserve"> Реквизитный состав структуры электронного документа (сведений) "Состояние актуализации общего ресурса" (R.007)</w:t>
      </w:r>
    </w:p>
    <w:bookmarkEnd w:id="24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9" w:id="2405"/>
          <w:p>
            <w:pPr>
              <w:spacing w:after="20"/>
              <w:ind w:left="20"/>
              <w:jc w:val="both"/>
            </w:pPr>
            <w:r>
              <w:rPr>
                <w:rFonts w:ascii="Times New Roman"/>
                <w:b w:val="false"/>
                <w:i w:val="false"/>
                <w:color w:val="000000"/>
                <w:sz w:val="20"/>
              </w:rPr>
              <w:t>
</w:t>
            </w:r>
            <w:r>
              <w:rPr>
                <w:rFonts w:ascii="Times New Roman"/>
                <w:b w:val="false"/>
                <w:i w:val="false"/>
                <w:color w:val="000000"/>
                <w:sz w:val="20"/>
              </w:rPr>
              <w:t>Имя реквизита</w:t>
            </w:r>
          </w:p>
          <w:bookmarkEnd w:id="240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5" w:id="2406"/>
          <w:p>
            <w:pPr>
              <w:spacing w:after="20"/>
              <w:ind w:left="20"/>
              <w:jc w:val="both"/>
            </w:pPr>
            <w:r>
              <w:rPr>
                <w:rFonts w:ascii="Times New Roman"/>
                <w:b w:val="false"/>
                <w:i w:val="false"/>
                <w:color w:val="000000"/>
                <w:sz w:val="20"/>
              </w:rPr>
              <w:t>
</w:t>
            </w:r>
            <w:r>
              <w:rPr>
                <w:rFonts w:ascii="Times New Roman"/>
                <w:b w:val="false"/>
                <w:i w:val="false"/>
                <w:color w:val="000000"/>
                <w:sz w:val="20"/>
              </w:rPr>
              <w:t>1. Заголовок электронного документа (сведений)</w:t>
            </w:r>
          </w:p>
          <w:bookmarkEnd w:id="2406"/>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9" w:id="2407"/>
          <w:p>
            <w:pPr>
              <w:spacing w:after="20"/>
              <w:ind w:left="20"/>
              <w:jc w:val="both"/>
            </w:pPr>
            <w:r>
              <w:rPr>
                <w:rFonts w:ascii="Times New Roman"/>
                <w:b w:val="false"/>
                <w:i w:val="false"/>
                <w:color w:val="000000"/>
                <w:sz w:val="20"/>
              </w:rPr>
              <w:t>
ccdo:‌EDoc‌Header‌Type (M.CDT.90001)</w:t>
            </w:r>
          </w:p>
          <w:bookmarkEnd w:id="240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4" w:id="2408"/>
          <w:p>
            <w:pPr>
              <w:spacing w:after="20"/>
              <w:ind w:left="20"/>
              <w:jc w:val="both"/>
            </w:pPr>
            <w:r>
              <w:rPr>
                <w:rFonts w:ascii="Times New Roman"/>
                <w:b w:val="false"/>
                <w:i w:val="false"/>
                <w:color w:val="000000"/>
                <w:sz w:val="20"/>
              </w:rPr>
              <w:t>
1.1. Код сообщения общего процесса</w:t>
            </w:r>
          </w:p>
          <w:bookmarkEnd w:id="2408"/>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8" w:id="2409"/>
          <w:p>
            <w:pPr>
              <w:spacing w:after="20"/>
              <w:ind w:left="20"/>
              <w:jc w:val="both"/>
            </w:pPr>
            <w:r>
              <w:rPr>
                <w:rFonts w:ascii="Times New Roman"/>
                <w:b w:val="false"/>
                <w:i w:val="false"/>
                <w:color w:val="000000"/>
                <w:sz w:val="20"/>
              </w:rPr>
              <w:t>
csdo:‌Inf‌Envelope‌Code‌Type (M.SDT.90004)</w:t>
            </w:r>
          </w:p>
          <w:bookmarkEnd w:id="240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4" w:id="2410"/>
          <w:p>
            <w:pPr>
              <w:spacing w:after="20"/>
              <w:ind w:left="20"/>
              <w:jc w:val="both"/>
            </w:pPr>
            <w:r>
              <w:rPr>
                <w:rFonts w:ascii="Times New Roman"/>
                <w:b w:val="false"/>
                <w:i w:val="false"/>
                <w:color w:val="000000"/>
                <w:sz w:val="20"/>
              </w:rPr>
              <w:t>
1.2. Код электронного документа (сведений)</w:t>
            </w:r>
          </w:p>
          <w:bookmarkEnd w:id="2410"/>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8" w:id="2411"/>
          <w:p>
            <w:pPr>
              <w:spacing w:after="20"/>
              <w:ind w:left="20"/>
              <w:jc w:val="both"/>
            </w:pPr>
            <w:r>
              <w:rPr>
                <w:rFonts w:ascii="Times New Roman"/>
                <w:b w:val="false"/>
                <w:i w:val="false"/>
                <w:color w:val="000000"/>
                <w:sz w:val="20"/>
              </w:rPr>
              <w:t>
csdo:‌EDoc‌Code‌Type (M.SDT.90001)</w:t>
            </w:r>
          </w:p>
          <w:bookmarkEnd w:id="24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84" w:id="2412"/>
          <w:p>
            <w:pPr>
              <w:spacing w:after="20"/>
              <w:ind w:left="20"/>
              <w:jc w:val="both"/>
            </w:pPr>
            <w:r>
              <w:rPr>
                <w:rFonts w:ascii="Times New Roman"/>
                <w:b w:val="false"/>
                <w:i w:val="false"/>
                <w:color w:val="000000"/>
                <w:sz w:val="20"/>
              </w:rPr>
              <w:t>
1.3. Идентификатор электронного документа (сведений)</w:t>
            </w:r>
          </w:p>
          <w:bookmarkEnd w:id="2412"/>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88" w:id="2413"/>
          <w:p>
            <w:pPr>
              <w:spacing w:after="20"/>
              <w:ind w:left="20"/>
              <w:jc w:val="both"/>
            </w:pPr>
            <w:r>
              <w:rPr>
                <w:rFonts w:ascii="Times New Roman"/>
                <w:b w:val="false"/>
                <w:i w:val="false"/>
                <w:color w:val="000000"/>
                <w:sz w:val="20"/>
              </w:rPr>
              <w:t>
csdo:‌Universally‌Unique‌Id‌Type (M.SDT.90003)</w:t>
            </w:r>
          </w:p>
          <w:bookmarkEnd w:id="241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94" w:id="2414"/>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2414"/>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98" w:id="2415"/>
          <w:p>
            <w:pPr>
              <w:spacing w:after="20"/>
              <w:ind w:left="20"/>
              <w:jc w:val="both"/>
            </w:pPr>
            <w:r>
              <w:rPr>
                <w:rFonts w:ascii="Times New Roman"/>
                <w:b w:val="false"/>
                <w:i w:val="false"/>
                <w:color w:val="000000"/>
                <w:sz w:val="20"/>
              </w:rPr>
              <w:t>
csdo:‌Universally‌Unique‌Id‌Type (M.SDT.90003)</w:t>
            </w:r>
          </w:p>
          <w:bookmarkEnd w:id="241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4" w:id="2416"/>
          <w:p>
            <w:pPr>
              <w:spacing w:after="20"/>
              <w:ind w:left="20"/>
              <w:jc w:val="both"/>
            </w:pPr>
            <w:r>
              <w:rPr>
                <w:rFonts w:ascii="Times New Roman"/>
                <w:b w:val="false"/>
                <w:i w:val="false"/>
                <w:color w:val="000000"/>
                <w:sz w:val="20"/>
              </w:rPr>
              <w:t>
1.5. Дата и время электронного документа (сведений)</w:t>
            </w:r>
          </w:p>
          <w:bookmarkEnd w:id="2416"/>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8" w:id="2417"/>
          <w:p>
            <w:pPr>
              <w:spacing w:after="20"/>
              <w:ind w:left="20"/>
              <w:jc w:val="both"/>
            </w:pPr>
            <w:r>
              <w:rPr>
                <w:rFonts w:ascii="Times New Roman"/>
                <w:b w:val="false"/>
                <w:i w:val="false"/>
                <w:color w:val="000000"/>
                <w:sz w:val="20"/>
              </w:rPr>
              <w:t>
bdt:‌Date‌Time‌Type (M.BDT.00006)</w:t>
            </w:r>
          </w:p>
          <w:bookmarkEnd w:id="2417"/>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3" w:id="2418"/>
          <w:p>
            <w:pPr>
              <w:spacing w:after="20"/>
              <w:ind w:left="20"/>
              <w:jc w:val="both"/>
            </w:pPr>
            <w:r>
              <w:rPr>
                <w:rFonts w:ascii="Times New Roman"/>
                <w:b w:val="false"/>
                <w:i w:val="false"/>
                <w:color w:val="000000"/>
                <w:sz w:val="20"/>
              </w:rPr>
              <w:t>
1.6. Код языка</w:t>
            </w:r>
          </w:p>
          <w:bookmarkEnd w:id="2418"/>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7" w:id="2419"/>
          <w:p>
            <w:pPr>
              <w:spacing w:after="20"/>
              <w:ind w:left="20"/>
              <w:jc w:val="both"/>
            </w:pPr>
            <w:r>
              <w:rPr>
                <w:rFonts w:ascii="Times New Roman"/>
                <w:b w:val="false"/>
                <w:i w:val="false"/>
                <w:color w:val="000000"/>
                <w:sz w:val="20"/>
              </w:rPr>
              <w:t>
csdo:‌Language‌Code‌Type (M.SDT.00051)</w:t>
            </w:r>
          </w:p>
          <w:bookmarkEnd w:id="2419"/>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2" w:id="2420"/>
          <w:p>
            <w:pPr>
              <w:spacing w:after="20"/>
              <w:ind w:left="20"/>
              <w:jc w:val="both"/>
            </w:pPr>
            <w:r>
              <w:rPr>
                <w:rFonts w:ascii="Times New Roman"/>
                <w:b w:val="false"/>
                <w:i w:val="false"/>
                <w:color w:val="000000"/>
                <w:sz w:val="20"/>
              </w:rPr>
              <w:t>
</w:t>
            </w:r>
            <w:r>
              <w:rPr>
                <w:rFonts w:ascii="Times New Roman"/>
                <w:b w:val="false"/>
                <w:i w:val="false"/>
                <w:color w:val="000000"/>
                <w:sz w:val="20"/>
              </w:rPr>
              <w:t>2. Дата и время обновления</w:t>
            </w:r>
          </w:p>
          <w:bookmarkEnd w:id="2420"/>
          <w:p>
            <w:pPr>
              <w:spacing w:after="20"/>
              <w:ind w:left="20"/>
              <w:jc w:val="both"/>
            </w:pPr>
            <w:r>
              <w:rPr>
                <w:rFonts w:ascii="Times New Roman"/>
                <w:b w:val="false"/>
                <w:i w:val="false"/>
                <w:color w:val="000000"/>
                <w:sz w:val="20"/>
              </w:rPr>
              <w:t>
(csdo:‌Update‌Date‌Time)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6" w:id="2421"/>
          <w:p>
            <w:pPr>
              <w:spacing w:after="20"/>
              <w:ind w:left="20"/>
              <w:jc w:val="both"/>
            </w:pPr>
            <w:r>
              <w:rPr>
                <w:rFonts w:ascii="Times New Roman"/>
                <w:b w:val="false"/>
                <w:i w:val="false"/>
                <w:color w:val="000000"/>
                <w:sz w:val="20"/>
              </w:rPr>
              <w:t>
bdt:‌Date‌Time‌Type (M.BDT.00006)</w:t>
            </w:r>
          </w:p>
          <w:bookmarkEnd w:id="2421"/>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30" w:id="2422"/>
          <w:p>
            <w:pPr>
              <w:spacing w:after="20"/>
              <w:ind w:left="20"/>
              <w:jc w:val="both"/>
            </w:pPr>
            <w:r>
              <w:rPr>
                <w:rFonts w:ascii="Times New Roman"/>
                <w:b w:val="false"/>
                <w:i w:val="false"/>
                <w:color w:val="000000"/>
                <w:sz w:val="20"/>
              </w:rPr>
              <w:t>
</w:t>
            </w:r>
            <w:r>
              <w:rPr>
                <w:rFonts w:ascii="Times New Roman"/>
                <w:b w:val="false"/>
                <w:i w:val="false"/>
                <w:color w:val="000000"/>
                <w:sz w:val="20"/>
              </w:rPr>
              <w:t>3. Код страны</w:t>
            </w:r>
          </w:p>
          <w:bookmarkEnd w:id="2422"/>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 в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34" w:id="2423"/>
          <w:p>
            <w:pPr>
              <w:spacing w:after="20"/>
              <w:ind w:left="20"/>
              <w:jc w:val="both"/>
            </w:pPr>
            <w:r>
              <w:rPr>
                <w:rFonts w:ascii="Times New Roman"/>
                <w:b w:val="false"/>
                <w:i w:val="false"/>
                <w:color w:val="000000"/>
                <w:sz w:val="20"/>
              </w:rPr>
              <w:t>
csdo:‌Unified‌Country‌Code‌Type (M.SDT.00112)</w:t>
            </w:r>
          </w:p>
          <w:bookmarkEnd w:id="242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0" w:id="2424"/>
          <w:p>
            <w:pPr>
              <w:spacing w:after="20"/>
              <w:ind w:left="20"/>
              <w:jc w:val="both"/>
            </w:pPr>
            <w:r>
              <w:rPr>
                <w:rFonts w:ascii="Times New Roman"/>
                <w:b w:val="false"/>
                <w:i w:val="false"/>
                <w:color w:val="000000"/>
                <w:sz w:val="20"/>
              </w:rPr>
              <w:t>
а) идентификатор справочника (классификатора)</w:t>
            </w:r>
          </w:p>
          <w:bookmarkEnd w:id="2424"/>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4" w:id="2425"/>
          <w:p>
            <w:pPr>
              <w:spacing w:after="20"/>
              <w:ind w:left="20"/>
              <w:jc w:val="both"/>
            </w:pPr>
            <w:r>
              <w:rPr>
                <w:rFonts w:ascii="Times New Roman"/>
                <w:b w:val="false"/>
                <w:i w:val="false"/>
                <w:color w:val="000000"/>
                <w:sz w:val="20"/>
              </w:rPr>
              <w:t>
csdo:‌Reference‌Data‌Id‌Type (M.SDT.00091)</w:t>
            </w:r>
          </w:p>
          <w:bookmarkEnd w:id="24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0" w:id="2426"/>
          <w:p>
            <w:pPr>
              <w:spacing w:after="20"/>
              <w:ind w:left="20"/>
              <w:jc w:val="both"/>
            </w:pPr>
            <w:r>
              <w:rPr>
                <w:rFonts w:ascii="Times New Roman"/>
                <w:b w:val="false"/>
                <w:i w:val="false"/>
                <w:color w:val="000000"/>
                <w:sz w:val="20"/>
              </w:rPr>
              <w:t>
</w:t>
            </w:r>
            <w:r>
              <w:rPr>
                <w:rFonts w:ascii="Times New Roman"/>
                <w:b w:val="false"/>
                <w:i w:val="false"/>
                <w:color w:val="000000"/>
                <w:sz w:val="20"/>
              </w:rPr>
              <w:t>4. Идентификатор информационного объекта общего процесса</w:t>
            </w:r>
          </w:p>
          <w:bookmarkEnd w:id="2426"/>
          <w:p>
            <w:pPr>
              <w:spacing w:after="20"/>
              <w:ind w:left="20"/>
              <w:jc w:val="both"/>
            </w:pPr>
            <w:r>
              <w:rPr>
                <w:rFonts w:ascii="Times New Roman"/>
                <w:b w:val="false"/>
                <w:i w:val="false"/>
                <w:color w:val="000000"/>
                <w:sz w:val="20"/>
              </w:rPr>
              <w:t>
(csdo:‌Information‌Resource‌Id)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идентифицирующая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4" w:id="2427"/>
          <w:p>
            <w:pPr>
              <w:spacing w:after="20"/>
              <w:ind w:left="20"/>
              <w:jc w:val="both"/>
            </w:pPr>
            <w:r>
              <w:rPr>
                <w:rFonts w:ascii="Times New Roman"/>
                <w:b w:val="false"/>
                <w:i w:val="false"/>
                <w:color w:val="000000"/>
                <w:sz w:val="20"/>
              </w:rPr>
              <w:t>
csdo:‌Information‌Resource‌Id‌Type (M.SDT.00330)</w:t>
            </w:r>
          </w:p>
          <w:bookmarkEnd w:id="24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2260" w:id="2428"/>
    <w:p>
      <w:pPr>
        <w:spacing w:after="0"/>
        <w:ind w:left="0"/>
        <w:jc w:val="left"/>
      </w:pPr>
      <w:r>
        <w:rPr>
          <w:rFonts w:ascii="Times New Roman"/>
          <w:b/>
          <w:i w:val="false"/>
          <w:color w:val="000000"/>
        </w:rPr>
        <w:t xml:space="preserve"> 2. Структуры электронных документов и сведений в предметной области</w:t>
      </w:r>
    </w:p>
    <w:bookmarkEnd w:id="2428"/>
    <w:bookmarkStart w:name="z12261" w:id="2429"/>
    <w:p>
      <w:pPr>
        <w:spacing w:after="0"/>
        <w:ind w:left="0"/>
        <w:jc w:val="both"/>
      </w:pPr>
      <w:r>
        <w:rPr>
          <w:rFonts w:ascii="Times New Roman"/>
          <w:b w:val="false"/>
          <w:i w:val="false"/>
          <w:color w:val="000000"/>
          <w:sz w:val="28"/>
        </w:rPr>
        <w:t>
      19. Описание структуры электронного документа (сведений) "Сведения о ветеринарном сертификате" (R.SM.SS.03.001) приведено в таблице 11.</w:t>
      </w:r>
    </w:p>
    <w:bookmarkEnd w:id="24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2263" w:id="2430"/>
    <w:p>
      <w:pPr>
        <w:spacing w:after="0"/>
        <w:ind w:left="0"/>
        <w:jc w:val="left"/>
      </w:pPr>
      <w:r>
        <w:rPr>
          <w:rFonts w:ascii="Times New Roman"/>
          <w:b/>
          <w:i w:val="false"/>
          <w:color w:val="000000"/>
        </w:rPr>
        <w:t xml:space="preserve"> Описание структуры электронного документа (сведений) "Сведения о ветеринарном сертификате" (R.SM.SS.03.001)</w:t>
      </w:r>
    </w:p>
    <w:bookmarkEnd w:id="24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4" w:id="2431"/>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4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8" w:id="243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4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72" w:id="243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4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76" w:id="243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4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0" w:id="243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4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4" w:id="243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4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сведения о ветеринарном сопроводительном документе (ветеринарном сертификате)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8" w:id="243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4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выданных ветеринарных сертификатах, включая сведения о статусе ветеринарного сертификата и сведения о ветеринарном осмотре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2" w:id="2438"/>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4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urn:EEC:R:SM:SS:03:VeterinaryCertificate:v1.1.0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6" w:id="2439"/>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4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VeterinaryCertificateDetails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00" w:id="2440"/>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24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EEC_R_SM_SS_03_VeterinaryCertificate_v1.1.0.xsd</w:t>
            </w:r>
          </w:p>
        </w:tc>
      </w:tr>
    </w:tbl>
    <w:bookmarkStart w:name="z12304" w:id="2441"/>
    <w:p>
      <w:pPr>
        <w:spacing w:after="0"/>
        <w:ind w:left="0"/>
        <w:jc w:val="both"/>
      </w:pPr>
      <w:r>
        <w:rPr>
          <w:rFonts w:ascii="Times New Roman"/>
          <w:b w:val="false"/>
          <w:i w:val="false"/>
          <w:color w:val="000000"/>
          <w:sz w:val="28"/>
        </w:rPr>
        <w:t>
      20. Импортируемые пространства имен приведены в таблице 12.</w:t>
      </w:r>
    </w:p>
    <w:bookmarkEnd w:id="24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2306" w:id="2442"/>
    <w:p>
      <w:pPr>
        <w:spacing w:after="0"/>
        <w:ind w:left="0"/>
        <w:jc w:val="left"/>
      </w:pPr>
      <w:r>
        <w:rPr>
          <w:rFonts w:ascii="Times New Roman"/>
          <w:b/>
          <w:i w:val="false"/>
          <w:color w:val="000000"/>
        </w:rPr>
        <w:t xml:space="preserve"> Импортируемые пространства имен</w:t>
      </w:r>
    </w:p>
    <w:bookmarkEnd w:id="24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07" w:id="2443"/>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4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11" w:id="244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4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15" w:id="244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4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19" w:id="244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4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3" w:id="244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4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7" w:id="244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4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2331" w:id="2449"/>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2449"/>
    <w:bookmarkStart w:name="z12332" w:id="2450"/>
    <w:p>
      <w:pPr>
        <w:spacing w:after="0"/>
        <w:ind w:left="0"/>
        <w:jc w:val="both"/>
      </w:pPr>
      <w:r>
        <w:rPr>
          <w:rFonts w:ascii="Times New Roman"/>
          <w:b w:val="false"/>
          <w:i w:val="false"/>
          <w:color w:val="000000"/>
          <w:sz w:val="28"/>
        </w:rPr>
        <w:t>
      21. Реквизитный состав структуры электронного документа (сведений) "Сведения о ветеринарном сертификате" (R.SM.SS.03.001) приведен в таблице 13.</w:t>
      </w:r>
    </w:p>
    <w:bookmarkEnd w:id="24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2334" w:id="2451"/>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ветеринарном сертификате" (R.SM.SS.03.001)</w:t>
      </w:r>
    </w:p>
    <w:bookmarkEnd w:id="24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5" w:id="2452"/>
          <w:p>
            <w:pPr>
              <w:spacing w:after="20"/>
              <w:ind w:left="20"/>
              <w:jc w:val="both"/>
            </w:pPr>
            <w:r>
              <w:rPr>
                <w:rFonts w:ascii="Times New Roman"/>
                <w:b w:val="false"/>
                <w:i w:val="false"/>
                <w:color w:val="000000"/>
                <w:sz w:val="20"/>
              </w:rPr>
              <w:t>
</w:t>
            </w:r>
            <w:r>
              <w:rPr>
                <w:rFonts w:ascii="Times New Roman"/>
                <w:b w:val="false"/>
                <w:i w:val="false"/>
                <w:color w:val="000000"/>
                <w:sz w:val="20"/>
              </w:rPr>
              <w:t>Имя реквизита</w:t>
            </w:r>
          </w:p>
          <w:bookmarkEnd w:id="2452"/>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1" w:id="2453"/>
          <w:p>
            <w:pPr>
              <w:spacing w:after="20"/>
              <w:ind w:left="20"/>
              <w:jc w:val="both"/>
            </w:pPr>
            <w:r>
              <w:rPr>
                <w:rFonts w:ascii="Times New Roman"/>
                <w:b w:val="false"/>
                <w:i w:val="false"/>
                <w:color w:val="000000"/>
                <w:sz w:val="20"/>
              </w:rPr>
              <w:t>
</w:t>
            </w:r>
            <w:r>
              <w:rPr>
                <w:rFonts w:ascii="Times New Roman"/>
                <w:b w:val="false"/>
                <w:i w:val="false"/>
                <w:color w:val="000000"/>
                <w:sz w:val="20"/>
              </w:rPr>
              <w:t>1. Заголовок электронного документа (сведений)</w:t>
            </w:r>
          </w:p>
          <w:bookmarkEnd w:id="2453"/>
          <w:p>
            <w:pPr>
              <w:spacing w:after="20"/>
              <w:ind w:left="20"/>
              <w:jc w:val="both"/>
            </w:pPr>
            <w:r>
              <w:rPr>
                <w:rFonts w:ascii="Times New Roman"/>
                <w:b w:val="false"/>
                <w:i w:val="false"/>
                <w:color w:val="000000"/>
                <w:sz w:val="20"/>
              </w:rPr>
              <w:t>
(ccdo:‌EDoc‌Header)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5" w:id="2454"/>
          <w:p>
            <w:pPr>
              <w:spacing w:after="20"/>
              <w:ind w:left="20"/>
              <w:jc w:val="both"/>
            </w:pPr>
            <w:r>
              <w:rPr>
                <w:rFonts w:ascii="Times New Roman"/>
                <w:b w:val="false"/>
                <w:i w:val="false"/>
                <w:color w:val="000000"/>
                <w:sz w:val="20"/>
              </w:rPr>
              <w:t>
ccdo:‌EDoc‌Header‌Type (M.CDT.90001)</w:t>
            </w:r>
          </w:p>
          <w:bookmarkEnd w:id="245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50" w:id="2455"/>
          <w:p>
            <w:pPr>
              <w:spacing w:after="20"/>
              <w:ind w:left="20"/>
              <w:jc w:val="both"/>
            </w:pPr>
            <w:r>
              <w:rPr>
                <w:rFonts w:ascii="Times New Roman"/>
                <w:b w:val="false"/>
                <w:i w:val="false"/>
                <w:color w:val="000000"/>
                <w:sz w:val="20"/>
              </w:rPr>
              <w:t>
1.1. Код сообщения общего процесса</w:t>
            </w:r>
          </w:p>
          <w:bookmarkEnd w:id="2455"/>
          <w:p>
            <w:pPr>
              <w:spacing w:after="20"/>
              <w:ind w:left="20"/>
              <w:jc w:val="both"/>
            </w:pPr>
            <w:r>
              <w:rPr>
                <w:rFonts w:ascii="Times New Roman"/>
                <w:b w:val="false"/>
                <w:i w:val="false"/>
                <w:color w:val="000000"/>
                <w:sz w:val="20"/>
              </w:rPr>
              <w:t>
(csdo:‌Inf‌Envelope‌Code)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54" w:id="2456"/>
          <w:p>
            <w:pPr>
              <w:spacing w:after="20"/>
              <w:ind w:left="20"/>
              <w:jc w:val="both"/>
            </w:pPr>
            <w:r>
              <w:rPr>
                <w:rFonts w:ascii="Times New Roman"/>
                <w:b w:val="false"/>
                <w:i w:val="false"/>
                <w:color w:val="000000"/>
                <w:sz w:val="20"/>
              </w:rPr>
              <w:t>
csdo:‌Inf‌Envelope‌Code‌Type (M.SDT.90004)</w:t>
            </w:r>
          </w:p>
          <w:bookmarkEnd w:id="24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0" w:id="2457"/>
          <w:p>
            <w:pPr>
              <w:spacing w:after="20"/>
              <w:ind w:left="20"/>
              <w:jc w:val="both"/>
            </w:pPr>
            <w:r>
              <w:rPr>
                <w:rFonts w:ascii="Times New Roman"/>
                <w:b w:val="false"/>
                <w:i w:val="false"/>
                <w:color w:val="000000"/>
                <w:sz w:val="20"/>
              </w:rPr>
              <w:t>
1.2. Код электронного документа (сведений)</w:t>
            </w:r>
          </w:p>
          <w:bookmarkEnd w:id="2457"/>
          <w:p>
            <w:pPr>
              <w:spacing w:after="20"/>
              <w:ind w:left="20"/>
              <w:jc w:val="both"/>
            </w:pPr>
            <w:r>
              <w:rPr>
                <w:rFonts w:ascii="Times New Roman"/>
                <w:b w:val="false"/>
                <w:i w:val="false"/>
                <w:color w:val="000000"/>
                <w:sz w:val="20"/>
              </w:rPr>
              <w:t>
(csdo:‌EDoc‌Code)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4" w:id="2458"/>
          <w:p>
            <w:pPr>
              <w:spacing w:after="20"/>
              <w:ind w:left="20"/>
              <w:jc w:val="both"/>
            </w:pPr>
            <w:r>
              <w:rPr>
                <w:rFonts w:ascii="Times New Roman"/>
                <w:b w:val="false"/>
                <w:i w:val="false"/>
                <w:color w:val="000000"/>
                <w:sz w:val="20"/>
              </w:rPr>
              <w:t>
csdo:‌EDoc‌Code‌Type (M.SDT.90001)</w:t>
            </w:r>
          </w:p>
          <w:bookmarkEnd w:id="245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70" w:id="2459"/>
          <w:p>
            <w:pPr>
              <w:spacing w:after="20"/>
              <w:ind w:left="20"/>
              <w:jc w:val="both"/>
            </w:pPr>
            <w:r>
              <w:rPr>
                <w:rFonts w:ascii="Times New Roman"/>
                <w:b w:val="false"/>
                <w:i w:val="false"/>
                <w:color w:val="000000"/>
                <w:sz w:val="20"/>
              </w:rPr>
              <w:t>
1.3. Идентификатор электронного документа (сведений)</w:t>
            </w:r>
          </w:p>
          <w:bookmarkEnd w:id="2459"/>
          <w:p>
            <w:pPr>
              <w:spacing w:after="20"/>
              <w:ind w:left="20"/>
              <w:jc w:val="both"/>
            </w:pPr>
            <w:r>
              <w:rPr>
                <w:rFonts w:ascii="Times New Roman"/>
                <w:b w:val="false"/>
                <w:i w:val="false"/>
                <w:color w:val="000000"/>
                <w:sz w:val="20"/>
              </w:rPr>
              <w:t>
(csdo:‌EDoc‌Id)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74" w:id="2460"/>
          <w:p>
            <w:pPr>
              <w:spacing w:after="20"/>
              <w:ind w:left="20"/>
              <w:jc w:val="both"/>
            </w:pPr>
            <w:r>
              <w:rPr>
                <w:rFonts w:ascii="Times New Roman"/>
                <w:b w:val="false"/>
                <w:i w:val="false"/>
                <w:color w:val="000000"/>
                <w:sz w:val="20"/>
              </w:rPr>
              <w:t>
csdo:‌Universally‌Unique‌Id‌Type (M.SDT.90003)</w:t>
            </w:r>
          </w:p>
          <w:bookmarkEnd w:id="246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0" w:id="2461"/>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2461"/>
          <w:p>
            <w:pPr>
              <w:spacing w:after="20"/>
              <w:ind w:left="20"/>
              <w:jc w:val="both"/>
            </w:pPr>
            <w:r>
              <w:rPr>
                <w:rFonts w:ascii="Times New Roman"/>
                <w:b w:val="false"/>
                <w:i w:val="false"/>
                <w:color w:val="000000"/>
                <w:sz w:val="20"/>
              </w:rPr>
              <w:t>
(csdo:‌EDoc‌Ref‌Id)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4" w:id="2462"/>
          <w:p>
            <w:pPr>
              <w:spacing w:after="20"/>
              <w:ind w:left="20"/>
              <w:jc w:val="both"/>
            </w:pPr>
            <w:r>
              <w:rPr>
                <w:rFonts w:ascii="Times New Roman"/>
                <w:b w:val="false"/>
                <w:i w:val="false"/>
                <w:color w:val="000000"/>
                <w:sz w:val="20"/>
              </w:rPr>
              <w:t>
csdo:‌Universally‌Unique‌Id‌Type (M.SDT.90003)</w:t>
            </w:r>
          </w:p>
          <w:bookmarkEnd w:id="246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90" w:id="2463"/>
          <w:p>
            <w:pPr>
              <w:spacing w:after="20"/>
              <w:ind w:left="20"/>
              <w:jc w:val="both"/>
            </w:pPr>
            <w:r>
              <w:rPr>
                <w:rFonts w:ascii="Times New Roman"/>
                <w:b w:val="false"/>
                <w:i w:val="false"/>
                <w:color w:val="000000"/>
                <w:sz w:val="20"/>
              </w:rPr>
              <w:t>
1.5. Дата и время электронного документа (сведений)</w:t>
            </w:r>
          </w:p>
          <w:bookmarkEnd w:id="2463"/>
          <w:p>
            <w:pPr>
              <w:spacing w:after="20"/>
              <w:ind w:left="20"/>
              <w:jc w:val="both"/>
            </w:pPr>
            <w:r>
              <w:rPr>
                <w:rFonts w:ascii="Times New Roman"/>
                <w:b w:val="false"/>
                <w:i w:val="false"/>
                <w:color w:val="000000"/>
                <w:sz w:val="20"/>
              </w:rPr>
              <w:t>
(csdo:‌EDoc‌Date‌Time)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94" w:id="2464"/>
          <w:p>
            <w:pPr>
              <w:spacing w:after="20"/>
              <w:ind w:left="20"/>
              <w:jc w:val="both"/>
            </w:pPr>
            <w:r>
              <w:rPr>
                <w:rFonts w:ascii="Times New Roman"/>
                <w:b w:val="false"/>
                <w:i w:val="false"/>
                <w:color w:val="000000"/>
                <w:sz w:val="20"/>
              </w:rPr>
              <w:t>
bdt:‌Date‌Time‌Type (M.BDT.00006)</w:t>
            </w:r>
          </w:p>
          <w:bookmarkEnd w:id="2464"/>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99" w:id="2465"/>
          <w:p>
            <w:pPr>
              <w:spacing w:after="20"/>
              <w:ind w:left="20"/>
              <w:jc w:val="both"/>
            </w:pPr>
            <w:r>
              <w:rPr>
                <w:rFonts w:ascii="Times New Roman"/>
                <w:b w:val="false"/>
                <w:i w:val="false"/>
                <w:color w:val="000000"/>
                <w:sz w:val="20"/>
              </w:rPr>
              <w:t>
1.6. Код языка</w:t>
            </w:r>
          </w:p>
          <w:bookmarkEnd w:id="2465"/>
          <w:p>
            <w:pPr>
              <w:spacing w:after="20"/>
              <w:ind w:left="20"/>
              <w:jc w:val="both"/>
            </w:pPr>
            <w:r>
              <w:rPr>
                <w:rFonts w:ascii="Times New Roman"/>
                <w:b w:val="false"/>
                <w:i w:val="false"/>
                <w:color w:val="000000"/>
                <w:sz w:val="20"/>
              </w:rPr>
              <w:t>
(csdo:‌Language‌Code)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3" w:id="2466"/>
          <w:p>
            <w:pPr>
              <w:spacing w:after="20"/>
              <w:ind w:left="20"/>
              <w:jc w:val="both"/>
            </w:pPr>
            <w:r>
              <w:rPr>
                <w:rFonts w:ascii="Times New Roman"/>
                <w:b w:val="false"/>
                <w:i w:val="false"/>
                <w:color w:val="000000"/>
                <w:sz w:val="20"/>
              </w:rPr>
              <w:t>
csdo:‌Language‌Code‌Type (M.SDT.00051)</w:t>
            </w:r>
          </w:p>
          <w:bookmarkEnd w:id="2466"/>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8" w:id="2467"/>
          <w:p>
            <w:pPr>
              <w:spacing w:after="20"/>
              <w:ind w:left="20"/>
              <w:jc w:val="both"/>
            </w:pPr>
            <w:r>
              <w:rPr>
                <w:rFonts w:ascii="Times New Roman"/>
                <w:b w:val="false"/>
                <w:i w:val="false"/>
                <w:color w:val="000000"/>
                <w:sz w:val="20"/>
              </w:rPr>
              <w:t>
</w:t>
            </w:r>
            <w:r>
              <w:rPr>
                <w:rFonts w:ascii="Times New Roman"/>
                <w:b w:val="false"/>
                <w:i w:val="false"/>
                <w:color w:val="000000"/>
                <w:sz w:val="20"/>
              </w:rPr>
              <w:t>2. Сведения о ветеринарном сертификате</w:t>
            </w:r>
          </w:p>
          <w:bookmarkEnd w:id="2467"/>
          <w:p>
            <w:pPr>
              <w:spacing w:after="20"/>
              <w:ind w:left="20"/>
              <w:jc w:val="both"/>
            </w:pPr>
            <w:r>
              <w:rPr>
                <w:rFonts w:ascii="Times New Roman"/>
                <w:b w:val="false"/>
                <w:i w:val="false"/>
                <w:color w:val="000000"/>
                <w:sz w:val="20"/>
              </w:rPr>
              <w:t>
(smcdo:‌Veterinary‌Certificate‌Details)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документе, выдаваемом уполномоченным органом в области ветеринарии на подконтрольные ветеринарному контролю (надзору) товары, подлежащие перемещению (перевозке), и удостоверяющий их безопасность в ветеринарно-санитарном отношении и (или) благополучие административных территорий мест производства этих товаров по заразным болезням животных, в том числе болезней, общих для человека и животных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2" w:id="2468"/>
          <w:p>
            <w:pPr>
              <w:spacing w:after="20"/>
              <w:ind w:left="20"/>
              <w:jc w:val="both"/>
            </w:pPr>
            <w:r>
              <w:rPr>
                <w:rFonts w:ascii="Times New Roman"/>
                <w:b w:val="false"/>
                <w:i w:val="false"/>
                <w:color w:val="000000"/>
                <w:sz w:val="20"/>
              </w:rPr>
              <w:t>
smcdo:‌Veterinary‌Certificate‌Details‌Type (M.SM.CDT.00075)</w:t>
            </w:r>
          </w:p>
          <w:bookmarkEnd w:id="246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7" w:id="2469"/>
          <w:p>
            <w:pPr>
              <w:spacing w:after="20"/>
              <w:ind w:left="20"/>
              <w:jc w:val="both"/>
            </w:pPr>
            <w:r>
              <w:rPr>
                <w:rFonts w:ascii="Times New Roman"/>
                <w:b w:val="false"/>
                <w:i w:val="false"/>
                <w:color w:val="000000"/>
                <w:sz w:val="20"/>
              </w:rPr>
              <w:t>
2.1. Ветеринарный сертификат</w:t>
            </w:r>
          </w:p>
          <w:bookmarkEnd w:id="2469"/>
          <w:p>
            <w:pPr>
              <w:spacing w:after="20"/>
              <w:ind w:left="20"/>
              <w:jc w:val="both"/>
            </w:pPr>
            <w:r>
              <w:rPr>
                <w:rFonts w:ascii="Times New Roman"/>
                <w:b w:val="false"/>
                <w:i w:val="false"/>
                <w:color w:val="000000"/>
                <w:sz w:val="20"/>
              </w:rPr>
              <w:t>
(smcdo:‌Veterinary‌Certificate‌Base‌Details)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ветеринарного сертификата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1" w:id="2470"/>
          <w:p>
            <w:pPr>
              <w:spacing w:after="20"/>
              <w:ind w:left="20"/>
              <w:jc w:val="both"/>
            </w:pPr>
            <w:r>
              <w:rPr>
                <w:rFonts w:ascii="Times New Roman"/>
                <w:b w:val="false"/>
                <w:i w:val="false"/>
                <w:color w:val="000000"/>
                <w:sz w:val="20"/>
              </w:rPr>
              <w:t>
smcdo:‌Veterinary‌Certificate‌Base‌Details‌Type (M.SM.CDT.00993)</w:t>
            </w:r>
          </w:p>
          <w:bookmarkEnd w:id="247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6" w:id="2471"/>
          <w:p>
            <w:pPr>
              <w:spacing w:after="20"/>
              <w:ind w:left="20"/>
              <w:jc w:val="both"/>
            </w:pPr>
            <w:r>
              <w:rPr>
                <w:rFonts w:ascii="Times New Roman"/>
                <w:b w:val="false"/>
                <w:i w:val="false"/>
                <w:color w:val="000000"/>
                <w:sz w:val="20"/>
              </w:rPr>
              <w:t>
2.1.1. Номер ветеринарного сертификата</w:t>
            </w:r>
          </w:p>
          <w:bookmarkEnd w:id="2471"/>
          <w:p>
            <w:pPr>
              <w:spacing w:after="20"/>
              <w:ind w:left="20"/>
              <w:jc w:val="both"/>
            </w:pPr>
            <w:r>
              <w:rPr>
                <w:rFonts w:ascii="Times New Roman"/>
                <w:b w:val="false"/>
                <w:i w:val="false"/>
                <w:color w:val="000000"/>
                <w:sz w:val="20"/>
              </w:rPr>
              <w:t>
(smsdo:‌Veterinary‌Certificate‌Id)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ветеринарного сертификата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30" w:id="2472"/>
          <w:p>
            <w:pPr>
              <w:spacing w:after="20"/>
              <w:ind w:left="20"/>
              <w:jc w:val="both"/>
            </w:pPr>
            <w:r>
              <w:rPr>
                <w:rFonts w:ascii="Times New Roman"/>
                <w:b w:val="false"/>
                <w:i w:val="false"/>
                <w:color w:val="000000"/>
                <w:sz w:val="20"/>
              </w:rPr>
              <w:t>
smsdo:‌Veterinary‌Certificate‌Id‌Type (M.SM.SDT.00051)</w:t>
            </w:r>
          </w:p>
          <w:bookmarkEnd w:id="24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[A-Z]{2,3}[0-9]{10,11}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36" w:id="2473"/>
          <w:p>
            <w:pPr>
              <w:spacing w:after="20"/>
              <w:ind w:left="20"/>
              <w:jc w:val="both"/>
            </w:pPr>
            <w:r>
              <w:rPr>
                <w:rFonts w:ascii="Times New Roman"/>
                <w:b w:val="false"/>
                <w:i w:val="false"/>
                <w:color w:val="000000"/>
                <w:sz w:val="20"/>
              </w:rPr>
              <w:t>
2.1.2. Дата документа</w:t>
            </w:r>
          </w:p>
          <w:bookmarkEnd w:id="2473"/>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ветеринарного сертификата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0" w:id="2474"/>
          <w:p>
            <w:pPr>
              <w:spacing w:after="20"/>
              <w:ind w:left="20"/>
              <w:jc w:val="both"/>
            </w:pPr>
            <w:r>
              <w:rPr>
                <w:rFonts w:ascii="Times New Roman"/>
                <w:b w:val="false"/>
                <w:i w:val="false"/>
                <w:color w:val="000000"/>
                <w:sz w:val="20"/>
              </w:rPr>
              <w:t>
bdt:‌Date‌Type (M.BDT.00005)</w:t>
            </w:r>
          </w:p>
          <w:bookmarkEnd w:id="2474"/>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5" w:id="2475"/>
          <w:p>
            <w:pPr>
              <w:spacing w:after="20"/>
              <w:ind w:left="20"/>
              <w:jc w:val="both"/>
            </w:pPr>
            <w:r>
              <w:rPr>
                <w:rFonts w:ascii="Times New Roman"/>
                <w:b w:val="false"/>
                <w:i w:val="false"/>
                <w:color w:val="000000"/>
                <w:sz w:val="20"/>
              </w:rPr>
              <w:t>
2.1.3. Код вида (формы) ветеринарного сертификата</w:t>
            </w:r>
          </w:p>
          <w:bookmarkEnd w:id="2475"/>
          <w:p>
            <w:pPr>
              <w:spacing w:after="20"/>
              <w:ind w:left="20"/>
              <w:jc w:val="both"/>
            </w:pPr>
            <w:r>
              <w:rPr>
                <w:rFonts w:ascii="Times New Roman"/>
                <w:b w:val="false"/>
                <w:i w:val="false"/>
                <w:color w:val="000000"/>
                <w:sz w:val="20"/>
              </w:rPr>
              <w:t>
(smsdo:‌Veterinary‌Certificate‌Kind‌Code)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(формы) ветеринарного сертификата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9" w:id="2476"/>
          <w:p>
            <w:pPr>
              <w:spacing w:after="20"/>
              <w:ind w:left="20"/>
              <w:jc w:val="both"/>
            </w:pPr>
            <w:r>
              <w:rPr>
                <w:rFonts w:ascii="Times New Roman"/>
                <w:b w:val="false"/>
                <w:i w:val="false"/>
                <w:color w:val="000000"/>
                <w:sz w:val="20"/>
              </w:rPr>
              <w:t>
csdo:‌Code1‌Type (M.SDT.00169)</w:t>
            </w:r>
          </w:p>
          <w:bookmarkEnd w:id="24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5" w:id="2477"/>
          <w:p>
            <w:pPr>
              <w:spacing w:after="20"/>
              <w:ind w:left="20"/>
              <w:jc w:val="both"/>
            </w:pPr>
            <w:r>
              <w:rPr>
                <w:rFonts w:ascii="Times New Roman"/>
                <w:b w:val="false"/>
                <w:i w:val="false"/>
                <w:color w:val="000000"/>
                <w:sz w:val="20"/>
              </w:rPr>
              <w:t>
2.1.4. Статус действия документа</w:t>
            </w:r>
          </w:p>
          <w:bookmarkEnd w:id="2477"/>
          <w:p>
            <w:pPr>
              <w:spacing w:after="20"/>
              <w:ind w:left="20"/>
              <w:jc w:val="both"/>
            </w:pPr>
            <w:r>
              <w:rPr>
                <w:rFonts w:ascii="Times New Roman"/>
                <w:b w:val="false"/>
                <w:i w:val="false"/>
                <w:color w:val="000000"/>
                <w:sz w:val="20"/>
              </w:rPr>
              <w:t>
(smcdo:‌Doc‌Status‌Details)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 ветеринарного сертификата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9" w:id="2478"/>
          <w:p>
            <w:pPr>
              <w:spacing w:after="20"/>
              <w:ind w:left="20"/>
              <w:jc w:val="both"/>
            </w:pPr>
            <w:r>
              <w:rPr>
                <w:rFonts w:ascii="Times New Roman"/>
                <w:b w:val="false"/>
                <w:i w:val="false"/>
                <w:color w:val="000000"/>
                <w:sz w:val="20"/>
              </w:rPr>
              <w:t>
smcdo:‌Doc‌Status‌Details‌Type (M.SM.CDT.00045)</w:t>
            </w:r>
          </w:p>
          <w:bookmarkEnd w:id="247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64" w:id="2479"/>
          <w:p>
            <w:pPr>
              <w:spacing w:after="20"/>
              <w:ind w:left="20"/>
              <w:jc w:val="both"/>
            </w:pPr>
            <w:r>
              <w:rPr>
                <w:rFonts w:ascii="Times New Roman"/>
                <w:b w:val="false"/>
                <w:i w:val="false"/>
                <w:color w:val="000000"/>
                <w:sz w:val="20"/>
              </w:rPr>
              <w:t>
*.1. Код статуса документа</w:t>
            </w:r>
          </w:p>
          <w:bookmarkEnd w:id="2479"/>
          <w:p>
            <w:pPr>
              <w:spacing w:after="20"/>
              <w:ind w:left="20"/>
              <w:jc w:val="both"/>
            </w:pPr>
            <w:r>
              <w:rPr>
                <w:rFonts w:ascii="Times New Roman"/>
                <w:b w:val="false"/>
                <w:i w:val="false"/>
                <w:color w:val="000000"/>
                <w:sz w:val="20"/>
              </w:rPr>
              <w:t>
(csdo:‌Doc‌Status‌Code)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действия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68" w:id="2480"/>
          <w:p>
            <w:pPr>
              <w:spacing w:after="20"/>
              <w:ind w:left="20"/>
              <w:jc w:val="both"/>
            </w:pPr>
            <w:r>
              <w:rPr>
                <w:rFonts w:ascii="Times New Roman"/>
                <w:b w:val="false"/>
                <w:i w:val="false"/>
                <w:color w:val="000000"/>
                <w:sz w:val="20"/>
              </w:rPr>
              <w:t>
csdo:‌Doc‌Status‌Code‌Type (M.SDT.00176)</w:t>
            </w:r>
          </w:p>
          <w:bookmarkEnd w:id="2480"/>
          <w:p>
            <w:pPr>
              <w:spacing w:after="20"/>
              <w:ind w:left="20"/>
              <w:jc w:val="both"/>
            </w:pPr>
            <w:r>
              <w:rPr>
                <w:rFonts w:ascii="Times New Roman"/>
                <w:b w:val="false"/>
                <w:i w:val="false"/>
                <w:color w:val="000000"/>
                <w:sz w:val="20"/>
              </w:rPr>
              <w:t>
Значение кода в соответствии со справочником статусов действия документа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73" w:id="2481"/>
          <w:p>
            <w:pPr>
              <w:spacing w:after="20"/>
              <w:ind w:left="20"/>
              <w:jc w:val="both"/>
            </w:pPr>
            <w:r>
              <w:rPr>
                <w:rFonts w:ascii="Times New Roman"/>
                <w:b w:val="false"/>
                <w:i w:val="false"/>
                <w:color w:val="000000"/>
                <w:sz w:val="20"/>
              </w:rPr>
              <w:t>
*.2. Начальная дата</w:t>
            </w:r>
          </w:p>
          <w:bookmarkEnd w:id="2481"/>
          <w:p>
            <w:pPr>
              <w:spacing w:after="20"/>
              <w:ind w:left="20"/>
              <w:jc w:val="both"/>
            </w:pPr>
            <w:r>
              <w:rPr>
                <w:rFonts w:ascii="Times New Roman"/>
                <w:b w:val="false"/>
                <w:i w:val="false"/>
                <w:color w:val="000000"/>
                <w:sz w:val="20"/>
              </w:rPr>
              <w:t>
(csdo:‌Start‌Date)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действия статуса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77" w:id="2482"/>
          <w:p>
            <w:pPr>
              <w:spacing w:after="20"/>
              <w:ind w:left="20"/>
              <w:jc w:val="both"/>
            </w:pPr>
            <w:r>
              <w:rPr>
                <w:rFonts w:ascii="Times New Roman"/>
                <w:b w:val="false"/>
                <w:i w:val="false"/>
                <w:color w:val="000000"/>
                <w:sz w:val="20"/>
              </w:rPr>
              <w:t>
bdt:‌Date‌Type (M.BDT.00005)</w:t>
            </w:r>
          </w:p>
          <w:bookmarkEnd w:id="2482"/>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82" w:id="2483"/>
          <w:p>
            <w:pPr>
              <w:spacing w:after="20"/>
              <w:ind w:left="20"/>
              <w:jc w:val="both"/>
            </w:pPr>
            <w:r>
              <w:rPr>
                <w:rFonts w:ascii="Times New Roman"/>
                <w:b w:val="false"/>
                <w:i w:val="false"/>
                <w:color w:val="000000"/>
                <w:sz w:val="20"/>
              </w:rPr>
              <w:t>
*.3. Конечная дата</w:t>
            </w:r>
          </w:p>
          <w:bookmarkEnd w:id="2483"/>
          <w:p>
            <w:pPr>
              <w:spacing w:after="20"/>
              <w:ind w:left="20"/>
              <w:jc w:val="both"/>
            </w:pPr>
            <w:r>
              <w:rPr>
                <w:rFonts w:ascii="Times New Roman"/>
                <w:b w:val="false"/>
                <w:i w:val="false"/>
                <w:color w:val="000000"/>
                <w:sz w:val="20"/>
              </w:rPr>
              <w:t>
(csdo:‌End‌Date)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действия статуса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86" w:id="2484"/>
          <w:p>
            <w:pPr>
              <w:spacing w:after="20"/>
              <w:ind w:left="20"/>
              <w:jc w:val="both"/>
            </w:pPr>
            <w:r>
              <w:rPr>
                <w:rFonts w:ascii="Times New Roman"/>
                <w:b w:val="false"/>
                <w:i w:val="false"/>
                <w:color w:val="000000"/>
                <w:sz w:val="20"/>
              </w:rPr>
              <w:t>
bdt:‌Date‌Type (M.BDT.00005)</w:t>
            </w:r>
          </w:p>
          <w:bookmarkEnd w:id="2484"/>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91" w:id="2485"/>
          <w:p>
            <w:pPr>
              <w:spacing w:after="20"/>
              <w:ind w:left="20"/>
              <w:jc w:val="both"/>
            </w:pPr>
            <w:r>
              <w:rPr>
                <w:rFonts w:ascii="Times New Roman"/>
                <w:b w:val="false"/>
                <w:i w:val="false"/>
                <w:color w:val="000000"/>
                <w:sz w:val="20"/>
              </w:rPr>
              <w:t>
*.4. Примечание</w:t>
            </w:r>
          </w:p>
          <w:bookmarkEnd w:id="2485"/>
          <w:p>
            <w:pPr>
              <w:spacing w:after="20"/>
              <w:ind w:left="20"/>
              <w:jc w:val="both"/>
            </w:pPr>
            <w:r>
              <w:rPr>
                <w:rFonts w:ascii="Times New Roman"/>
                <w:b w:val="false"/>
                <w:i w:val="false"/>
                <w:color w:val="000000"/>
                <w:sz w:val="20"/>
              </w:rPr>
              <w:t>
(csdo:‌Note‌Text)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причины изменения статуса действия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95" w:id="2486"/>
          <w:p>
            <w:pPr>
              <w:spacing w:after="20"/>
              <w:ind w:left="20"/>
              <w:jc w:val="both"/>
            </w:pPr>
            <w:r>
              <w:rPr>
                <w:rFonts w:ascii="Times New Roman"/>
                <w:b w:val="false"/>
                <w:i w:val="false"/>
                <w:color w:val="000000"/>
                <w:sz w:val="20"/>
              </w:rPr>
              <w:t>
csdo:‌Text4000‌Type (M.SDT.00088)</w:t>
            </w:r>
          </w:p>
          <w:bookmarkEnd w:id="248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2" w:id="2487"/>
          <w:p>
            <w:pPr>
              <w:spacing w:after="20"/>
              <w:ind w:left="20"/>
              <w:jc w:val="both"/>
            </w:pPr>
            <w:r>
              <w:rPr>
                <w:rFonts w:ascii="Times New Roman"/>
                <w:b w:val="false"/>
                <w:i w:val="false"/>
                <w:color w:val="000000"/>
                <w:sz w:val="20"/>
              </w:rPr>
              <w:t>
2.2. Уполномоченный орган государства-члена</w:t>
            </w:r>
          </w:p>
          <w:bookmarkEnd w:id="2487"/>
          <w:p>
            <w:pPr>
              <w:spacing w:after="20"/>
              <w:ind w:left="20"/>
              <w:jc w:val="both"/>
            </w:pPr>
            <w:r>
              <w:rPr>
                <w:rFonts w:ascii="Times New Roman"/>
                <w:b w:val="false"/>
                <w:i w:val="false"/>
                <w:color w:val="000000"/>
                <w:sz w:val="20"/>
              </w:rPr>
              <w:t>
(ccdo:‌Unified‌Authority‌Details)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выдавший ветеринарный сертификат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6" w:id="2488"/>
          <w:p>
            <w:pPr>
              <w:spacing w:after="20"/>
              <w:ind w:left="20"/>
              <w:jc w:val="both"/>
            </w:pPr>
            <w:r>
              <w:rPr>
                <w:rFonts w:ascii="Times New Roman"/>
                <w:b w:val="false"/>
                <w:i w:val="false"/>
                <w:color w:val="000000"/>
                <w:sz w:val="20"/>
              </w:rPr>
              <w:t>
ccdo:‌Unified‌Authority‌Details‌Type (M.CDT.00054)</w:t>
            </w:r>
          </w:p>
          <w:bookmarkEnd w:id="248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11" w:id="2489"/>
          <w:p>
            <w:pPr>
              <w:spacing w:after="20"/>
              <w:ind w:left="20"/>
              <w:jc w:val="both"/>
            </w:pPr>
            <w:r>
              <w:rPr>
                <w:rFonts w:ascii="Times New Roman"/>
                <w:b w:val="false"/>
                <w:i w:val="false"/>
                <w:color w:val="000000"/>
                <w:sz w:val="20"/>
              </w:rPr>
              <w:t>
2.2.1. Код страны</w:t>
            </w:r>
          </w:p>
          <w:bookmarkEnd w:id="2489"/>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15" w:id="2490"/>
          <w:p>
            <w:pPr>
              <w:spacing w:after="20"/>
              <w:ind w:left="20"/>
              <w:jc w:val="both"/>
            </w:pPr>
            <w:r>
              <w:rPr>
                <w:rFonts w:ascii="Times New Roman"/>
                <w:b w:val="false"/>
                <w:i w:val="false"/>
                <w:color w:val="000000"/>
                <w:sz w:val="20"/>
              </w:rPr>
              <w:t>
csdo:‌Unified‌Country‌Code‌Type (M.SDT.00112)</w:t>
            </w:r>
          </w:p>
          <w:bookmarkEnd w:id="249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21" w:id="2491"/>
          <w:p>
            <w:pPr>
              <w:spacing w:after="20"/>
              <w:ind w:left="20"/>
              <w:jc w:val="both"/>
            </w:pPr>
            <w:r>
              <w:rPr>
                <w:rFonts w:ascii="Times New Roman"/>
                <w:b w:val="false"/>
                <w:i w:val="false"/>
                <w:color w:val="000000"/>
                <w:sz w:val="20"/>
              </w:rPr>
              <w:t>
а) идентификатор справочника (классификатора)</w:t>
            </w:r>
          </w:p>
          <w:bookmarkEnd w:id="2491"/>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25" w:id="2492"/>
          <w:p>
            <w:pPr>
              <w:spacing w:after="20"/>
              <w:ind w:left="20"/>
              <w:jc w:val="both"/>
            </w:pPr>
            <w:r>
              <w:rPr>
                <w:rFonts w:ascii="Times New Roman"/>
                <w:b w:val="false"/>
                <w:i w:val="false"/>
                <w:color w:val="000000"/>
                <w:sz w:val="20"/>
              </w:rPr>
              <w:t>
csdo:‌Reference‌Data‌Id‌Type (M.SDT.00091)</w:t>
            </w:r>
          </w:p>
          <w:bookmarkEnd w:id="24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32" w:id="2493"/>
          <w:p>
            <w:pPr>
              <w:spacing w:after="20"/>
              <w:ind w:left="20"/>
              <w:jc w:val="both"/>
            </w:pPr>
            <w:r>
              <w:rPr>
                <w:rFonts w:ascii="Times New Roman"/>
                <w:b w:val="false"/>
                <w:i w:val="false"/>
                <w:color w:val="000000"/>
                <w:sz w:val="20"/>
              </w:rPr>
              <w:t>
2.2.2. Идентификатор уполномоченного органа</w:t>
            </w:r>
          </w:p>
          <w:bookmarkEnd w:id="2493"/>
          <w:p>
            <w:pPr>
              <w:spacing w:after="20"/>
              <w:ind w:left="20"/>
              <w:jc w:val="both"/>
            </w:pPr>
            <w:r>
              <w:rPr>
                <w:rFonts w:ascii="Times New Roman"/>
                <w:b w:val="false"/>
                <w:i w:val="false"/>
                <w:color w:val="000000"/>
                <w:sz w:val="20"/>
              </w:rPr>
              <w:t>
(csdo:‌Authority‌Id)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36" w:id="2494"/>
          <w:p>
            <w:pPr>
              <w:spacing w:after="20"/>
              <w:ind w:left="20"/>
              <w:jc w:val="both"/>
            </w:pPr>
            <w:r>
              <w:rPr>
                <w:rFonts w:ascii="Times New Roman"/>
                <w:b w:val="false"/>
                <w:i w:val="false"/>
                <w:color w:val="000000"/>
                <w:sz w:val="20"/>
              </w:rPr>
              <w:t>
csdo:‌Id20‌Type (M.SDT.00092)</w:t>
            </w:r>
          </w:p>
          <w:bookmarkEnd w:id="24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3" w:id="2495"/>
          <w:p>
            <w:pPr>
              <w:spacing w:after="20"/>
              <w:ind w:left="20"/>
              <w:jc w:val="both"/>
            </w:pPr>
            <w:r>
              <w:rPr>
                <w:rFonts w:ascii="Times New Roman"/>
                <w:b w:val="false"/>
                <w:i w:val="false"/>
                <w:color w:val="000000"/>
                <w:sz w:val="20"/>
              </w:rPr>
              <w:t>
2.2.3. Наименование уполномоченного органа</w:t>
            </w:r>
          </w:p>
          <w:bookmarkEnd w:id="2495"/>
          <w:p>
            <w:pPr>
              <w:spacing w:after="20"/>
              <w:ind w:left="20"/>
              <w:jc w:val="both"/>
            </w:pPr>
            <w:r>
              <w:rPr>
                <w:rFonts w:ascii="Times New Roman"/>
                <w:b w:val="false"/>
                <w:i w:val="false"/>
                <w:color w:val="000000"/>
                <w:sz w:val="20"/>
              </w:rPr>
              <w:t>
(csdo:‌Authority‌Name)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7" w:id="2496"/>
          <w:p>
            <w:pPr>
              <w:spacing w:after="20"/>
              <w:ind w:left="20"/>
              <w:jc w:val="both"/>
            </w:pPr>
            <w:r>
              <w:rPr>
                <w:rFonts w:ascii="Times New Roman"/>
                <w:b w:val="false"/>
                <w:i w:val="false"/>
                <w:color w:val="000000"/>
                <w:sz w:val="20"/>
              </w:rPr>
              <w:t>
csdo:‌Name300‌Type (M.SDT.00056)</w:t>
            </w:r>
          </w:p>
          <w:bookmarkEnd w:id="24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54" w:id="2497"/>
          <w:p>
            <w:pPr>
              <w:spacing w:after="20"/>
              <w:ind w:left="20"/>
              <w:jc w:val="both"/>
            </w:pPr>
            <w:r>
              <w:rPr>
                <w:rFonts w:ascii="Times New Roman"/>
                <w:b w:val="false"/>
                <w:i w:val="false"/>
                <w:color w:val="000000"/>
                <w:sz w:val="20"/>
              </w:rPr>
              <w:t>
2.2.4. Краткое наименование уполномоченного органа</w:t>
            </w:r>
          </w:p>
          <w:bookmarkEnd w:id="2497"/>
          <w:p>
            <w:pPr>
              <w:spacing w:after="20"/>
              <w:ind w:left="20"/>
              <w:jc w:val="both"/>
            </w:pPr>
            <w:r>
              <w:rPr>
                <w:rFonts w:ascii="Times New Roman"/>
                <w:b w:val="false"/>
                <w:i w:val="false"/>
                <w:color w:val="000000"/>
                <w:sz w:val="20"/>
              </w:rPr>
              <w:t>
(csdo:‌Authority‌Brief‌Name)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58" w:id="2498"/>
          <w:p>
            <w:pPr>
              <w:spacing w:after="20"/>
              <w:ind w:left="20"/>
              <w:jc w:val="both"/>
            </w:pPr>
            <w:r>
              <w:rPr>
                <w:rFonts w:ascii="Times New Roman"/>
                <w:b w:val="false"/>
                <w:i w:val="false"/>
                <w:color w:val="000000"/>
                <w:sz w:val="20"/>
              </w:rPr>
              <w:t>
csdo:‌Name120‌Type (M.SDT.00055)</w:t>
            </w:r>
          </w:p>
          <w:bookmarkEnd w:id="24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5" w:id="2499"/>
          <w:p>
            <w:pPr>
              <w:spacing w:after="20"/>
              <w:ind w:left="20"/>
              <w:jc w:val="both"/>
            </w:pPr>
            <w:r>
              <w:rPr>
                <w:rFonts w:ascii="Times New Roman"/>
                <w:b w:val="false"/>
                <w:i w:val="false"/>
                <w:color w:val="000000"/>
                <w:sz w:val="20"/>
              </w:rPr>
              <w:t>
2.3. Участник цепи поставки</w:t>
            </w:r>
          </w:p>
          <w:bookmarkEnd w:id="2499"/>
          <w:p>
            <w:pPr>
              <w:spacing w:after="20"/>
              <w:ind w:left="20"/>
              <w:jc w:val="both"/>
            </w:pPr>
            <w:r>
              <w:rPr>
                <w:rFonts w:ascii="Times New Roman"/>
                <w:b w:val="false"/>
                <w:i w:val="false"/>
                <w:color w:val="000000"/>
                <w:sz w:val="20"/>
              </w:rPr>
              <w:t>
(ccdo:‌Supply‌Chain‌Party‌Details)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участнике цепи поставки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9" w:id="2500"/>
          <w:p>
            <w:pPr>
              <w:spacing w:after="20"/>
              <w:ind w:left="20"/>
              <w:jc w:val="both"/>
            </w:pPr>
            <w:r>
              <w:rPr>
                <w:rFonts w:ascii="Times New Roman"/>
                <w:b w:val="false"/>
                <w:i w:val="false"/>
                <w:color w:val="000000"/>
                <w:sz w:val="20"/>
              </w:rPr>
              <w:t>
ccdo:‌Supply‌Chain‌Party‌Details‌Type (M.CDT.00310)</w:t>
            </w:r>
          </w:p>
          <w:bookmarkEnd w:id="250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4" w:id="2501"/>
          <w:p>
            <w:pPr>
              <w:spacing w:after="20"/>
              <w:ind w:left="20"/>
              <w:jc w:val="both"/>
            </w:pPr>
            <w:r>
              <w:rPr>
                <w:rFonts w:ascii="Times New Roman"/>
                <w:b w:val="false"/>
                <w:i w:val="false"/>
                <w:color w:val="000000"/>
                <w:sz w:val="20"/>
              </w:rPr>
              <w:t>
2.3.1. Код страны</w:t>
            </w:r>
          </w:p>
          <w:bookmarkEnd w:id="2501"/>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8" w:id="2502"/>
          <w:p>
            <w:pPr>
              <w:spacing w:after="20"/>
              <w:ind w:left="20"/>
              <w:jc w:val="both"/>
            </w:pPr>
            <w:r>
              <w:rPr>
                <w:rFonts w:ascii="Times New Roman"/>
                <w:b w:val="false"/>
                <w:i w:val="false"/>
                <w:color w:val="000000"/>
                <w:sz w:val="20"/>
              </w:rPr>
              <w:t>
csdo:‌Unified‌Country‌Code‌Type (M.SDT.00112)</w:t>
            </w:r>
          </w:p>
          <w:bookmarkEnd w:id="250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4" w:id="2503"/>
          <w:p>
            <w:pPr>
              <w:spacing w:after="20"/>
              <w:ind w:left="20"/>
              <w:jc w:val="both"/>
            </w:pPr>
            <w:r>
              <w:rPr>
                <w:rFonts w:ascii="Times New Roman"/>
                <w:b w:val="false"/>
                <w:i w:val="false"/>
                <w:color w:val="000000"/>
                <w:sz w:val="20"/>
              </w:rPr>
              <w:t>
а) идентификатор справочника (классификатора)</w:t>
            </w:r>
          </w:p>
          <w:bookmarkEnd w:id="2503"/>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8" w:id="2504"/>
          <w:p>
            <w:pPr>
              <w:spacing w:after="20"/>
              <w:ind w:left="20"/>
              <w:jc w:val="both"/>
            </w:pPr>
            <w:r>
              <w:rPr>
                <w:rFonts w:ascii="Times New Roman"/>
                <w:b w:val="false"/>
                <w:i w:val="false"/>
                <w:color w:val="000000"/>
                <w:sz w:val="20"/>
              </w:rPr>
              <w:t>
csdo:‌Reference‌Data‌Id‌Type (M.SDT.00091)</w:t>
            </w:r>
          </w:p>
          <w:bookmarkEnd w:id="25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95" w:id="2505"/>
          <w:p>
            <w:pPr>
              <w:spacing w:after="20"/>
              <w:ind w:left="20"/>
              <w:jc w:val="both"/>
            </w:pPr>
            <w:r>
              <w:rPr>
                <w:rFonts w:ascii="Times New Roman"/>
                <w:b w:val="false"/>
                <w:i w:val="false"/>
                <w:color w:val="000000"/>
                <w:sz w:val="20"/>
              </w:rPr>
              <w:t>
2.3.2. Наименование хозяйствующего субъекта</w:t>
            </w:r>
          </w:p>
          <w:bookmarkEnd w:id="2505"/>
          <w:p>
            <w:pPr>
              <w:spacing w:after="20"/>
              <w:ind w:left="20"/>
              <w:jc w:val="both"/>
            </w:pPr>
            <w:r>
              <w:rPr>
                <w:rFonts w:ascii="Times New Roman"/>
                <w:b w:val="false"/>
                <w:i w:val="false"/>
                <w:color w:val="000000"/>
                <w:sz w:val="20"/>
              </w:rPr>
              <w:t>
(csdo:‌Business‌Entity‌Name)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99" w:id="2506"/>
          <w:p>
            <w:pPr>
              <w:spacing w:after="20"/>
              <w:ind w:left="20"/>
              <w:jc w:val="both"/>
            </w:pPr>
            <w:r>
              <w:rPr>
                <w:rFonts w:ascii="Times New Roman"/>
                <w:b w:val="false"/>
                <w:i w:val="false"/>
                <w:color w:val="000000"/>
                <w:sz w:val="20"/>
              </w:rPr>
              <w:t>
csdo:‌Name300‌Type (M.SDT.00056)</w:t>
            </w:r>
          </w:p>
          <w:bookmarkEnd w:id="25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6" w:id="2507"/>
          <w:p>
            <w:pPr>
              <w:spacing w:after="20"/>
              <w:ind w:left="20"/>
              <w:jc w:val="both"/>
            </w:pPr>
            <w:r>
              <w:rPr>
                <w:rFonts w:ascii="Times New Roman"/>
                <w:b w:val="false"/>
                <w:i w:val="false"/>
                <w:color w:val="000000"/>
                <w:sz w:val="20"/>
              </w:rPr>
              <w:t>
2.3.3. Краткое наименование хозяйствующего субъекта</w:t>
            </w:r>
          </w:p>
          <w:bookmarkEnd w:id="2507"/>
          <w:p>
            <w:pPr>
              <w:spacing w:after="20"/>
              <w:ind w:left="20"/>
              <w:jc w:val="both"/>
            </w:pPr>
            <w:r>
              <w:rPr>
                <w:rFonts w:ascii="Times New Roman"/>
                <w:b w:val="false"/>
                <w:i w:val="false"/>
                <w:color w:val="000000"/>
                <w:sz w:val="20"/>
              </w:rPr>
              <w:t>
(csdo:‌Business‌Entity‌Brief‌Name)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10" w:id="2508"/>
          <w:p>
            <w:pPr>
              <w:spacing w:after="20"/>
              <w:ind w:left="20"/>
              <w:jc w:val="both"/>
            </w:pPr>
            <w:r>
              <w:rPr>
                <w:rFonts w:ascii="Times New Roman"/>
                <w:b w:val="false"/>
                <w:i w:val="false"/>
                <w:color w:val="000000"/>
                <w:sz w:val="20"/>
              </w:rPr>
              <w:t>
csdo:‌Name120‌Type (M.SDT.00055)</w:t>
            </w:r>
          </w:p>
          <w:bookmarkEnd w:id="25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17" w:id="2509"/>
          <w:p>
            <w:pPr>
              <w:spacing w:after="20"/>
              <w:ind w:left="20"/>
              <w:jc w:val="both"/>
            </w:pPr>
            <w:r>
              <w:rPr>
                <w:rFonts w:ascii="Times New Roman"/>
                <w:b w:val="false"/>
                <w:i w:val="false"/>
                <w:color w:val="000000"/>
                <w:sz w:val="20"/>
              </w:rPr>
              <w:t>
2.3.4. Код организационно-правовой формы</w:t>
            </w:r>
          </w:p>
          <w:bookmarkEnd w:id="2509"/>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1" w:id="2510"/>
          <w:p>
            <w:pPr>
              <w:spacing w:after="20"/>
              <w:ind w:left="20"/>
              <w:jc w:val="both"/>
            </w:pPr>
            <w:r>
              <w:rPr>
                <w:rFonts w:ascii="Times New Roman"/>
                <w:b w:val="false"/>
                <w:i w:val="false"/>
                <w:color w:val="000000"/>
                <w:sz w:val="20"/>
              </w:rPr>
              <w:t>
csdo:‌Unified‌Code20‌Type (M.SDT.00140)</w:t>
            </w:r>
          </w:p>
          <w:bookmarkEnd w:id="25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8" w:id="2511"/>
          <w:p>
            <w:pPr>
              <w:spacing w:after="20"/>
              <w:ind w:left="20"/>
              <w:jc w:val="both"/>
            </w:pPr>
            <w:r>
              <w:rPr>
                <w:rFonts w:ascii="Times New Roman"/>
                <w:b w:val="false"/>
                <w:i w:val="false"/>
                <w:color w:val="000000"/>
                <w:sz w:val="20"/>
              </w:rPr>
              <w:t>
а) идентификатор справочника (классификатора)</w:t>
            </w:r>
          </w:p>
          <w:bookmarkEnd w:id="2511"/>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2" w:id="2512"/>
          <w:p>
            <w:pPr>
              <w:spacing w:after="20"/>
              <w:ind w:left="20"/>
              <w:jc w:val="both"/>
            </w:pPr>
            <w:r>
              <w:rPr>
                <w:rFonts w:ascii="Times New Roman"/>
                <w:b w:val="false"/>
                <w:i w:val="false"/>
                <w:color w:val="000000"/>
                <w:sz w:val="20"/>
              </w:rPr>
              <w:t>
csdo:‌Reference‌Data‌Id‌Type (M.SDT.00091)</w:t>
            </w:r>
          </w:p>
          <w:bookmarkEnd w:id="25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9" w:id="2513"/>
          <w:p>
            <w:pPr>
              <w:spacing w:after="20"/>
              <w:ind w:left="20"/>
              <w:jc w:val="both"/>
            </w:pPr>
            <w:r>
              <w:rPr>
                <w:rFonts w:ascii="Times New Roman"/>
                <w:b w:val="false"/>
                <w:i w:val="false"/>
                <w:color w:val="000000"/>
                <w:sz w:val="20"/>
              </w:rPr>
              <w:t>
2.3.5. Наименование организационно-правовой формы</w:t>
            </w:r>
          </w:p>
          <w:bookmarkEnd w:id="2513"/>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43" w:id="2514"/>
          <w:p>
            <w:pPr>
              <w:spacing w:after="20"/>
              <w:ind w:left="20"/>
              <w:jc w:val="both"/>
            </w:pPr>
            <w:r>
              <w:rPr>
                <w:rFonts w:ascii="Times New Roman"/>
                <w:b w:val="false"/>
                <w:i w:val="false"/>
                <w:color w:val="000000"/>
                <w:sz w:val="20"/>
              </w:rPr>
              <w:t>
csdo:‌Name300‌Type (M.SDT.00056)</w:t>
            </w:r>
          </w:p>
          <w:bookmarkEnd w:id="25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0" w:id="2515"/>
          <w:p>
            <w:pPr>
              <w:spacing w:after="20"/>
              <w:ind w:left="20"/>
              <w:jc w:val="both"/>
            </w:pPr>
            <w:r>
              <w:rPr>
                <w:rFonts w:ascii="Times New Roman"/>
                <w:b w:val="false"/>
                <w:i w:val="false"/>
                <w:color w:val="000000"/>
                <w:sz w:val="20"/>
              </w:rPr>
              <w:t>
2.3.6. Идентификатор хозяйствующего субъекта</w:t>
            </w:r>
          </w:p>
          <w:bookmarkEnd w:id="2515"/>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4" w:id="2516"/>
          <w:p>
            <w:pPr>
              <w:spacing w:after="20"/>
              <w:ind w:left="20"/>
              <w:jc w:val="both"/>
            </w:pPr>
            <w:r>
              <w:rPr>
                <w:rFonts w:ascii="Times New Roman"/>
                <w:b w:val="false"/>
                <w:i w:val="false"/>
                <w:color w:val="000000"/>
                <w:sz w:val="20"/>
              </w:rPr>
              <w:t>
csdo:‌Business‌Entity‌Id‌Type (M.SDT.00157)</w:t>
            </w:r>
          </w:p>
          <w:bookmarkEnd w:id="25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1" w:id="2517"/>
          <w:p>
            <w:pPr>
              <w:spacing w:after="20"/>
              <w:ind w:left="20"/>
              <w:jc w:val="both"/>
            </w:pPr>
            <w:r>
              <w:rPr>
                <w:rFonts w:ascii="Times New Roman"/>
                <w:b w:val="false"/>
                <w:i w:val="false"/>
                <w:color w:val="000000"/>
                <w:sz w:val="20"/>
              </w:rPr>
              <w:t>
а) метод идентификации</w:t>
            </w:r>
          </w:p>
          <w:bookmarkEnd w:id="2517"/>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5" w:id="2518"/>
          <w:p>
            <w:pPr>
              <w:spacing w:after="20"/>
              <w:ind w:left="20"/>
              <w:jc w:val="both"/>
            </w:pPr>
            <w:r>
              <w:rPr>
                <w:rFonts w:ascii="Times New Roman"/>
                <w:b w:val="false"/>
                <w:i w:val="false"/>
                <w:color w:val="000000"/>
                <w:sz w:val="20"/>
              </w:rPr>
              <w:t>
csdo:‌Business‌Entity‌Id‌Kind‌Id‌Type (M.SDT.00158)</w:t>
            </w:r>
          </w:p>
          <w:bookmarkEnd w:id="251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2" w:id="2519"/>
          <w:p>
            <w:pPr>
              <w:spacing w:after="20"/>
              <w:ind w:left="20"/>
              <w:jc w:val="both"/>
            </w:pPr>
            <w:r>
              <w:rPr>
                <w:rFonts w:ascii="Times New Roman"/>
                <w:b w:val="false"/>
                <w:i w:val="false"/>
                <w:color w:val="000000"/>
                <w:sz w:val="20"/>
              </w:rPr>
              <w:t>
2.3.7. Уникальный идентификационный таможенный номер</w:t>
            </w:r>
          </w:p>
          <w:bookmarkEnd w:id="2519"/>
          <w:p>
            <w:pPr>
              <w:spacing w:after="20"/>
              <w:ind w:left="20"/>
              <w:jc w:val="both"/>
            </w:pPr>
            <w:r>
              <w:rPr>
                <w:rFonts w:ascii="Times New Roman"/>
                <w:b w:val="false"/>
                <w:i w:val="false"/>
                <w:color w:val="000000"/>
                <w:sz w:val="20"/>
              </w:rPr>
              <w:t>
(csdo:‌Unique‌Customs‌Number‌Id)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6" w:id="2520"/>
          <w:p>
            <w:pPr>
              <w:spacing w:after="20"/>
              <w:ind w:left="20"/>
              <w:jc w:val="both"/>
            </w:pPr>
            <w:r>
              <w:rPr>
                <w:rFonts w:ascii="Times New Roman"/>
                <w:b w:val="false"/>
                <w:i w:val="false"/>
                <w:color w:val="000000"/>
                <w:sz w:val="20"/>
              </w:rPr>
              <w:t>
csdo:‌Unique‌Customs‌Number‌Id‌Type (M.SDT.00089)</w:t>
            </w:r>
          </w:p>
          <w:bookmarkEnd w:id="25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3" w:id="2521"/>
          <w:p>
            <w:pPr>
              <w:spacing w:after="20"/>
              <w:ind w:left="20"/>
              <w:jc w:val="both"/>
            </w:pPr>
            <w:r>
              <w:rPr>
                <w:rFonts w:ascii="Times New Roman"/>
                <w:b w:val="false"/>
                <w:i w:val="false"/>
                <w:color w:val="000000"/>
                <w:sz w:val="20"/>
              </w:rPr>
              <w:t>
2.3.8. Идентификатор налогоплательщика</w:t>
            </w:r>
          </w:p>
          <w:bookmarkEnd w:id="2521"/>
          <w:p>
            <w:pPr>
              <w:spacing w:after="20"/>
              <w:ind w:left="20"/>
              <w:jc w:val="both"/>
            </w:pPr>
            <w:r>
              <w:rPr>
                <w:rFonts w:ascii="Times New Roman"/>
                <w:b w:val="false"/>
                <w:i w:val="false"/>
                <w:color w:val="000000"/>
                <w:sz w:val="20"/>
              </w:rPr>
              <w:t>
(csdo:‌Taxpayer‌Id)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7" w:id="2522"/>
          <w:p>
            <w:pPr>
              <w:spacing w:after="20"/>
              <w:ind w:left="20"/>
              <w:jc w:val="both"/>
            </w:pPr>
            <w:r>
              <w:rPr>
                <w:rFonts w:ascii="Times New Roman"/>
                <w:b w:val="false"/>
                <w:i w:val="false"/>
                <w:color w:val="000000"/>
                <w:sz w:val="20"/>
              </w:rPr>
              <w:t>
csdo:‌Taxpayer‌Id‌Type (M.SDT.00025)</w:t>
            </w:r>
          </w:p>
          <w:bookmarkEnd w:id="252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4" w:id="2523"/>
          <w:p>
            <w:pPr>
              <w:spacing w:after="20"/>
              <w:ind w:left="20"/>
              <w:jc w:val="both"/>
            </w:pPr>
            <w:r>
              <w:rPr>
                <w:rFonts w:ascii="Times New Roman"/>
                <w:b w:val="false"/>
                <w:i w:val="false"/>
                <w:color w:val="000000"/>
                <w:sz w:val="20"/>
              </w:rPr>
              <w:t>
2.3.9. Код причины постановки на учет</w:t>
            </w:r>
          </w:p>
          <w:bookmarkEnd w:id="2523"/>
          <w:p>
            <w:pPr>
              <w:spacing w:after="20"/>
              <w:ind w:left="20"/>
              <w:jc w:val="both"/>
            </w:pPr>
            <w:r>
              <w:rPr>
                <w:rFonts w:ascii="Times New Roman"/>
                <w:b w:val="false"/>
                <w:i w:val="false"/>
                <w:color w:val="000000"/>
                <w:sz w:val="20"/>
              </w:rPr>
              <w:t>
(csdo:‌Tax‌Registration‌Reason‌Code)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8" w:id="2524"/>
          <w:p>
            <w:pPr>
              <w:spacing w:after="20"/>
              <w:ind w:left="20"/>
              <w:jc w:val="both"/>
            </w:pPr>
            <w:r>
              <w:rPr>
                <w:rFonts w:ascii="Times New Roman"/>
                <w:b w:val="false"/>
                <w:i w:val="false"/>
                <w:color w:val="000000"/>
                <w:sz w:val="20"/>
              </w:rPr>
              <w:t>
csdo:‌Tax‌Registration‌Reason‌Code‌Type (M.SDT.00030)</w:t>
            </w:r>
          </w:p>
          <w:bookmarkEnd w:id="25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4" w:id="2525"/>
          <w:p>
            <w:pPr>
              <w:spacing w:after="20"/>
              <w:ind w:left="20"/>
              <w:jc w:val="both"/>
            </w:pPr>
            <w:r>
              <w:rPr>
                <w:rFonts w:ascii="Times New Roman"/>
                <w:b w:val="false"/>
                <w:i w:val="false"/>
                <w:color w:val="000000"/>
                <w:sz w:val="20"/>
              </w:rPr>
              <w:t>
2.3.10. Адрес</w:t>
            </w:r>
          </w:p>
          <w:bookmarkEnd w:id="2525"/>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8" w:id="2526"/>
          <w:p>
            <w:pPr>
              <w:spacing w:after="20"/>
              <w:ind w:left="20"/>
              <w:jc w:val="both"/>
            </w:pPr>
            <w:r>
              <w:rPr>
                <w:rFonts w:ascii="Times New Roman"/>
                <w:b w:val="false"/>
                <w:i w:val="false"/>
                <w:color w:val="000000"/>
                <w:sz w:val="20"/>
              </w:rPr>
              <w:t>
ccdo:‌Subject‌Address‌Details‌Type (M.CDT.00064)</w:t>
            </w:r>
          </w:p>
          <w:bookmarkEnd w:id="252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3" w:id="2527"/>
          <w:p>
            <w:pPr>
              <w:spacing w:after="20"/>
              <w:ind w:left="20"/>
              <w:jc w:val="both"/>
            </w:pPr>
            <w:r>
              <w:rPr>
                <w:rFonts w:ascii="Times New Roman"/>
                <w:b w:val="false"/>
                <w:i w:val="false"/>
                <w:color w:val="000000"/>
                <w:sz w:val="20"/>
              </w:rPr>
              <w:t>
*.1. Код вида адреса</w:t>
            </w:r>
          </w:p>
          <w:bookmarkEnd w:id="2527"/>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7" w:id="2528"/>
          <w:p>
            <w:pPr>
              <w:spacing w:after="20"/>
              <w:ind w:left="20"/>
              <w:jc w:val="both"/>
            </w:pPr>
            <w:r>
              <w:rPr>
                <w:rFonts w:ascii="Times New Roman"/>
                <w:b w:val="false"/>
                <w:i w:val="false"/>
                <w:color w:val="000000"/>
                <w:sz w:val="20"/>
              </w:rPr>
              <w:t>
csdo:‌Address‌Kind‌Code‌Type (M.SDT.00162)</w:t>
            </w:r>
          </w:p>
          <w:bookmarkEnd w:id="252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4" w:id="2529"/>
          <w:p>
            <w:pPr>
              <w:spacing w:after="20"/>
              <w:ind w:left="20"/>
              <w:jc w:val="both"/>
            </w:pPr>
            <w:r>
              <w:rPr>
                <w:rFonts w:ascii="Times New Roman"/>
                <w:b w:val="false"/>
                <w:i w:val="false"/>
                <w:color w:val="000000"/>
                <w:sz w:val="20"/>
              </w:rPr>
              <w:t>
*.2. Код страны</w:t>
            </w:r>
          </w:p>
          <w:bookmarkEnd w:id="2529"/>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8" w:id="2530"/>
          <w:p>
            <w:pPr>
              <w:spacing w:after="20"/>
              <w:ind w:left="20"/>
              <w:jc w:val="both"/>
            </w:pPr>
            <w:r>
              <w:rPr>
                <w:rFonts w:ascii="Times New Roman"/>
                <w:b w:val="false"/>
                <w:i w:val="false"/>
                <w:color w:val="000000"/>
                <w:sz w:val="20"/>
              </w:rPr>
              <w:t>
csdo:‌Unified‌Country‌Code‌Type (M.SDT.00112)</w:t>
            </w:r>
          </w:p>
          <w:bookmarkEnd w:id="253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4" w:id="2531"/>
          <w:p>
            <w:pPr>
              <w:spacing w:after="20"/>
              <w:ind w:left="20"/>
              <w:jc w:val="both"/>
            </w:pPr>
            <w:r>
              <w:rPr>
                <w:rFonts w:ascii="Times New Roman"/>
                <w:b w:val="false"/>
                <w:i w:val="false"/>
                <w:color w:val="000000"/>
                <w:sz w:val="20"/>
              </w:rPr>
              <w:t>
а) идентификатор справочника (классификатора)</w:t>
            </w:r>
          </w:p>
          <w:bookmarkEnd w:id="2531"/>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8" w:id="2532"/>
          <w:p>
            <w:pPr>
              <w:spacing w:after="20"/>
              <w:ind w:left="20"/>
              <w:jc w:val="both"/>
            </w:pPr>
            <w:r>
              <w:rPr>
                <w:rFonts w:ascii="Times New Roman"/>
                <w:b w:val="false"/>
                <w:i w:val="false"/>
                <w:color w:val="000000"/>
                <w:sz w:val="20"/>
              </w:rPr>
              <w:t>
csdo:‌Reference‌Data‌Id‌Type (M.SDT.00091)</w:t>
            </w:r>
          </w:p>
          <w:bookmarkEnd w:id="25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5" w:id="2533"/>
          <w:p>
            <w:pPr>
              <w:spacing w:after="20"/>
              <w:ind w:left="20"/>
              <w:jc w:val="both"/>
            </w:pPr>
            <w:r>
              <w:rPr>
                <w:rFonts w:ascii="Times New Roman"/>
                <w:b w:val="false"/>
                <w:i w:val="false"/>
                <w:color w:val="000000"/>
                <w:sz w:val="20"/>
              </w:rPr>
              <w:t>
*.3. Код территории</w:t>
            </w:r>
          </w:p>
          <w:bookmarkEnd w:id="2533"/>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9" w:id="2534"/>
          <w:p>
            <w:pPr>
              <w:spacing w:after="20"/>
              <w:ind w:left="20"/>
              <w:jc w:val="both"/>
            </w:pPr>
            <w:r>
              <w:rPr>
                <w:rFonts w:ascii="Times New Roman"/>
                <w:b w:val="false"/>
                <w:i w:val="false"/>
                <w:color w:val="000000"/>
                <w:sz w:val="20"/>
              </w:rPr>
              <w:t>
csdo:‌Territory‌Code‌Type (M.SDT.00031)</w:t>
            </w:r>
          </w:p>
          <w:bookmarkEnd w:id="25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6" w:id="2535"/>
          <w:p>
            <w:pPr>
              <w:spacing w:after="20"/>
              <w:ind w:left="20"/>
              <w:jc w:val="both"/>
            </w:pPr>
            <w:r>
              <w:rPr>
                <w:rFonts w:ascii="Times New Roman"/>
                <w:b w:val="false"/>
                <w:i w:val="false"/>
                <w:color w:val="000000"/>
                <w:sz w:val="20"/>
              </w:rPr>
              <w:t>
*.4. Регион</w:t>
            </w:r>
          </w:p>
          <w:bookmarkEnd w:id="2535"/>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0" w:id="2536"/>
          <w:p>
            <w:pPr>
              <w:spacing w:after="20"/>
              <w:ind w:left="20"/>
              <w:jc w:val="both"/>
            </w:pPr>
            <w:r>
              <w:rPr>
                <w:rFonts w:ascii="Times New Roman"/>
                <w:b w:val="false"/>
                <w:i w:val="false"/>
                <w:color w:val="000000"/>
                <w:sz w:val="20"/>
              </w:rPr>
              <w:t>
csdo:‌Name120‌Type (M.SDT.00055)</w:t>
            </w:r>
          </w:p>
          <w:bookmarkEnd w:id="25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7" w:id="2537"/>
          <w:p>
            <w:pPr>
              <w:spacing w:after="20"/>
              <w:ind w:left="20"/>
              <w:jc w:val="both"/>
            </w:pPr>
            <w:r>
              <w:rPr>
                <w:rFonts w:ascii="Times New Roman"/>
                <w:b w:val="false"/>
                <w:i w:val="false"/>
                <w:color w:val="000000"/>
                <w:sz w:val="20"/>
              </w:rPr>
              <w:t>
*.5. Район</w:t>
            </w:r>
          </w:p>
          <w:bookmarkEnd w:id="2537"/>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1" w:id="2538"/>
          <w:p>
            <w:pPr>
              <w:spacing w:after="20"/>
              <w:ind w:left="20"/>
              <w:jc w:val="both"/>
            </w:pPr>
            <w:r>
              <w:rPr>
                <w:rFonts w:ascii="Times New Roman"/>
                <w:b w:val="false"/>
                <w:i w:val="false"/>
                <w:color w:val="000000"/>
                <w:sz w:val="20"/>
              </w:rPr>
              <w:t>
csdo:‌Name120‌Type (M.SDT.00055)</w:t>
            </w:r>
          </w:p>
          <w:bookmarkEnd w:id="25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8" w:id="2539"/>
          <w:p>
            <w:pPr>
              <w:spacing w:after="20"/>
              <w:ind w:left="20"/>
              <w:jc w:val="both"/>
            </w:pPr>
            <w:r>
              <w:rPr>
                <w:rFonts w:ascii="Times New Roman"/>
                <w:b w:val="false"/>
                <w:i w:val="false"/>
                <w:color w:val="000000"/>
                <w:sz w:val="20"/>
              </w:rPr>
              <w:t>
*.6. Город</w:t>
            </w:r>
          </w:p>
          <w:bookmarkEnd w:id="2539"/>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2" w:id="2540"/>
          <w:p>
            <w:pPr>
              <w:spacing w:after="20"/>
              <w:ind w:left="20"/>
              <w:jc w:val="both"/>
            </w:pPr>
            <w:r>
              <w:rPr>
                <w:rFonts w:ascii="Times New Roman"/>
                <w:b w:val="false"/>
                <w:i w:val="false"/>
                <w:color w:val="000000"/>
                <w:sz w:val="20"/>
              </w:rPr>
              <w:t>
csdo:‌Name120‌Type (M.SDT.00055)</w:t>
            </w:r>
          </w:p>
          <w:bookmarkEnd w:id="25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9" w:id="2541"/>
          <w:p>
            <w:pPr>
              <w:spacing w:after="20"/>
              <w:ind w:left="20"/>
              <w:jc w:val="both"/>
            </w:pPr>
            <w:r>
              <w:rPr>
                <w:rFonts w:ascii="Times New Roman"/>
                <w:b w:val="false"/>
                <w:i w:val="false"/>
                <w:color w:val="000000"/>
                <w:sz w:val="20"/>
              </w:rPr>
              <w:t>
*.7. Населенный пункт</w:t>
            </w:r>
          </w:p>
          <w:bookmarkEnd w:id="2541"/>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3" w:id="2542"/>
          <w:p>
            <w:pPr>
              <w:spacing w:after="20"/>
              <w:ind w:left="20"/>
              <w:jc w:val="both"/>
            </w:pPr>
            <w:r>
              <w:rPr>
                <w:rFonts w:ascii="Times New Roman"/>
                <w:b w:val="false"/>
                <w:i w:val="false"/>
                <w:color w:val="000000"/>
                <w:sz w:val="20"/>
              </w:rPr>
              <w:t>
csdo:‌Name120‌Type (M.SDT.00055)</w:t>
            </w:r>
          </w:p>
          <w:bookmarkEnd w:id="25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0" w:id="2543"/>
          <w:p>
            <w:pPr>
              <w:spacing w:after="20"/>
              <w:ind w:left="20"/>
              <w:jc w:val="both"/>
            </w:pPr>
            <w:r>
              <w:rPr>
                <w:rFonts w:ascii="Times New Roman"/>
                <w:b w:val="false"/>
                <w:i w:val="false"/>
                <w:color w:val="000000"/>
                <w:sz w:val="20"/>
              </w:rPr>
              <w:t>
*.8. Улица</w:t>
            </w:r>
          </w:p>
          <w:bookmarkEnd w:id="2543"/>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4" w:id="2544"/>
          <w:p>
            <w:pPr>
              <w:spacing w:after="20"/>
              <w:ind w:left="20"/>
              <w:jc w:val="both"/>
            </w:pPr>
            <w:r>
              <w:rPr>
                <w:rFonts w:ascii="Times New Roman"/>
                <w:b w:val="false"/>
                <w:i w:val="false"/>
                <w:color w:val="000000"/>
                <w:sz w:val="20"/>
              </w:rPr>
              <w:t>
csdo:‌Name120‌Type (M.SDT.00055)</w:t>
            </w:r>
          </w:p>
          <w:bookmarkEnd w:id="25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1" w:id="2545"/>
          <w:p>
            <w:pPr>
              <w:spacing w:after="20"/>
              <w:ind w:left="20"/>
              <w:jc w:val="both"/>
            </w:pPr>
            <w:r>
              <w:rPr>
                <w:rFonts w:ascii="Times New Roman"/>
                <w:b w:val="false"/>
                <w:i w:val="false"/>
                <w:color w:val="000000"/>
                <w:sz w:val="20"/>
              </w:rPr>
              <w:t>
*.9. Номер дома</w:t>
            </w:r>
          </w:p>
          <w:bookmarkEnd w:id="2545"/>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5" w:id="2546"/>
          <w:p>
            <w:pPr>
              <w:spacing w:after="20"/>
              <w:ind w:left="20"/>
              <w:jc w:val="both"/>
            </w:pPr>
            <w:r>
              <w:rPr>
                <w:rFonts w:ascii="Times New Roman"/>
                <w:b w:val="false"/>
                <w:i w:val="false"/>
                <w:color w:val="000000"/>
                <w:sz w:val="20"/>
              </w:rPr>
              <w:t>
csdo:‌Id50‌Type (M.SDT.00093)</w:t>
            </w:r>
          </w:p>
          <w:bookmarkEnd w:id="25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2" w:id="2547"/>
          <w:p>
            <w:pPr>
              <w:spacing w:after="20"/>
              <w:ind w:left="20"/>
              <w:jc w:val="both"/>
            </w:pPr>
            <w:r>
              <w:rPr>
                <w:rFonts w:ascii="Times New Roman"/>
                <w:b w:val="false"/>
                <w:i w:val="false"/>
                <w:color w:val="000000"/>
                <w:sz w:val="20"/>
              </w:rPr>
              <w:t>
*.10. Номер помещения</w:t>
            </w:r>
          </w:p>
          <w:bookmarkEnd w:id="2547"/>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6" w:id="2548"/>
          <w:p>
            <w:pPr>
              <w:spacing w:after="20"/>
              <w:ind w:left="20"/>
              <w:jc w:val="both"/>
            </w:pPr>
            <w:r>
              <w:rPr>
                <w:rFonts w:ascii="Times New Roman"/>
                <w:b w:val="false"/>
                <w:i w:val="false"/>
                <w:color w:val="000000"/>
                <w:sz w:val="20"/>
              </w:rPr>
              <w:t>
csdo:‌Id20‌Type (M.SDT.00092)</w:t>
            </w:r>
          </w:p>
          <w:bookmarkEnd w:id="25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3" w:id="2549"/>
          <w:p>
            <w:pPr>
              <w:spacing w:after="20"/>
              <w:ind w:left="20"/>
              <w:jc w:val="both"/>
            </w:pPr>
            <w:r>
              <w:rPr>
                <w:rFonts w:ascii="Times New Roman"/>
                <w:b w:val="false"/>
                <w:i w:val="false"/>
                <w:color w:val="000000"/>
                <w:sz w:val="20"/>
              </w:rPr>
              <w:t>
*.11. Почтовый индекс</w:t>
            </w:r>
          </w:p>
          <w:bookmarkEnd w:id="2549"/>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7" w:id="2550"/>
          <w:p>
            <w:pPr>
              <w:spacing w:after="20"/>
              <w:ind w:left="20"/>
              <w:jc w:val="both"/>
            </w:pPr>
            <w:r>
              <w:rPr>
                <w:rFonts w:ascii="Times New Roman"/>
                <w:b w:val="false"/>
                <w:i w:val="false"/>
                <w:color w:val="000000"/>
                <w:sz w:val="20"/>
              </w:rPr>
              <w:t>
csdo:‌Post‌Code‌Type (M.SDT.00006)</w:t>
            </w:r>
          </w:p>
          <w:bookmarkEnd w:id="25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3" w:id="2551"/>
          <w:p>
            <w:pPr>
              <w:spacing w:after="20"/>
              <w:ind w:left="20"/>
              <w:jc w:val="both"/>
            </w:pPr>
            <w:r>
              <w:rPr>
                <w:rFonts w:ascii="Times New Roman"/>
                <w:b w:val="false"/>
                <w:i w:val="false"/>
                <w:color w:val="000000"/>
                <w:sz w:val="20"/>
              </w:rPr>
              <w:t>
*.12. Номер абонентского ящика</w:t>
            </w:r>
          </w:p>
          <w:bookmarkEnd w:id="2551"/>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7" w:id="2552"/>
          <w:p>
            <w:pPr>
              <w:spacing w:after="20"/>
              <w:ind w:left="20"/>
              <w:jc w:val="both"/>
            </w:pPr>
            <w:r>
              <w:rPr>
                <w:rFonts w:ascii="Times New Roman"/>
                <w:b w:val="false"/>
                <w:i w:val="false"/>
                <w:color w:val="000000"/>
                <w:sz w:val="20"/>
              </w:rPr>
              <w:t>
csdo:‌Id20‌Type (M.SDT.00092)</w:t>
            </w:r>
          </w:p>
          <w:bookmarkEnd w:id="25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4" w:id="2553"/>
          <w:p>
            <w:pPr>
              <w:spacing w:after="20"/>
              <w:ind w:left="20"/>
              <w:jc w:val="both"/>
            </w:pPr>
            <w:r>
              <w:rPr>
                <w:rFonts w:ascii="Times New Roman"/>
                <w:b w:val="false"/>
                <w:i w:val="false"/>
                <w:color w:val="000000"/>
                <w:sz w:val="20"/>
              </w:rPr>
              <w:t>
2.3.11. Контактный реквизит</w:t>
            </w:r>
          </w:p>
          <w:bookmarkEnd w:id="2553"/>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8" w:id="2554"/>
          <w:p>
            <w:pPr>
              <w:spacing w:after="20"/>
              <w:ind w:left="20"/>
              <w:jc w:val="both"/>
            </w:pPr>
            <w:r>
              <w:rPr>
                <w:rFonts w:ascii="Times New Roman"/>
                <w:b w:val="false"/>
                <w:i w:val="false"/>
                <w:color w:val="000000"/>
                <w:sz w:val="20"/>
              </w:rPr>
              <w:t>
ccdo:‌Communication‌Details‌Type (M.CDT.00003)</w:t>
            </w:r>
          </w:p>
          <w:bookmarkEnd w:id="255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3" w:id="2555"/>
          <w:p>
            <w:pPr>
              <w:spacing w:after="20"/>
              <w:ind w:left="20"/>
              <w:jc w:val="both"/>
            </w:pPr>
            <w:r>
              <w:rPr>
                <w:rFonts w:ascii="Times New Roman"/>
                <w:b w:val="false"/>
                <w:i w:val="false"/>
                <w:color w:val="000000"/>
                <w:sz w:val="20"/>
              </w:rPr>
              <w:t>
*.1. Код вида связи</w:t>
            </w:r>
          </w:p>
          <w:bookmarkEnd w:id="2555"/>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7" w:id="2556"/>
          <w:p>
            <w:pPr>
              <w:spacing w:after="20"/>
              <w:ind w:left="20"/>
              <w:jc w:val="both"/>
            </w:pPr>
            <w:r>
              <w:rPr>
                <w:rFonts w:ascii="Times New Roman"/>
                <w:b w:val="false"/>
                <w:i w:val="false"/>
                <w:color w:val="000000"/>
                <w:sz w:val="20"/>
              </w:rPr>
              <w:t>
csdo:‌Communication‌Channel‌Code‌V2‌Type (M.SDT.00163)</w:t>
            </w:r>
          </w:p>
          <w:bookmarkEnd w:id="25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4" w:id="2557"/>
          <w:p>
            <w:pPr>
              <w:spacing w:after="20"/>
              <w:ind w:left="20"/>
              <w:jc w:val="both"/>
            </w:pPr>
            <w:r>
              <w:rPr>
                <w:rFonts w:ascii="Times New Roman"/>
                <w:b w:val="false"/>
                <w:i w:val="false"/>
                <w:color w:val="000000"/>
                <w:sz w:val="20"/>
              </w:rPr>
              <w:t>
*.2. Наименование вида связи</w:t>
            </w:r>
          </w:p>
          <w:bookmarkEnd w:id="2557"/>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8" w:id="2558"/>
          <w:p>
            <w:pPr>
              <w:spacing w:after="20"/>
              <w:ind w:left="20"/>
              <w:jc w:val="both"/>
            </w:pPr>
            <w:r>
              <w:rPr>
                <w:rFonts w:ascii="Times New Roman"/>
                <w:b w:val="false"/>
                <w:i w:val="false"/>
                <w:color w:val="000000"/>
                <w:sz w:val="20"/>
              </w:rPr>
              <w:t>
csdo:‌Name120‌Type (M.SDT.00055)</w:t>
            </w:r>
          </w:p>
          <w:bookmarkEnd w:id="25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5" w:id="2559"/>
          <w:p>
            <w:pPr>
              <w:spacing w:after="20"/>
              <w:ind w:left="20"/>
              <w:jc w:val="both"/>
            </w:pPr>
            <w:r>
              <w:rPr>
                <w:rFonts w:ascii="Times New Roman"/>
                <w:b w:val="false"/>
                <w:i w:val="false"/>
                <w:color w:val="000000"/>
                <w:sz w:val="20"/>
              </w:rPr>
              <w:t>
*.3. Идентификатор канала связи</w:t>
            </w:r>
          </w:p>
          <w:bookmarkEnd w:id="2559"/>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9" w:id="2560"/>
          <w:p>
            <w:pPr>
              <w:spacing w:after="20"/>
              <w:ind w:left="20"/>
              <w:jc w:val="both"/>
            </w:pPr>
            <w:r>
              <w:rPr>
                <w:rFonts w:ascii="Times New Roman"/>
                <w:b w:val="false"/>
                <w:i w:val="false"/>
                <w:color w:val="000000"/>
                <w:sz w:val="20"/>
              </w:rPr>
              <w:t>
csdo:‌Communication‌Channel‌Id‌Type (M.SDT.00015)</w:t>
            </w:r>
          </w:p>
          <w:bookmarkEnd w:id="25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96" w:id="2561"/>
          <w:p>
            <w:pPr>
              <w:spacing w:after="20"/>
              <w:ind w:left="20"/>
              <w:jc w:val="both"/>
            </w:pPr>
            <w:r>
              <w:rPr>
                <w:rFonts w:ascii="Times New Roman"/>
                <w:b w:val="false"/>
                <w:i w:val="false"/>
                <w:color w:val="000000"/>
                <w:sz w:val="20"/>
              </w:rPr>
              <w:t>
2.3.12. Код вида участника цепи поставки</w:t>
            </w:r>
          </w:p>
          <w:bookmarkEnd w:id="2561"/>
          <w:p>
            <w:pPr>
              <w:spacing w:after="20"/>
              <w:ind w:left="20"/>
              <w:jc w:val="both"/>
            </w:pPr>
            <w:r>
              <w:rPr>
                <w:rFonts w:ascii="Times New Roman"/>
                <w:b w:val="false"/>
                <w:i w:val="false"/>
                <w:color w:val="000000"/>
                <w:sz w:val="20"/>
              </w:rPr>
              <w:t>
(csdo:‌Supply‌Chain‌Party‌Kind‌Code)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участника цепи поставки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0" w:id="2562"/>
          <w:p>
            <w:pPr>
              <w:spacing w:after="20"/>
              <w:ind w:left="20"/>
              <w:jc w:val="both"/>
            </w:pPr>
            <w:r>
              <w:rPr>
                <w:rFonts w:ascii="Times New Roman"/>
                <w:b w:val="false"/>
                <w:i w:val="false"/>
                <w:color w:val="000000"/>
                <w:sz w:val="20"/>
              </w:rPr>
              <w:t>
csdo:‌Code2‌Type (M.SDT.00170)</w:t>
            </w:r>
          </w:p>
          <w:bookmarkEnd w:id="25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6" w:id="2563"/>
          <w:p>
            <w:pPr>
              <w:spacing w:after="20"/>
              <w:ind w:left="20"/>
              <w:jc w:val="both"/>
            </w:pPr>
            <w:r>
              <w:rPr>
                <w:rFonts w:ascii="Times New Roman"/>
                <w:b w:val="false"/>
                <w:i w:val="false"/>
                <w:color w:val="000000"/>
                <w:sz w:val="20"/>
              </w:rPr>
              <w:t>
2.4. Регистрационный номер предприятия, осуществляющего деятельность, подконтрольную ветеринарному контролю (надзору)</w:t>
            </w:r>
          </w:p>
          <w:bookmarkEnd w:id="2563"/>
          <w:p>
            <w:pPr>
              <w:spacing w:after="20"/>
              <w:ind w:left="20"/>
              <w:jc w:val="both"/>
            </w:pPr>
            <w:r>
              <w:rPr>
                <w:rFonts w:ascii="Times New Roman"/>
                <w:b w:val="false"/>
                <w:i w:val="false"/>
                <w:color w:val="000000"/>
                <w:sz w:val="20"/>
              </w:rPr>
              <w:t>
(smsdo:‌Veterinary‌Organization‌Id)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предприятия — производителя подконтрольного товара из Реестра организаций и лиц, осуществляющих производство, переработку и (или) хранение товаров, перемещаемых с территории одного государства-члена на территорию другого государства-члена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0" w:id="2564"/>
          <w:p>
            <w:pPr>
              <w:spacing w:after="20"/>
              <w:ind w:left="20"/>
              <w:jc w:val="both"/>
            </w:pPr>
            <w:r>
              <w:rPr>
                <w:rFonts w:ascii="Times New Roman"/>
                <w:b w:val="false"/>
                <w:i w:val="false"/>
                <w:color w:val="000000"/>
                <w:sz w:val="20"/>
              </w:rPr>
              <w:t>
csdo:‌Id40‌Type (M.SDT.00108)</w:t>
            </w:r>
          </w:p>
          <w:bookmarkEnd w:id="25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7" w:id="2565"/>
          <w:p>
            <w:pPr>
              <w:spacing w:after="20"/>
              <w:ind w:left="20"/>
              <w:jc w:val="both"/>
            </w:pPr>
            <w:r>
              <w:rPr>
                <w:rFonts w:ascii="Times New Roman"/>
                <w:b w:val="false"/>
                <w:i w:val="false"/>
                <w:color w:val="000000"/>
                <w:sz w:val="20"/>
              </w:rPr>
              <w:t>
2.5. Сведения об упаковке товара</w:t>
            </w:r>
          </w:p>
          <w:bookmarkEnd w:id="2565"/>
          <w:p>
            <w:pPr>
              <w:spacing w:after="20"/>
              <w:ind w:left="20"/>
              <w:jc w:val="both"/>
            </w:pPr>
            <w:r>
              <w:rPr>
                <w:rFonts w:ascii="Times New Roman"/>
                <w:b w:val="false"/>
                <w:i w:val="false"/>
                <w:color w:val="000000"/>
                <w:sz w:val="20"/>
              </w:rPr>
              <w:t>
(smcdo:‌Package‌Details)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первичной, промежуточной или вторичной упаковке продукции, подконтрольной ветеринарному контролю (надзору)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1" w:id="2566"/>
          <w:p>
            <w:pPr>
              <w:spacing w:after="20"/>
              <w:ind w:left="20"/>
              <w:jc w:val="both"/>
            </w:pPr>
            <w:r>
              <w:rPr>
                <w:rFonts w:ascii="Times New Roman"/>
                <w:b w:val="false"/>
                <w:i w:val="false"/>
                <w:color w:val="000000"/>
                <w:sz w:val="20"/>
              </w:rPr>
              <w:t>
smcdo:‌Package‌Details‌Type (M.SM.CDT.00137)</w:t>
            </w:r>
          </w:p>
          <w:bookmarkEnd w:id="256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6" w:id="2567"/>
          <w:p>
            <w:pPr>
              <w:spacing w:after="20"/>
              <w:ind w:left="20"/>
              <w:jc w:val="both"/>
            </w:pPr>
            <w:r>
              <w:rPr>
                <w:rFonts w:ascii="Times New Roman"/>
                <w:b w:val="false"/>
                <w:i w:val="false"/>
                <w:color w:val="000000"/>
                <w:sz w:val="20"/>
              </w:rPr>
              <w:t>
2.5.1. Код вида упаковки</w:t>
            </w:r>
          </w:p>
          <w:bookmarkEnd w:id="2567"/>
          <w:p>
            <w:pPr>
              <w:spacing w:after="20"/>
              <w:ind w:left="20"/>
              <w:jc w:val="both"/>
            </w:pPr>
            <w:r>
              <w:rPr>
                <w:rFonts w:ascii="Times New Roman"/>
                <w:b w:val="false"/>
                <w:i w:val="false"/>
                <w:color w:val="000000"/>
                <w:sz w:val="20"/>
              </w:rPr>
              <w:t>
(csdo:‌Unified‌Package‌Kind‌Code)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груза, упаковки или упаковочного материала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0" w:id="2568"/>
          <w:p>
            <w:pPr>
              <w:spacing w:after="20"/>
              <w:ind w:left="20"/>
              <w:jc w:val="both"/>
            </w:pPr>
            <w:r>
              <w:rPr>
                <w:rFonts w:ascii="Times New Roman"/>
                <w:b w:val="false"/>
                <w:i w:val="false"/>
                <w:color w:val="000000"/>
                <w:sz w:val="20"/>
              </w:rPr>
              <w:t>
csdo:‌Unified‌Code20‌Type (M.SDT.00140)</w:t>
            </w:r>
          </w:p>
          <w:bookmarkEnd w:id="256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7" w:id="2569"/>
          <w:p>
            <w:pPr>
              <w:spacing w:after="20"/>
              <w:ind w:left="20"/>
              <w:jc w:val="both"/>
            </w:pPr>
            <w:r>
              <w:rPr>
                <w:rFonts w:ascii="Times New Roman"/>
                <w:b w:val="false"/>
                <w:i w:val="false"/>
                <w:color w:val="000000"/>
                <w:sz w:val="20"/>
              </w:rPr>
              <w:t>
а) идентификатор справочника (классификатора)</w:t>
            </w:r>
          </w:p>
          <w:bookmarkEnd w:id="2569"/>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41" w:id="2570"/>
          <w:p>
            <w:pPr>
              <w:spacing w:after="20"/>
              <w:ind w:left="20"/>
              <w:jc w:val="both"/>
            </w:pPr>
            <w:r>
              <w:rPr>
                <w:rFonts w:ascii="Times New Roman"/>
                <w:b w:val="false"/>
                <w:i w:val="false"/>
                <w:color w:val="000000"/>
                <w:sz w:val="20"/>
              </w:rPr>
              <w:t>
csdo:‌Reference‌Data‌Id‌Type (M.SDT.00091)</w:t>
            </w:r>
          </w:p>
          <w:bookmarkEnd w:id="25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48" w:id="2571"/>
          <w:p>
            <w:pPr>
              <w:spacing w:after="20"/>
              <w:ind w:left="20"/>
              <w:jc w:val="both"/>
            </w:pPr>
            <w:r>
              <w:rPr>
                <w:rFonts w:ascii="Times New Roman"/>
                <w:b w:val="false"/>
                <w:i w:val="false"/>
                <w:color w:val="000000"/>
                <w:sz w:val="20"/>
              </w:rPr>
              <w:t>
2.5.2. Количество упаковок</w:t>
            </w:r>
          </w:p>
          <w:bookmarkEnd w:id="2571"/>
          <w:p>
            <w:pPr>
              <w:spacing w:after="20"/>
              <w:ind w:left="20"/>
              <w:jc w:val="both"/>
            </w:pPr>
            <w:r>
              <w:rPr>
                <w:rFonts w:ascii="Times New Roman"/>
                <w:b w:val="false"/>
                <w:i w:val="false"/>
                <w:color w:val="000000"/>
                <w:sz w:val="20"/>
              </w:rPr>
              <w:t>
(csdo:‌Package‌Quantity)</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упаковок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52" w:id="2572"/>
          <w:p>
            <w:pPr>
              <w:spacing w:after="20"/>
              <w:ind w:left="20"/>
              <w:jc w:val="both"/>
            </w:pPr>
            <w:r>
              <w:rPr>
                <w:rFonts w:ascii="Times New Roman"/>
                <w:b w:val="false"/>
                <w:i w:val="false"/>
                <w:color w:val="000000"/>
                <w:sz w:val="20"/>
              </w:rPr>
              <w:t>
csdo:‌Quantity8‌Type (M.SDT.00156)</w:t>
            </w:r>
          </w:p>
          <w:bookmarkEnd w:id="2572"/>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58" w:id="2573"/>
          <w:p>
            <w:pPr>
              <w:spacing w:after="20"/>
              <w:ind w:left="20"/>
              <w:jc w:val="both"/>
            </w:pPr>
            <w:r>
              <w:rPr>
                <w:rFonts w:ascii="Times New Roman"/>
                <w:b w:val="false"/>
                <w:i w:val="false"/>
                <w:color w:val="000000"/>
                <w:sz w:val="20"/>
              </w:rPr>
              <w:t>
2.5.3. Идентификатор маркировки</w:t>
            </w:r>
          </w:p>
          <w:bookmarkEnd w:id="2573"/>
          <w:p>
            <w:pPr>
              <w:spacing w:after="20"/>
              <w:ind w:left="20"/>
              <w:jc w:val="both"/>
            </w:pPr>
            <w:r>
              <w:rPr>
                <w:rFonts w:ascii="Times New Roman"/>
                <w:b w:val="false"/>
                <w:i w:val="false"/>
                <w:color w:val="000000"/>
                <w:sz w:val="20"/>
              </w:rPr>
              <w:t>
(smsdo:‌Marking‌Id)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обозначение, нанесенное на упаковку, с целью ее дальнейшей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2" w:id="2574"/>
          <w:p>
            <w:pPr>
              <w:spacing w:after="20"/>
              <w:ind w:left="20"/>
              <w:jc w:val="both"/>
            </w:pPr>
            <w:r>
              <w:rPr>
                <w:rFonts w:ascii="Times New Roman"/>
                <w:b w:val="false"/>
                <w:i w:val="false"/>
                <w:color w:val="000000"/>
                <w:sz w:val="20"/>
              </w:rPr>
              <w:t>
csdo:‌Id20‌Type (M.SDT.00092)</w:t>
            </w:r>
          </w:p>
          <w:bookmarkEnd w:id="25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9" w:id="2575"/>
          <w:p>
            <w:pPr>
              <w:spacing w:after="20"/>
              <w:ind w:left="20"/>
              <w:jc w:val="both"/>
            </w:pPr>
            <w:r>
              <w:rPr>
                <w:rFonts w:ascii="Times New Roman"/>
                <w:b w:val="false"/>
                <w:i w:val="false"/>
                <w:color w:val="000000"/>
                <w:sz w:val="20"/>
              </w:rPr>
              <w:t>
2.6. Партия продукции, подконтрольной ветеринарному контролю (надзору)</w:t>
            </w:r>
          </w:p>
          <w:bookmarkEnd w:id="2575"/>
          <w:p>
            <w:pPr>
              <w:spacing w:after="20"/>
              <w:ind w:left="20"/>
              <w:jc w:val="both"/>
            </w:pPr>
            <w:r>
              <w:rPr>
                <w:rFonts w:ascii="Times New Roman"/>
                <w:b w:val="false"/>
                <w:i w:val="false"/>
                <w:color w:val="000000"/>
                <w:sz w:val="20"/>
              </w:rPr>
              <w:t>
(smcdo:‌Veterinary‌Consignment‌Details)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партии продукции, подконтрольной ветеринарному контролю (надзору)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3" w:id="2576"/>
          <w:p>
            <w:pPr>
              <w:spacing w:after="20"/>
              <w:ind w:left="20"/>
              <w:jc w:val="both"/>
            </w:pPr>
            <w:r>
              <w:rPr>
                <w:rFonts w:ascii="Times New Roman"/>
                <w:b w:val="false"/>
                <w:i w:val="false"/>
                <w:color w:val="000000"/>
                <w:sz w:val="20"/>
              </w:rPr>
              <w:t>
smcdo:‌Veterinary‌Consignment‌Details‌Type (M.SM.CDT.00073)</w:t>
            </w:r>
          </w:p>
          <w:bookmarkEnd w:id="257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8" w:id="2577"/>
          <w:p>
            <w:pPr>
              <w:spacing w:after="20"/>
              <w:ind w:left="20"/>
              <w:jc w:val="both"/>
            </w:pPr>
            <w:r>
              <w:rPr>
                <w:rFonts w:ascii="Times New Roman"/>
                <w:b w:val="false"/>
                <w:i w:val="false"/>
                <w:color w:val="000000"/>
                <w:sz w:val="20"/>
              </w:rPr>
              <w:t>
2.6.1. Продукция, подлежащая ветеринарному контролю (надзору)</w:t>
            </w:r>
          </w:p>
          <w:bookmarkEnd w:id="2577"/>
          <w:p>
            <w:pPr>
              <w:spacing w:after="20"/>
              <w:ind w:left="20"/>
              <w:jc w:val="both"/>
            </w:pPr>
            <w:r>
              <w:rPr>
                <w:rFonts w:ascii="Times New Roman"/>
                <w:b w:val="false"/>
                <w:i w:val="false"/>
                <w:color w:val="000000"/>
                <w:sz w:val="20"/>
              </w:rPr>
              <w:t>
(smcdo:‌Veterinary‌Product‌Details)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продукции, подлежащей ветеринарному контролю (надзору)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M.SM.CDE.00086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2" w:id="2578"/>
          <w:p>
            <w:pPr>
              <w:spacing w:after="20"/>
              <w:ind w:left="20"/>
              <w:jc w:val="both"/>
            </w:pPr>
            <w:r>
              <w:rPr>
                <w:rFonts w:ascii="Times New Roman"/>
                <w:b w:val="false"/>
                <w:i w:val="false"/>
                <w:color w:val="000000"/>
                <w:sz w:val="20"/>
              </w:rPr>
              <w:t>
smcdo:‌Veterinary‌Product‌Details‌Type (M.SM.CDT.00087)</w:t>
            </w:r>
          </w:p>
          <w:bookmarkEnd w:id="257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7" w:id="2579"/>
          <w:p>
            <w:pPr>
              <w:spacing w:after="20"/>
              <w:ind w:left="20"/>
              <w:jc w:val="both"/>
            </w:pPr>
            <w:r>
              <w:rPr>
                <w:rFonts w:ascii="Times New Roman"/>
                <w:b w:val="false"/>
                <w:i w:val="false"/>
                <w:color w:val="000000"/>
                <w:sz w:val="20"/>
              </w:rPr>
              <w:t>
*.1. Код подлежащей ветеринарному контролю (надзору) продукции</w:t>
            </w:r>
          </w:p>
          <w:bookmarkEnd w:id="2579"/>
          <w:p>
            <w:pPr>
              <w:spacing w:after="20"/>
              <w:ind w:left="20"/>
              <w:jc w:val="both"/>
            </w:pPr>
            <w:r>
              <w:rPr>
                <w:rFonts w:ascii="Times New Roman"/>
                <w:b w:val="false"/>
                <w:i w:val="false"/>
                <w:color w:val="000000"/>
                <w:sz w:val="20"/>
              </w:rPr>
              <w:t>
(smsdo:‌Veterinary‌Product‌Code)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подлежащей ветеринарному контролю (надзору) продукции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1" w:id="2580"/>
          <w:p>
            <w:pPr>
              <w:spacing w:after="20"/>
              <w:ind w:left="20"/>
              <w:jc w:val="both"/>
            </w:pPr>
            <w:r>
              <w:rPr>
                <w:rFonts w:ascii="Times New Roman"/>
                <w:b w:val="false"/>
                <w:i w:val="false"/>
                <w:color w:val="000000"/>
                <w:sz w:val="20"/>
              </w:rPr>
              <w:t>
smsdo:‌Veterinary‌Product‌Code‌Type (M.SM.SDT.00390)</w:t>
            </w:r>
          </w:p>
          <w:bookmarkEnd w:id="258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\d{5}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7" w:id="2581"/>
          <w:p>
            <w:pPr>
              <w:spacing w:after="20"/>
              <w:ind w:left="20"/>
              <w:jc w:val="both"/>
            </w:pPr>
            <w:r>
              <w:rPr>
                <w:rFonts w:ascii="Times New Roman"/>
                <w:b w:val="false"/>
                <w:i w:val="false"/>
                <w:color w:val="000000"/>
                <w:sz w:val="20"/>
              </w:rPr>
              <w:t>
а) идентификатор справочника (классификатора)</w:t>
            </w:r>
          </w:p>
          <w:bookmarkEnd w:id="2581"/>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1" w:id="2582"/>
          <w:p>
            <w:pPr>
              <w:spacing w:after="20"/>
              <w:ind w:left="20"/>
              <w:jc w:val="both"/>
            </w:pPr>
            <w:r>
              <w:rPr>
                <w:rFonts w:ascii="Times New Roman"/>
                <w:b w:val="false"/>
                <w:i w:val="false"/>
                <w:color w:val="000000"/>
                <w:sz w:val="20"/>
              </w:rPr>
              <w:t>
csdo:‌Reference‌Data‌Id‌Type (M.SDT.00091)</w:t>
            </w:r>
          </w:p>
          <w:bookmarkEnd w:id="25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8" w:id="2583"/>
          <w:p>
            <w:pPr>
              <w:spacing w:after="20"/>
              <w:ind w:left="20"/>
              <w:jc w:val="both"/>
            </w:pPr>
            <w:r>
              <w:rPr>
                <w:rFonts w:ascii="Times New Roman"/>
                <w:b w:val="false"/>
                <w:i w:val="false"/>
                <w:color w:val="000000"/>
                <w:sz w:val="20"/>
              </w:rPr>
              <w:t>
*.2. Наименование подлежащей ветеринарному контролю (надзору) продукции</w:t>
            </w:r>
          </w:p>
          <w:bookmarkEnd w:id="2583"/>
          <w:p>
            <w:pPr>
              <w:spacing w:after="20"/>
              <w:ind w:left="20"/>
              <w:jc w:val="both"/>
            </w:pPr>
            <w:r>
              <w:rPr>
                <w:rFonts w:ascii="Times New Roman"/>
                <w:b w:val="false"/>
                <w:i w:val="false"/>
                <w:color w:val="000000"/>
                <w:sz w:val="20"/>
              </w:rPr>
              <w:t>
(smsdo:‌Veterinary‌Product‌Name)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подлежащей ветеринарному контролю (надзору) продукции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M.SM.SDE.00887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2" w:id="2584"/>
          <w:p>
            <w:pPr>
              <w:spacing w:after="20"/>
              <w:ind w:left="20"/>
              <w:jc w:val="both"/>
            </w:pPr>
            <w:r>
              <w:rPr>
                <w:rFonts w:ascii="Times New Roman"/>
                <w:b w:val="false"/>
                <w:i w:val="false"/>
                <w:color w:val="000000"/>
                <w:sz w:val="20"/>
              </w:rPr>
              <w:t>
csdo:‌Name120‌Type (M.SDT.00055)</w:t>
            </w:r>
          </w:p>
          <w:bookmarkEnd w:id="25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9" w:id="2585"/>
          <w:p>
            <w:pPr>
              <w:spacing w:after="20"/>
              <w:ind w:left="20"/>
              <w:jc w:val="both"/>
            </w:pPr>
            <w:r>
              <w:rPr>
                <w:rFonts w:ascii="Times New Roman"/>
                <w:b w:val="false"/>
                <w:i w:val="false"/>
                <w:color w:val="000000"/>
                <w:sz w:val="20"/>
              </w:rPr>
              <w:t>
*.3. Код товара по ТН ВЭД ЕАЭС</w:t>
            </w:r>
          </w:p>
          <w:bookmarkEnd w:id="2585"/>
          <w:p>
            <w:pPr>
              <w:spacing w:after="20"/>
              <w:ind w:left="20"/>
              <w:jc w:val="both"/>
            </w:pPr>
            <w:r>
              <w:rPr>
                <w:rFonts w:ascii="Times New Roman"/>
                <w:b w:val="false"/>
                <w:i w:val="false"/>
                <w:color w:val="000000"/>
                <w:sz w:val="20"/>
              </w:rPr>
              <w:t>
(csdo:‌Commodity‌Code)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единой Товарной номенклатурой внешнеэкономической деятельности Евразийского экономического союза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3" w:id="2586"/>
          <w:p>
            <w:pPr>
              <w:spacing w:after="20"/>
              <w:ind w:left="20"/>
              <w:jc w:val="both"/>
            </w:pPr>
            <w:r>
              <w:rPr>
                <w:rFonts w:ascii="Times New Roman"/>
                <w:b w:val="false"/>
                <w:i w:val="false"/>
                <w:color w:val="000000"/>
                <w:sz w:val="20"/>
              </w:rPr>
              <w:t>
csdo:‌Commodity‌Code‌Type (M.SDT.00065)</w:t>
            </w:r>
          </w:p>
          <w:bookmarkEnd w:id="258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9" w:id="2587"/>
          <w:p>
            <w:pPr>
              <w:spacing w:after="20"/>
              <w:ind w:left="20"/>
              <w:jc w:val="both"/>
            </w:pPr>
            <w:r>
              <w:rPr>
                <w:rFonts w:ascii="Times New Roman"/>
                <w:b w:val="false"/>
                <w:i w:val="false"/>
                <w:color w:val="000000"/>
                <w:sz w:val="20"/>
              </w:rPr>
              <w:t>
*.4. Наименование продукта</w:t>
            </w:r>
          </w:p>
          <w:bookmarkEnd w:id="2587"/>
          <w:p>
            <w:pPr>
              <w:spacing w:after="20"/>
              <w:ind w:left="20"/>
              <w:jc w:val="both"/>
            </w:pPr>
            <w:r>
              <w:rPr>
                <w:rFonts w:ascii="Times New Roman"/>
                <w:b w:val="false"/>
                <w:i w:val="false"/>
                <w:color w:val="000000"/>
                <w:sz w:val="20"/>
              </w:rPr>
              <w:t>
(csdo:‌Product‌Name)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продукта, подлежащего ветеринарному контролю (надзору), присвоенное производителем и отличающее данный продукт от аналогичных продуктов других 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3" w:id="2588"/>
          <w:p>
            <w:pPr>
              <w:spacing w:after="20"/>
              <w:ind w:left="20"/>
              <w:jc w:val="both"/>
            </w:pPr>
            <w:r>
              <w:rPr>
                <w:rFonts w:ascii="Times New Roman"/>
                <w:b w:val="false"/>
                <w:i w:val="false"/>
                <w:color w:val="000000"/>
                <w:sz w:val="20"/>
              </w:rPr>
              <w:t>
csdo:‌Name300‌Type (M.SDT.00056)</w:t>
            </w:r>
          </w:p>
          <w:bookmarkEnd w:id="25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40" w:id="2589"/>
          <w:p>
            <w:pPr>
              <w:spacing w:after="20"/>
              <w:ind w:left="20"/>
              <w:jc w:val="both"/>
            </w:pPr>
            <w:r>
              <w:rPr>
                <w:rFonts w:ascii="Times New Roman"/>
                <w:b w:val="false"/>
                <w:i w:val="false"/>
                <w:color w:val="000000"/>
                <w:sz w:val="20"/>
              </w:rPr>
              <w:t>
2.6.2. Количество товара</w:t>
            </w:r>
          </w:p>
          <w:bookmarkEnd w:id="2589"/>
          <w:p>
            <w:pPr>
              <w:spacing w:after="20"/>
              <w:ind w:left="20"/>
              <w:jc w:val="both"/>
            </w:pPr>
            <w:r>
              <w:rPr>
                <w:rFonts w:ascii="Times New Roman"/>
                <w:b w:val="false"/>
                <w:i w:val="false"/>
                <w:color w:val="000000"/>
                <w:sz w:val="20"/>
              </w:rPr>
              <w:t>
(csdo:‌Unified‌Commodity‌Measure)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товара, выраженный в штуках, единицах массы, объемных или других единицах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44" w:id="2590"/>
          <w:p>
            <w:pPr>
              <w:spacing w:after="20"/>
              <w:ind w:left="20"/>
              <w:jc w:val="both"/>
            </w:pPr>
            <w:r>
              <w:rPr>
                <w:rFonts w:ascii="Times New Roman"/>
                <w:b w:val="false"/>
                <w:i w:val="false"/>
                <w:color w:val="000000"/>
                <w:sz w:val="20"/>
              </w:rPr>
              <w:t>
csdo:‌Unified‌Physical‌Measure‌Type (M.SDT.00122)</w:t>
            </w:r>
          </w:p>
          <w:bookmarkEnd w:id="2590"/>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51" w:id="2591"/>
          <w:p>
            <w:pPr>
              <w:spacing w:after="20"/>
              <w:ind w:left="20"/>
              <w:jc w:val="both"/>
            </w:pPr>
            <w:r>
              <w:rPr>
                <w:rFonts w:ascii="Times New Roman"/>
                <w:b w:val="false"/>
                <w:i w:val="false"/>
                <w:color w:val="000000"/>
                <w:sz w:val="20"/>
              </w:rPr>
              <w:t>
а) единица измерения</w:t>
            </w:r>
          </w:p>
          <w:bookmarkEnd w:id="2591"/>
          <w:p>
            <w:pPr>
              <w:spacing w:after="20"/>
              <w:ind w:left="20"/>
              <w:jc w:val="both"/>
            </w:pPr>
            <w:r>
              <w:rPr>
                <w:rFonts w:ascii="Times New Roman"/>
                <w:b w:val="false"/>
                <w:i w:val="false"/>
                <w:color w:val="000000"/>
                <w:sz w:val="20"/>
              </w:rPr>
              <w:t>
(атрибут measurement‌Unit‌Code)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55" w:id="2592"/>
          <w:p>
            <w:pPr>
              <w:spacing w:after="20"/>
              <w:ind w:left="20"/>
              <w:jc w:val="both"/>
            </w:pPr>
            <w:r>
              <w:rPr>
                <w:rFonts w:ascii="Times New Roman"/>
                <w:b w:val="false"/>
                <w:i w:val="false"/>
                <w:color w:val="000000"/>
                <w:sz w:val="20"/>
              </w:rPr>
              <w:t>
csdo:‌Measurement‌Unit‌Code‌Type (M.SDT.00074)</w:t>
            </w:r>
          </w:p>
          <w:bookmarkEnd w:id="2592"/>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61" w:id="2593"/>
          <w:p>
            <w:pPr>
              <w:spacing w:after="20"/>
              <w:ind w:left="20"/>
              <w:jc w:val="both"/>
            </w:pPr>
            <w:r>
              <w:rPr>
                <w:rFonts w:ascii="Times New Roman"/>
                <w:b w:val="false"/>
                <w:i w:val="false"/>
                <w:color w:val="000000"/>
                <w:sz w:val="20"/>
              </w:rPr>
              <w:t>
б) идентификатор справочника (классификатора)</w:t>
            </w:r>
          </w:p>
          <w:bookmarkEnd w:id="2593"/>
          <w:p>
            <w:pPr>
              <w:spacing w:after="20"/>
              <w:ind w:left="20"/>
              <w:jc w:val="both"/>
            </w:pPr>
            <w:r>
              <w:rPr>
                <w:rFonts w:ascii="Times New Roman"/>
                <w:b w:val="false"/>
                <w:i w:val="false"/>
                <w:color w:val="000000"/>
                <w:sz w:val="20"/>
              </w:rPr>
              <w:t>
(атрибут measurement‌Unit‌Code‌List‌Id)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65" w:id="2594"/>
          <w:p>
            <w:pPr>
              <w:spacing w:after="20"/>
              <w:ind w:left="20"/>
              <w:jc w:val="both"/>
            </w:pPr>
            <w:r>
              <w:rPr>
                <w:rFonts w:ascii="Times New Roman"/>
                <w:b w:val="false"/>
                <w:i w:val="false"/>
                <w:color w:val="000000"/>
                <w:sz w:val="20"/>
              </w:rPr>
              <w:t>
csdo:‌Reference‌Data‌Id‌Type (M.SDT.00091)</w:t>
            </w:r>
          </w:p>
          <w:bookmarkEnd w:id="25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72" w:id="2595"/>
          <w:p>
            <w:pPr>
              <w:spacing w:after="20"/>
              <w:ind w:left="20"/>
              <w:jc w:val="both"/>
            </w:pPr>
            <w:r>
              <w:rPr>
                <w:rFonts w:ascii="Times New Roman"/>
                <w:b w:val="false"/>
                <w:i w:val="false"/>
                <w:color w:val="000000"/>
                <w:sz w:val="20"/>
              </w:rPr>
              <w:t>
2.6.3. Дата</w:t>
            </w:r>
          </w:p>
          <w:bookmarkEnd w:id="2595"/>
          <w:p>
            <w:pPr>
              <w:spacing w:after="20"/>
              <w:ind w:left="20"/>
              <w:jc w:val="both"/>
            </w:pPr>
            <w:r>
              <w:rPr>
                <w:rFonts w:ascii="Times New Roman"/>
                <w:b w:val="false"/>
                <w:i w:val="false"/>
                <w:color w:val="000000"/>
                <w:sz w:val="20"/>
              </w:rPr>
              <w:t>
(csdo:‌Event‌Date)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изготовления продукции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76" w:id="2596"/>
          <w:p>
            <w:pPr>
              <w:spacing w:after="20"/>
              <w:ind w:left="20"/>
              <w:jc w:val="both"/>
            </w:pPr>
            <w:r>
              <w:rPr>
                <w:rFonts w:ascii="Times New Roman"/>
                <w:b w:val="false"/>
                <w:i w:val="false"/>
                <w:color w:val="000000"/>
                <w:sz w:val="20"/>
              </w:rPr>
              <w:t>
bdt:‌Date‌Type (M.BDT.00005)</w:t>
            </w:r>
          </w:p>
          <w:bookmarkEnd w:id="2596"/>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81" w:id="2597"/>
          <w:p>
            <w:pPr>
              <w:spacing w:after="20"/>
              <w:ind w:left="20"/>
              <w:jc w:val="both"/>
            </w:pPr>
            <w:r>
              <w:rPr>
                <w:rFonts w:ascii="Times New Roman"/>
                <w:b w:val="false"/>
                <w:i w:val="false"/>
                <w:color w:val="000000"/>
                <w:sz w:val="20"/>
              </w:rPr>
              <w:t>
2.6.4. Код вида происхождения сырья (кормов)</w:t>
            </w:r>
          </w:p>
          <w:bookmarkEnd w:id="2597"/>
          <w:p>
            <w:pPr>
              <w:spacing w:after="20"/>
              <w:ind w:left="20"/>
              <w:jc w:val="both"/>
            </w:pPr>
            <w:r>
              <w:rPr>
                <w:rFonts w:ascii="Times New Roman"/>
                <w:b w:val="false"/>
                <w:i w:val="false"/>
                <w:color w:val="000000"/>
                <w:sz w:val="20"/>
              </w:rPr>
              <w:t>
(smsdo:‌Raw‌Materials‌Origin‌Code)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происхождения сырья (кормов)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85" w:id="2598"/>
          <w:p>
            <w:pPr>
              <w:spacing w:after="20"/>
              <w:ind w:left="20"/>
              <w:jc w:val="both"/>
            </w:pPr>
            <w:r>
              <w:rPr>
                <w:rFonts w:ascii="Times New Roman"/>
                <w:b w:val="false"/>
                <w:i w:val="false"/>
                <w:color w:val="000000"/>
                <w:sz w:val="20"/>
              </w:rPr>
              <w:t>
smsdo:‌Raw‌Materials‌Origin‌Code‌Type (M.SM.SDT.00003)</w:t>
            </w:r>
          </w:p>
          <w:bookmarkEnd w:id="2598"/>
          <w:p>
            <w:pPr>
              <w:spacing w:after="20"/>
              <w:ind w:left="20"/>
              <w:jc w:val="both"/>
            </w:pPr>
            <w:r>
              <w:rPr>
                <w:rFonts w:ascii="Times New Roman"/>
                <w:b w:val="false"/>
                <w:i w:val="false"/>
                <w:color w:val="000000"/>
                <w:sz w:val="20"/>
              </w:rPr>
              <w:t>
Значение кода вида происхождения сырья (кормов) 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90" w:id="2599"/>
          <w:p>
            <w:pPr>
              <w:spacing w:after="20"/>
              <w:ind w:left="20"/>
              <w:jc w:val="both"/>
            </w:pPr>
            <w:r>
              <w:rPr>
                <w:rFonts w:ascii="Times New Roman"/>
                <w:b w:val="false"/>
                <w:i w:val="false"/>
                <w:color w:val="000000"/>
                <w:sz w:val="20"/>
              </w:rPr>
              <w:t>
а) идентификатор справочника (классификатора)</w:t>
            </w:r>
          </w:p>
          <w:bookmarkEnd w:id="2599"/>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94" w:id="2600"/>
          <w:p>
            <w:pPr>
              <w:spacing w:after="20"/>
              <w:ind w:left="20"/>
              <w:jc w:val="both"/>
            </w:pPr>
            <w:r>
              <w:rPr>
                <w:rFonts w:ascii="Times New Roman"/>
                <w:b w:val="false"/>
                <w:i w:val="false"/>
                <w:color w:val="000000"/>
                <w:sz w:val="20"/>
              </w:rPr>
              <w:t>
csdo:‌Reference‌Data‌Id‌Type (M.SDT.00091)</w:t>
            </w:r>
          </w:p>
          <w:bookmarkEnd w:id="26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1" w:id="2601"/>
          <w:p>
            <w:pPr>
              <w:spacing w:after="20"/>
              <w:ind w:left="20"/>
              <w:jc w:val="both"/>
            </w:pPr>
            <w:r>
              <w:rPr>
                <w:rFonts w:ascii="Times New Roman"/>
                <w:b w:val="false"/>
                <w:i w:val="false"/>
                <w:color w:val="000000"/>
                <w:sz w:val="20"/>
              </w:rPr>
              <w:t>
2.6.5. Продолжительность пребывания на территории ЕАЭС</w:t>
            </w:r>
          </w:p>
          <w:bookmarkEnd w:id="2601"/>
          <w:p>
            <w:pPr>
              <w:spacing w:after="20"/>
              <w:ind w:left="20"/>
              <w:jc w:val="both"/>
            </w:pPr>
            <w:r>
              <w:rPr>
                <w:rFonts w:ascii="Times New Roman"/>
                <w:b w:val="false"/>
                <w:i w:val="false"/>
                <w:color w:val="000000"/>
                <w:sz w:val="20"/>
              </w:rPr>
              <w:t>
(smsdo:‌Staying‌Duration)</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пребывания животного на территории Евразийского экономического союза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5" w:id="2602"/>
          <w:p>
            <w:pPr>
              <w:spacing w:after="20"/>
              <w:ind w:left="20"/>
              <w:jc w:val="both"/>
            </w:pPr>
            <w:r>
              <w:rPr>
                <w:rFonts w:ascii="Times New Roman"/>
                <w:b w:val="false"/>
                <w:i w:val="false"/>
                <w:color w:val="000000"/>
                <w:sz w:val="20"/>
              </w:rPr>
              <w:t>
bdt:‌Duration‌Type (M.BDT.00021)</w:t>
            </w:r>
          </w:p>
          <w:bookmarkEnd w:id="2602"/>
          <w:p>
            <w:pPr>
              <w:spacing w:after="20"/>
              <w:ind w:left="20"/>
              <w:jc w:val="both"/>
            </w:pPr>
            <w:r>
              <w:rPr>
                <w:rFonts w:ascii="Times New Roman"/>
                <w:b w:val="false"/>
                <w:i w:val="false"/>
                <w:color w:val="000000"/>
                <w:sz w:val="20"/>
              </w:rPr>
              <w:t>
Обозначение продолжительности времени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10" w:id="2603"/>
          <w:p>
            <w:pPr>
              <w:spacing w:after="20"/>
              <w:ind w:left="20"/>
              <w:jc w:val="both"/>
            </w:pPr>
            <w:r>
              <w:rPr>
                <w:rFonts w:ascii="Times New Roman"/>
                <w:b w:val="false"/>
                <w:i w:val="false"/>
                <w:color w:val="000000"/>
                <w:sz w:val="20"/>
              </w:rPr>
              <w:t>
2.6.6. Иные сведения</w:t>
            </w:r>
          </w:p>
          <w:bookmarkEnd w:id="2603"/>
          <w:p>
            <w:pPr>
              <w:spacing w:after="20"/>
              <w:ind w:left="20"/>
              <w:jc w:val="both"/>
            </w:pPr>
            <w:r>
              <w:rPr>
                <w:rFonts w:ascii="Times New Roman"/>
                <w:b w:val="false"/>
                <w:i w:val="false"/>
                <w:color w:val="000000"/>
                <w:sz w:val="20"/>
              </w:rPr>
              <w:t>
(csdo:‌Additional‌Info‌Text)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товаре (продукции), обеспечивающие его идентификацию</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14" w:id="2604"/>
          <w:p>
            <w:pPr>
              <w:spacing w:after="20"/>
              <w:ind w:left="20"/>
              <w:jc w:val="both"/>
            </w:pPr>
            <w:r>
              <w:rPr>
                <w:rFonts w:ascii="Times New Roman"/>
                <w:b w:val="false"/>
                <w:i w:val="false"/>
                <w:color w:val="000000"/>
                <w:sz w:val="20"/>
              </w:rPr>
              <w:t>
csdo:‌Text4000‌Type (M.SDT.00088)</w:t>
            </w:r>
          </w:p>
          <w:bookmarkEnd w:id="260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21" w:id="2605"/>
          <w:p>
            <w:pPr>
              <w:spacing w:after="20"/>
              <w:ind w:left="20"/>
              <w:jc w:val="both"/>
            </w:pPr>
            <w:r>
              <w:rPr>
                <w:rFonts w:ascii="Times New Roman"/>
                <w:b w:val="false"/>
                <w:i w:val="false"/>
                <w:color w:val="000000"/>
                <w:sz w:val="20"/>
              </w:rPr>
              <w:t>
2.7. Сведения о товаросопроводительном документе</w:t>
            </w:r>
          </w:p>
          <w:bookmarkEnd w:id="2605"/>
          <w:p>
            <w:pPr>
              <w:spacing w:after="20"/>
              <w:ind w:left="20"/>
              <w:jc w:val="both"/>
            </w:pPr>
            <w:r>
              <w:rPr>
                <w:rFonts w:ascii="Times New Roman"/>
                <w:b w:val="false"/>
                <w:i w:val="false"/>
                <w:color w:val="000000"/>
                <w:sz w:val="20"/>
              </w:rPr>
              <w:t>
(smcdo:‌Shipping‌Document‌Details)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товаросопроводительном документе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M.SM.CDE.00986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25" w:id="2606"/>
          <w:p>
            <w:pPr>
              <w:spacing w:after="20"/>
              <w:ind w:left="20"/>
              <w:jc w:val="both"/>
            </w:pPr>
            <w:r>
              <w:rPr>
                <w:rFonts w:ascii="Times New Roman"/>
                <w:b w:val="false"/>
                <w:i w:val="false"/>
                <w:color w:val="000000"/>
                <w:sz w:val="20"/>
              </w:rPr>
              <w:t>
smcdo:‌Shipping‌Document‌Details‌Type (M.SM.CDT.01005)</w:t>
            </w:r>
          </w:p>
          <w:bookmarkEnd w:id="260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0" w:id="2607"/>
          <w:p>
            <w:pPr>
              <w:spacing w:after="20"/>
              <w:ind w:left="20"/>
              <w:jc w:val="both"/>
            </w:pPr>
            <w:r>
              <w:rPr>
                <w:rFonts w:ascii="Times New Roman"/>
                <w:b w:val="false"/>
                <w:i w:val="false"/>
                <w:color w:val="000000"/>
                <w:sz w:val="20"/>
              </w:rPr>
              <w:t>
2.7.1. Код вида документа</w:t>
            </w:r>
          </w:p>
          <w:bookmarkEnd w:id="2607"/>
          <w:p>
            <w:pPr>
              <w:spacing w:after="20"/>
              <w:ind w:left="20"/>
              <w:jc w:val="both"/>
            </w:pPr>
            <w:r>
              <w:rPr>
                <w:rFonts w:ascii="Times New Roman"/>
                <w:b w:val="false"/>
                <w:i w:val="false"/>
                <w:color w:val="000000"/>
                <w:sz w:val="20"/>
              </w:rPr>
              <w:t>
(csdo:‌Doc‌Kind‌Code)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товаросопроводительного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4" w:id="2608"/>
          <w:p>
            <w:pPr>
              <w:spacing w:after="20"/>
              <w:ind w:left="20"/>
              <w:jc w:val="both"/>
            </w:pPr>
            <w:r>
              <w:rPr>
                <w:rFonts w:ascii="Times New Roman"/>
                <w:b w:val="false"/>
                <w:i w:val="false"/>
                <w:color w:val="000000"/>
                <w:sz w:val="20"/>
              </w:rPr>
              <w:t>
csdo:‌Unified‌Code20‌Type (M.SDT.00140)</w:t>
            </w:r>
          </w:p>
          <w:bookmarkEnd w:id="260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1" w:id="2609"/>
          <w:p>
            <w:pPr>
              <w:spacing w:after="20"/>
              <w:ind w:left="20"/>
              <w:jc w:val="both"/>
            </w:pPr>
            <w:r>
              <w:rPr>
                <w:rFonts w:ascii="Times New Roman"/>
                <w:b w:val="false"/>
                <w:i w:val="false"/>
                <w:color w:val="000000"/>
                <w:sz w:val="20"/>
              </w:rPr>
              <w:t>
а) идентификатор справочника (классификатора)</w:t>
            </w:r>
          </w:p>
          <w:bookmarkEnd w:id="2609"/>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5" w:id="2610"/>
          <w:p>
            <w:pPr>
              <w:spacing w:after="20"/>
              <w:ind w:left="20"/>
              <w:jc w:val="both"/>
            </w:pPr>
            <w:r>
              <w:rPr>
                <w:rFonts w:ascii="Times New Roman"/>
                <w:b w:val="false"/>
                <w:i w:val="false"/>
                <w:color w:val="000000"/>
                <w:sz w:val="20"/>
              </w:rPr>
              <w:t>
csdo:‌Reference‌Data‌Id‌Type (M.SDT.00091)</w:t>
            </w:r>
          </w:p>
          <w:bookmarkEnd w:id="26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2" w:id="2611"/>
          <w:p>
            <w:pPr>
              <w:spacing w:after="20"/>
              <w:ind w:left="20"/>
              <w:jc w:val="both"/>
            </w:pPr>
            <w:r>
              <w:rPr>
                <w:rFonts w:ascii="Times New Roman"/>
                <w:b w:val="false"/>
                <w:i w:val="false"/>
                <w:color w:val="000000"/>
                <w:sz w:val="20"/>
              </w:rPr>
              <w:t>
2.7.2. Наименование документа</w:t>
            </w:r>
          </w:p>
          <w:bookmarkEnd w:id="2611"/>
          <w:p>
            <w:pPr>
              <w:spacing w:after="20"/>
              <w:ind w:left="20"/>
              <w:jc w:val="both"/>
            </w:pPr>
            <w:r>
              <w:rPr>
                <w:rFonts w:ascii="Times New Roman"/>
                <w:b w:val="false"/>
                <w:i w:val="false"/>
                <w:color w:val="000000"/>
                <w:sz w:val="20"/>
              </w:rPr>
              <w:t>
(csdo:‌Doc‌Name)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товаросопроводительного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6" w:id="2612"/>
          <w:p>
            <w:pPr>
              <w:spacing w:after="20"/>
              <w:ind w:left="20"/>
              <w:jc w:val="both"/>
            </w:pPr>
            <w:r>
              <w:rPr>
                <w:rFonts w:ascii="Times New Roman"/>
                <w:b w:val="false"/>
                <w:i w:val="false"/>
                <w:color w:val="000000"/>
                <w:sz w:val="20"/>
              </w:rPr>
              <w:t>
csdo:‌Name500‌Type (M.SDT.00134)</w:t>
            </w:r>
          </w:p>
          <w:bookmarkEnd w:id="26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63" w:id="2613"/>
          <w:p>
            <w:pPr>
              <w:spacing w:after="20"/>
              <w:ind w:left="20"/>
              <w:jc w:val="both"/>
            </w:pPr>
            <w:r>
              <w:rPr>
                <w:rFonts w:ascii="Times New Roman"/>
                <w:b w:val="false"/>
                <w:i w:val="false"/>
                <w:color w:val="000000"/>
                <w:sz w:val="20"/>
              </w:rPr>
              <w:t>
2.7.3. Дата документа</w:t>
            </w:r>
          </w:p>
          <w:bookmarkEnd w:id="2613"/>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товаросопроводительного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67" w:id="2614"/>
          <w:p>
            <w:pPr>
              <w:spacing w:after="20"/>
              <w:ind w:left="20"/>
              <w:jc w:val="both"/>
            </w:pPr>
            <w:r>
              <w:rPr>
                <w:rFonts w:ascii="Times New Roman"/>
                <w:b w:val="false"/>
                <w:i w:val="false"/>
                <w:color w:val="000000"/>
                <w:sz w:val="20"/>
              </w:rPr>
              <w:t>
bdt:‌Date‌Type (M.BDT.00005)</w:t>
            </w:r>
          </w:p>
          <w:bookmarkEnd w:id="2614"/>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72" w:id="2615"/>
          <w:p>
            <w:pPr>
              <w:spacing w:after="20"/>
              <w:ind w:left="20"/>
              <w:jc w:val="both"/>
            </w:pPr>
            <w:r>
              <w:rPr>
                <w:rFonts w:ascii="Times New Roman"/>
                <w:b w:val="false"/>
                <w:i w:val="false"/>
                <w:color w:val="000000"/>
                <w:sz w:val="20"/>
              </w:rPr>
              <w:t>
2.7.4. Номер документа</w:t>
            </w:r>
          </w:p>
          <w:bookmarkEnd w:id="2615"/>
          <w:p>
            <w:pPr>
              <w:spacing w:after="20"/>
              <w:ind w:left="20"/>
              <w:jc w:val="both"/>
            </w:pPr>
            <w:r>
              <w:rPr>
                <w:rFonts w:ascii="Times New Roman"/>
                <w:b w:val="false"/>
                <w:i w:val="false"/>
                <w:color w:val="000000"/>
                <w:sz w:val="20"/>
              </w:rPr>
              <w:t>
(csdo:‌Doc‌Id)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товаросопроводительного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76" w:id="2616"/>
          <w:p>
            <w:pPr>
              <w:spacing w:after="20"/>
              <w:ind w:left="20"/>
              <w:jc w:val="both"/>
            </w:pPr>
            <w:r>
              <w:rPr>
                <w:rFonts w:ascii="Times New Roman"/>
                <w:b w:val="false"/>
                <w:i w:val="false"/>
                <w:color w:val="000000"/>
                <w:sz w:val="20"/>
              </w:rPr>
              <w:t>
csdo:‌Id50‌Type (M.SDT.00093)</w:t>
            </w:r>
          </w:p>
          <w:bookmarkEnd w:id="26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83" w:id="2617"/>
          <w:p>
            <w:pPr>
              <w:spacing w:after="20"/>
              <w:ind w:left="20"/>
              <w:jc w:val="both"/>
            </w:pPr>
            <w:r>
              <w:rPr>
                <w:rFonts w:ascii="Times New Roman"/>
                <w:b w:val="false"/>
                <w:i w:val="false"/>
                <w:color w:val="000000"/>
                <w:sz w:val="20"/>
              </w:rPr>
              <w:t>
2.7.5. Продукция</w:t>
            </w:r>
          </w:p>
          <w:bookmarkEnd w:id="2617"/>
          <w:p>
            <w:pPr>
              <w:spacing w:after="20"/>
              <w:ind w:left="20"/>
              <w:jc w:val="both"/>
            </w:pPr>
            <w:r>
              <w:rPr>
                <w:rFonts w:ascii="Times New Roman"/>
                <w:b w:val="false"/>
                <w:i w:val="false"/>
                <w:color w:val="000000"/>
                <w:sz w:val="20"/>
              </w:rPr>
              <w:t>
(smcdo:‌Product‌Details)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продукции, содержащиеся в товаросопроводительном документе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M.SM.CDE.00043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87" w:id="2618"/>
          <w:p>
            <w:pPr>
              <w:spacing w:after="20"/>
              <w:ind w:left="20"/>
              <w:jc w:val="both"/>
            </w:pPr>
            <w:r>
              <w:rPr>
                <w:rFonts w:ascii="Times New Roman"/>
                <w:b w:val="false"/>
                <w:i w:val="false"/>
                <w:color w:val="000000"/>
                <w:sz w:val="20"/>
              </w:rPr>
              <w:t>
smcdo:‌Product‌Details‌Type (M.SM.CDT.00038)</w:t>
            </w:r>
          </w:p>
          <w:bookmarkEnd w:id="261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2" w:id="2619"/>
          <w:p>
            <w:pPr>
              <w:spacing w:after="20"/>
              <w:ind w:left="20"/>
              <w:jc w:val="both"/>
            </w:pPr>
            <w:r>
              <w:rPr>
                <w:rFonts w:ascii="Times New Roman"/>
                <w:b w:val="false"/>
                <w:i w:val="false"/>
                <w:color w:val="000000"/>
                <w:sz w:val="20"/>
              </w:rPr>
              <w:t>
*.1. Идентификатор продукта</w:t>
            </w:r>
          </w:p>
          <w:bookmarkEnd w:id="2619"/>
          <w:p>
            <w:pPr>
              <w:spacing w:after="20"/>
              <w:ind w:left="20"/>
              <w:jc w:val="both"/>
            </w:pPr>
            <w:r>
              <w:rPr>
                <w:rFonts w:ascii="Times New Roman"/>
                <w:b w:val="false"/>
                <w:i w:val="false"/>
                <w:color w:val="000000"/>
                <w:sz w:val="20"/>
              </w:rPr>
              <w:t>
(csdo:‌Product‌Id)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присвоенный продукции производителем или поставщиком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6" w:id="2620"/>
          <w:p>
            <w:pPr>
              <w:spacing w:after="20"/>
              <w:ind w:left="20"/>
              <w:jc w:val="both"/>
            </w:pPr>
            <w:r>
              <w:rPr>
                <w:rFonts w:ascii="Times New Roman"/>
                <w:b w:val="false"/>
                <w:i w:val="false"/>
                <w:color w:val="000000"/>
                <w:sz w:val="20"/>
              </w:rPr>
              <w:t>
csdo:‌Id50‌Type (M.SDT.00093)</w:t>
            </w:r>
          </w:p>
          <w:bookmarkEnd w:id="26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03" w:id="2621"/>
          <w:p>
            <w:pPr>
              <w:spacing w:after="20"/>
              <w:ind w:left="20"/>
              <w:jc w:val="both"/>
            </w:pPr>
            <w:r>
              <w:rPr>
                <w:rFonts w:ascii="Times New Roman"/>
                <w:b w:val="false"/>
                <w:i w:val="false"/>
                <w:color w:val="000000"/>
                <w:sz w:val="20"/>
              </w:rPr>
              <w:t>
*.2. Наименование продукта</w:t>
            </w:r>
          </w:p>
          <w:bookmarkEnd w:id="2621"/>
          <w:p>
            <w:pPr>
              <w:spacing w:after="20"/>
              <w:ind w:left="20"/>
              <w:jc w:val="both"/>
            </w:pPr>
            <w:r>
              <w:rPr>
                <w:rFonts w:ascii="Times New Roman"/>
                <w:b w:val="false"/>
                <w:i w:val="false"/>
                <w:color w:val="000000"/>
                <w:sz w:val="20"/>
              </w:rPr>
              <w:t>
(csdo:‌Product‌Name)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продукции, присвоенное производителем (изготовителем) и отличающее данную продукцию от аналогичной продукции других 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07" w:id="2622"/>
          <w:p>
            <w:pPr>
              <w:spacing w:after="20"/>
              <w:ind w:left="20"/>
              <w:jc w:val="both"/>
            </w:pPr>
            <w:r>
              <w:rPr>
                <w:rFonts w:ascii="Times New Roman"/>
                <w:b w:val="false"/>
                <w:i w:val="false"/>
                <w:color w:val="000000"/>
                <w:sz w:val="20"/>
              </w:rPr>
              <w:t>
csdo:‌Name300‌Type (M.SDT.00056)</w:t>
            </w:r>
          </w:p>
          <w:bookmarkEnd w:id="26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14" w:id="2623"/>
          <w:p>
            <w:pPr>
              <w:spacing w:after="20"/>
              <w:ind w:left="20"/>
              <w:jc w:val="both"/>
            </w:pPr>
            <w:r>
              <w:rPr>
                <w:rFonts w:ascii="Times New Roman"/>
                <w:b w:val="false"/>
                <w:i w:val="false"/>
                <w:color w:val="000000"/>
                <w:sz w:val="20"/>
              </w:rPr>
              <w:t>
*.3. Название продукции</w:t>
            </w:r>
          </w:p>
          <w:bookmarkEnd w:id="2623"/>
          <w:p>
            <w:pPr>
              <w:spacing w:after="20"/>
              <w:ind w:left="20"/>
              <w:jc w:val="both"/>
            </w:pPr>
            <w:r>
              <w:rPr>
                <w:rFonts w:ascii="Times New Roman"/>
                <w:b w:val="false"/>
                <w:i w:val="false"/>
                <w:color w:val="000000"/>
                <w:sz w:val="20"/>
              </w:rPr>
              <w:t>
(smsdo:‌Product‌Trade‌Name)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продукции (дополняющее наименование продукции)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18" w:id="2624"/>
          <w:p>
            <w:pPr>
              <w:spacing w:after="20"/>
              <w:ind w:left="20"/>
              <w:jc w:val="both"/>
            </w:pPr>
            <w:r>
              <w:rPr>
                <w:rFonts w:ascii="Times New Roman"/>
                <w:b w:val="false"/>
                <w:i w:val="false"/>
                <w:color w:val="000000"/>
                <w:sz w:val="20"/>
              </w:rPr>
              <w:t>
csdo:‌Name300‌Type (M.SDT.00056)</w:t>
            </w:r>
          </w:p>
          <w:bookmarkEnd w:id="26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5" w:id="2625"/>
          <w:p>
            <w:pPr>
              <w:spacing w:after="20"/>
              <w:ind w:left="20"/>
              <w:jc w:val="both"/>
            </w:pPr>
            <w:r>
              <w:rPr>
                <w:rFonts w:ascii="Times New Roman"/>
                <w:b w:val="false"/>
                <w:i w:val="false"/>
                <w:color w:val="000000"/>
                <w:sz w:val="20"/>
              </w:rPr>
              <w:t>
*.4. Описание</w:t>
            </w:r>
          </w:p>
          <w:bookmarkEnd w:id="2625"/>
          <w:p>
            <w:pPr>
              <w:spacing w:after="20"/>
              <w:ind w:left="20"/>
              <w:jc w:val="both"/>
            </w:pPr>
            <w:r>
              <w:rPr>
                <w:rFonts w:ascii="Times New Roman"/>
                <w:b w:val="false"/>
                <w:i w:val="false"/>
                <w:color w:val="000000"/>
                <w:sz w:val="20"/>
              </w:rPr>
              <w:t>
(csdo:‌Description‌Text)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продукции, обеспечивающие ее идентификацию</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9" w:id="2626"/>
          <w:p>
            <w:pPr>
              <w:spacing w:after="20"/>
              <w:ind w:left="20"/>
              <w:jc w:val="both"/>
            </w:pPr>
            <w:r>
              <w:rPr>
                <w:rFonts w:ascii="Times New Roman"/>
                <w:b w:val="false"/>
                <w:i w:val="false"/>
                <w:color w:val="000000"/>
                <w:sz w:val="20"/>
              </w:rPr>
              <w:t>
csdo:‌Text4000‌Type (M.SDT.00088)</w:t>
            </w:r>
          </w:p>
          <w:bookmarkEnd w:id="262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6" w:id="2627"/>
          <w:p>
            <w:pPr>
              <w:spacing w:after="20"/>
              <w:ind w:left="20"/>
              <w:jc w:val="both"/>
            </w:pPr>
            <w:r>
              <w:rPr>
                <w:rFonts w:ascii="Times New Roman"/>
                <w:b w:val="false"/>
                <w:i w:val="false"/>
                <w:color w:val="000000"/>
                <w:sz w:val="20"/>
              </w:rPr>
              <w:t>
*.5. Код товара по ТН ВЭД ЕАЭС</w:t>
            </w:r>
          </w:p>
          <w:bookmarkEnd w:id="2627"/>
          <w:p>
            <w:pPr>
              <w:spacing w:after="20"/>
              <w:ind w:left="20"/>
              <w:jc w:val="both"/>
            </w:pPr>
            <w:r>
              <w:rPr>
                <w:rFonts w:ascii="Times New Roman"/>
                <w:b w:val="false"/>
                <w:i w:val="false"/>
                <w:color w:val="000000"/>
                <w:sz w:val="20"/>
              </w:rPr>
              <w:t>
(csdo:‌Commodity‌Code)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единой Товарной номенклатурой внешнеэкономической деятельности Евразийского экономического союза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0" w:id="2628"/>
          <w:p>
            <w:pPr>
              <w:spacing w:after="20"/>
              <w:ind w:left="20"/>
              <w:jc w:val="both"/>
            </w:pPr>
            <w:r>
              <w:rPr>
                <w:rFonts w:ascii="Times New Roman"/>
                <w:b w:val="false"/>
                <w:i w:val="false"/>
                <w:color w:val="000000"/>
                <w:sz w:val="20"/>
              </w:rPr>
              <w:t>
csdo:‌Commodity‌Code‌Type (M.SDT.00065)</w:t>
            </w:r>
          </w:p>
          <w:bookmarkEnd w:id="262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6" w:id="2629"/>
          <w:p>
            <w:pPr>
              <w:spacing w:after="20"/>
              <w:ind w:left="20"/>
              <w:jc w:val="both"/>
            </w:pPr>
            <w:r>
              <w:rPr>
                <w:rFonts w:ascii="Times New Roman"/>
                <w:b w:val="false"/>
                <w:i w:val="false"/>
                <w:color w:val="000000"/>
                <w:sz w:val="20"/>
              </w:rPr>
              <w:t>
*.6. Описание назначения продукции</w:t>
            </w:r>
          </w:p>
          <w:bookmarkEnd w:id="2629"/>
          <w:p>
            <w:pPr>
              <w:spacing w:after="20"/>
              <w:ind w:left="20"/>
              <w:jc w:val="both"/>
            </w:pPr>
            <w:r>
              <w:rPr>
                <w:rFonts w:ascii="Times New Roman"/>
                <w:b w:val="false"/>
                <w:i w:val="false"/>
                <w:color w:val="000000"/>
                <w:sz w:val="20"/>
              </w:rPr>
              <w:t>
(smsdo:‌Product‌Purpose‌Text)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назначения (области применения) продукции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50" w:id="2630"/>
          <w:p>
            <w:pPr>
              <w:spacing w:after="20"/>
              <w:ind w:left="20"/>
              <w:jc w:val="both"/>
            </w:pPr>
            <w:r>
              <w:rPr>
                <w:rFonts w:ascii="Times New Roman"/>
                <w:b w:val="false"/>
                <w:i w:val="false"/>
                <w:color w:val="000000"/>
                <w:sz w:val="20"/>
              </w:rPr>
              <w:t>
csdo:‌Text1000‌Type (M.SDT.00071)</w:t>
            </w:r>
          </w:p>
          <w:bookmarkEnd w:id="263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57" w:id="2631"/>
          <w:p>
            <w:pPr>
              <w:spacing w:after="20"/>
              <w:ind w:left="20"/>
              <w:jc w:val="both"/>
            </w:pPr>
            <w:r>
              <w:rPr>
                <w:rFonts w:ascii="Times New Roman"/>
                <w:b w:val="false"/>
                <w:i w:val="false"/>
                <w:color w:val="000000"/>
                <w:sz w:val="20"/>
              </w:rPr>
              <w:t>
*.7. Описание способа применения продукции</w:t>
            </w:r>
          </w:p>
          <w:bookmarkEnd w:id="2631"/>
          <w:p>
            <w:pPr>
              <w:spacing w:after="20"/>
              <w:ind w:left="20"/>
              <w:jc w:val="both"/>
            </w:pPr>
            <w:r>
              <w:rPr>
                <w:rFonts w:ascii="Times New Roman"/>
                <w:b w:val="false"/>
                <w:i w:val="false"/>
                <w:color w:val="000000"/>
                <w:sz w:val="20"/>
              </w:rPr>
              <w:t>
(smsdo:‌Product‌Application‌Method‌Text)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способа применения продукции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1" w:id="2632"/>
          <w:p>
            <w:pPr>
              <w:spacing w:after="20"/>
              <w:ind w:left="20"/>
              <w:jc w:val="both"/>
            </w:pPr>
            <w:r>
              <w:rPr>
                <w:rFonts w:ascii="Times New Roman"/>
                <w:b w:val="false"/>
                <w:i w:val="false"/>
                <w:color w:val="000000"/>
                <w:sz w:val="20"/>
              </w:rPr>
              <w:t>
csdo:‌Text4000‌Type (M.SDT.00088)</w:t>
            </w:r>
          </w:p>
          <w:bookmarkEnd w:id="263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8" w:id="2633"/>
          <w:p>
            <w:pPr>
              <w:spacing w:after="20"/>
              <w:ind w:left="20"/>
              <w:jc w:val="both"/>
            </w:pPr>
            <w:r>
              <w:rPr>
                <w:rFonts w:ascii="Times New Roman"/>
                <w:b w:val="false"/>
                <w:i w:val="false"/>
                <w:color w:val="000000"/>
                <w:sz w:val="20"/>
              </w:rPr>
              <w:t>
*.8. Описание формы выпуска продукции</w:t>
            </w:r>
          </w:p>
          <w:bookmarkEnd w:id="2633"/>
          <w:p>
            <w:pPr>
              <w:spacing w:after="20"/>
              <w:ind w:left="20"/>
              <w:jc w:val="both"/>
            </w:pPr>
            <w:r>
              <w:rPr>
                <w:rFonts w:ascii="Times New Roman"/>
                <w:b w:val="false"/>
                <w:i w:val="false"/>
                <w:color w:val="000000"/>
                <w:sz w:val="20"/>
              </w:rPr>
              <w:t>
(smsdo:‌Release‌Form‌Text)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формы выпуска продукции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72" w:id="2634"/>
          <w:p>
            <w:pPr>
              <w:spacing w:after="20"/>
              <w:ind w:left="20"/>
              <w:jc w:val="both"/>
            </w:pPr>
            <w:r>
              <w:rPr>
                <w:rFonts w:ascii="Times New Roman"/>
                <w:b w:val="false"/>
                <w:i w:val="false"/>
                <w:color w:val="000000"/>
                <w:sz w:val="20"/>
              </w:rPr>
              <w:t>
csdo:‌Text1000‌Type (M.SDT.00071)</w:t>
            </w:r>
          </w:p>
          <w:bookmarkEnd w:id="263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79" w:id="2635"/>
          <w:p>
            <w:pPr>
              <w:spacing w:after="20"/>
              <w:ind w:left="20"/>
              <w:jc w:val="both"/>
            </w:pPr>
            <w:r>
              <w:rPr>
                <w:rFonts w:ascii="Times New Roman"/>
                <w:b w:val="false"/>
                <w:i w:val="false"/>
                <w:color w:val="000000"/>
                <w:sz w:val="20"/>
              </w:rPr>
              <w:t>
*.9. Описание условий хранения</w:t>
            </w:r>
          </w:p>
          <w:bookmarkEnd w:id="2635"/>
          <w:p>
            <w:pPr>
              <w:spacing w:after="20"/>
              <w:ind w:left="20"/>
              <w:jc w:val="both"/>
            </w:pPr>
            <w:r>
              <w:rPr>
                <w:rFonts w:ascii="Times New Roman"/>
                <w:b w:val="false"/>
                <w:i w:val="false"/>
                <w:color w:val="000000"/>
                <w:sz w:val="20"/>
              </w:rPr>
              <w:t>
(smsdo:‌Storage‌Condition‌Text)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температуре, влажности при хранении продукции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M.SM.SDE.00063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83" w:id="2636"/>
          <w:p>
            <w:pPr>
              <w:spacing w:after="20"/>
              <w:ind w:left="20"/>
              <w:jc w:val="both"/>
            </w:pPr>
            <w:r>
              <w:rPr>
                <w:rFonts w:ascii="Times New Roman"/>
                <w:b w:val="false"/>
                <w:i w:val="false"/>
                <w:color w:val="000000"/>
                <w:sz w:val="20"/>
              </w:rPr>
              <w:t>
csdo:‌Text1000‌Type (M.SDT.00071)</w:t>
            </w:r>
          </w:p>
          <w:bookmarkEnd w:id="263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90" w:id="2637"/>
          <w:p>
            <w:pPr>
              <w:spacing w:after="20"/>
              <w:ind w:left="20"/>
              <w:jc w:val="both"/>
            </w:pPr>
            <w:r>
              <w:rPr>
                <w:rFonts w:ascii="Times New Roman"/>
                <w:b w:val="false"/>
                <w:i w:val="false"/>
                <w:color w:val="000000"/>
                <w:sz w:val="20"/>
              </w:rPr>
              <w:t>
*.10. Информация на этикетке</w:t>
            </w:r>
          </w:p>
          <w:bookmarkEnd w:id="2637"/>
          <w:p>
            <w:pPr>
              <w:spacing w:after="20"/>
              <w:ind w:left="20"/>
              <w:jc w:val="both"/>
            </w:pPr>
            <w:r>
              <w:rPr>
                <w:rFonts w:ascii="Times New Roman"/>
                <w:b w:val="false"/>
                <w:i w:val="false"/>
                <w:color w:val="000000"/>
                <w:sz w:val="20"/>
              </w:rPr>
              <w:t>
(smsdo:‌Product‌Label‌Text)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указанное на этикетке продукции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M.SM.SDE.00064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94" w:id="2638"/>
          <w:p>
            <w:pPr>
              <w:spacing w:after="20"/>
              <w:ind w:left="20"/>
              <w:jc w:val="both"/>
            </w:pPr>
            <w:r>
              <w:rPr>
                <w:rFonts w:ascii="Times New Roman"/>
                <w:b w:val="false"/>
                <w:i w:val="false"/>
                <w:color w:val="000000"/>
                <w:sz w:val="20"/>
              </w:rPr>
              <w:t>
csdo:‌Text4000‌Type (M.SDT.00088)</w:t>
            </w:r>
          </w:p>
          <w:bookmarkEnd w:id="263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01" w:id="2639"/>
          <w:p>
            <w:pPr>
              <w:spacing w:after="20"/>
              <w:ind w:left="20"/>
              <w:jc w:val="both"/>
            </w:pPr>
            <w:r>
              <w:rPr>
                <w:rFonts w:ascii="Times New Roman"/>
                <w:b w:val="false"/>
                <w:i w:val="false"/>
                <w:color w:val="000000"/>
                <w:sz w:val="20"/>
              </w:rPr>
              <w:t>
*.11. Ссылка на документ</w:t>
            </w:r>
          </w:p>
          <w:bookmarkEnd w:id="2639"/>
          <w:p>
            <w:pPr>
              <w:spacing w:after="20"/>
              <w:ind w:left="20"/>
              <w:jc w:val="both"/>
            </w:pPr>
            <w:r>
              <w:rPr>
                <w:rFonts w:ascii="Times New Roman"/>
                <w:b w:val="false"/>
                <w:i w:val="false"/>
                <w:color w:val="000000"/>
                <w:sz w:val="20"/>
              </w:rPr>
              <w:t>
(ccdo:‌Doc‌Reference‌Details)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в соответствии с которым изготовлена продукция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05" w:id="2640"/>
          <w:p>
            <w:pPr>
              <w:spacing w:after="20"/>
              <w:ind w:left="20"/>
              <w:jc w:val="both"/>
            </w:pPr>
            <w:r>
              <w:rPr>
                <w:rFonts w:ascii="Times New Roman"/>
                <w:b w:val="false"/>
                <w:i w:val="false"/>
                <w:color w:val="000000"/>
                <w:sz w:val="20"/>
              </w:rPr>
              <w:t>
ccdo:‌Doc‌Reference‌Details‌Type (M.CDT.00088)</w:t>
            </w:r>
          </w:p>
          <w:bookmarkEnd w:id="264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10" w:id="2641"/>
          <w:p>
            <w:pPr>
              <w:spacing w:after="20"/>
              <w:ind w:left="20"/>
              <w:jc w:val="both"/>
            </w:pPr>
            <w:r>
              <w:rPr>
                <w:rFonts w:ascii="Times New Roman"/>
                <w:b w:val="false"/>
                <w:i w:val="false"/>
                <w:color w:val="000000"/>
                <w:sz w:val="20"/>
              </w:rPr>
              <w:t>
*.11.1. Код вида документа</w:t>
            </w:r>
          </w:p>
          <w:bookmarkEnd w:id="2641"/>
          <w:p>
            <w:pPr>
              <w:spacing w:after="20"/>
              <w:ind w:left="20"/>
              <w:jc w:val="both"/>
            </w:pPr>
            <w:r>
              <w:rPr>
                <w:rFonts w:ascii="Times New Roman"/>
                <w:b w:val="false"/>
                <w:i w:val="false"/>
                <w:color w:val="000000"/>
                <w:sz w:val="20"/>
              </w:rPr>
              <w:t>
(csdo:‌Doc‌Kind‌Code)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14" w:id="2642"/>
          <w:p>
            <w:pPr>
              <w:spacing w:after="20"/>
              <w:ind w:left="20"/>
              <w:jc w:val="both"/>
            </w:pPr>
            <w:r>
              <w:rPr>
                <w:rFonts w:ascii="Times New Roman"/>
                <w:b w:val="false"/>
                <w:i w:val="false"/>
                <w:color w:val="000000"/>
                <w:sz w:val="20"/>
              </w:rPr>
              <w:t>
csdo:‌Unified‌Code20‌Type (M.SDT.00140)</w:t>
            </w:r>
          </w:p>
          <w:bookmarkEnd w:id="264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21" w:id="2643"/>
          <w:p>
            <w:pPr>
              <w:spacing w:after="20"/>
              <w:ind w:left="20"/>
              <w:jc w:val="both"/>
            </w:pPr>
            <w:r>
              <w:rPr>
                <w:rFonts w:ascii="Times New Roman"/>
                <w:b w:val="false"/>
                <w:i w:val="false"/>
                <w:color w:val="000000"/>
                <w:sz w:val="20"/>
              </w:rPr>
              <w:t>
а) идентификатор справочника (классификатора)</w:t>
            </w:r>
          </w:p>
          <w:bookmarkEnd w:id="2643"/>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25" w:id="2644"/>
          <w:p>
            <w:pPr>
              <w:spacing w:after="20"/>
              <w:ind w:left="20"/>
              <w:jc w:val="both"/>
            </w:pPr>
            <w:r>
              <w:rPr>
                <w:rFonts w:ascii="Times New Roman"/>
                <w:b w:val="false"/>
                <w:i w:val="false"/>
                <w:color w:val="000000"/>
                <w:sz w:val="20"/>
              </w:rPr>
              <w:t>
csdo:‌Reference‌Data‌Id‌Type (M.SDT.00091)</w:t>
            </w:r>
          </w:p>
          <w:bookmarkEnd w:id="26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2" w:id="2645"/>
          <w:p>
            <w:pPr>
              <w:spacing w:after="20"/>
              <w:ind w:left="20"/>
              <w:jc w:val="both"/>
            </w:pPr>
            <w:r>
              <w:rPr>
                <w:rFonts w:ascii="Times New Roman"/>
                <w:b w:val="false"/>
                <w:i w:val="false"/>
                <w:color w:val="000000"/>
                <w:sz w:val="20"/>
              </w:rPr>
              <w:t>
*.11.2. Наименование документа</w:t>
            </w:r>
          </w:p>
          <w:bookmarkEnd w:id="2645"/>
          <w:p>
            <w:pPr>
              <w:spacing w:after="20"/>
              <w:ind w:left="20"/>
              <w:jc w:val="both"/>
            </w:pPr>
            <w:r>
              <w:rPr>
                <w:rFonts w:ascii="Times New Roman"/>
                <w:b w:val="false"/>
                <w:i w:val="false"/>
                <w:color w:val="000000"/>
                <w:sz w:val="20"/>
              </w:rPr>
              <w:t>
(csdo:‌Doc‌Name)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6" w:id="2646"/>
          <w:p>
            <w:pPr>
              <w:spacing w:after="20"/>
              <w:ind w:left="20"/>
              <w:jc w:val="both"/>
            </w:pPr>
            <w:r>
              <w:rPr>
                <w:rFonts w:ascii="Times New Roman"/>
                <w:b w:val="false"/>
                <w:i w:val="false"/>
                <w:color w:val="000000"/>
                <w:sz w:val="20"/>
              </w:rPr>
              <w:t>
csdo:‌Name500‌Type (M.SDT.00134)</w:t>
            </w:r>
          </w:p>
          <w:bookmarkEnd w:id="26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43" w:id="2647"/>
          <w:p>
            <w:pPr>
              <w:spacing w:after="20"/>
              <w:ind w:left="20"/>
              <w:jc w:val="both"/>
            </w:pPr>
            <w:r>
              <w:rPr>
                <w:rFonts w:ascii="Times New Roman"/>
                <w:b w:val="false"/>
                <w:i w:val="false"/>
                <w:color w:val="000000"/>
                <w:sz w:val="20"/>
              </w:rPr>
              <w:t>
*.11.3. Номер документа</w:t>
            </w:r>
          </w:p>
          <w:bookmarkEnd w:id="2647"/>
          <w:p>
            <w:pPr>
              <w:spacing w:after="20"/>
              <w:ind w:left="20"/>
              <w:jc w:val="both"/>
            </w:pPr>
            <w:r>
              <w:rPr>
                <w:rFonts w:ascii="Times New Roman"/>
                <w:b w:val="false"/>
                <w:i w:val="false"/>
                <w:color w:val="000000"/>
                <w:sz w:val="20"/>
              </w:rPr>
              <w:t>
(csdo:‌Doc‌Id)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47" w:id="2648"/>
          <w:p>
            <w:pPr>
              <w:spacing w:after="20"/>
              <w:ind w:left="20"/>
              <w:jc w:val="both"/>
            </w:pPr>
            <w:r>
              <w:rPr>
                <w:rFonts w:ascii="Times New Roman"/>
                <w:b w:val="false"/>
                <w:i w:val="false"/>
                <w:color w:val="000000"/>
                <w:sz w:val="20"/>
              </w:rPr>
              <w:t>
csdo:‌Id50‌Type (M.SDT.00093)</w:t>
            </w:r>
          </w:p>
          <w:bookmarkEnd w:id="26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4" w:id="2649"/>
          <w:p>
            <w:pPr>
              <w:spacing w:after="20"/>
              <w:ind w:left="20"/>
              <w:jc w:val="both"/>
            </w:pPr>
            <w:r>
              <w:rPr>
                <w:rFonts w:ascii="Times New Roman"/>
                <w:b w:val="false"/>
                <w:i w:val="false"/>
                <w:color w:val="000000"/>
                <w:sz w:val="20"/>
              </w:rPr>
              <w:t>
*.11.4. Дата документа</w:t>
            </w:r>
          </w:p>
          <w:bookmarkEnd w:id="2649"/>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8" w:id="2650"/>
          <w:p>
            <w:pPr>
              <w:spacing w:after="20"/>
              <w:ind w:left="20"/>
              <w:jc w:val="both"/>
            </w:pPr>
            <w:r>
              <w:rPr>
                <w:rFonts w:ascii="Times New Roman"/>
                <w:b w:val="false"/>
                <w:i w:val="false"/>
                <w:color w:val="000000"/>
                <w:sz w:val="20"/>
              </w:rPr>
              <w:t>
bdt:‌Date‌Type (M.BDT.00005)</w:t>
            </w:r>
          </w:p>
          <w:bookmarkEnd w:id="2650"/>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3" w:id="2651"/>
          <w:p>
            <w:pPr>
              <w:spacing w:after="20"/>
              <w:ind w:left="20"/>
              <w:jc w:val="both"/>
            </w:pPr>
            <w:r>
              <w:rPr>
                <w:rFonts w:ascii="Times New Roman"/>
                <w:b w:val="false"/>
                <w:i w:val="false"/>
                <w:color w:val="000000"/>
                <w:sz w:val="20"/>
              </w:rPr>
              <w:t>
*.11.5. Дата начала срока действия документа</w:t>
            </w:r>
          </w:p>
          <w:bookmarkEnd w:id="2651"/>
          <w:p>
            <w:pPr>
              <w:spacing w:after="20"/>
              <w:ind w:left="20"/>
              <w:jc w:val="both"/>
            </w:pPr>
            <w:r>
              <w:rPr>
                <w:rFonts w:ascii="Times New Roman"/>
                <w:b w:val="false"/>
                <w:i w:val="false"/>
                <w:color w:val="000000"/>
                <w:sz w:val="20"/>
              </w:rPr>
              <w:t>
(csdo:‌Doc‌Start‌Date)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7" w:id="2652"/>
          <w:p>
            <w:pPr>
              <w:spacing w:after="20"/>
              <w:ind w:left="20"/>
              <w:jc w:val="both"/>
            </w:pPr>
            <w:r>
              <w:rPr>
                <w:rFonts w:ascii="Times New Roman"/>
                <w:b w:val="false"/>
                <w:i w:val="false"/>
                <w:color w:val="000000"/>
                <w:sz w:val="20"/>
              </w:rPr>
              <w:t>
bdt:‌Date‌Type (M.BDT.00005)</w:t>
            </w:r>
          </w:p>
          <w:bookmarkEnd w:id="2652"/>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72" w:id="2653"/>
          <w:p>
            <w:pPr>
              <w:spacing w:after="20"/>
              <w:ind w:left="20"/>
              <w:jc w:val="both"/>
            </w:pPr>
            <w:r>
              <w:rPr>
                <w:rFonts w:ascii="Times New Roman"/>
                <w:b w:val="false"/>
                <w:i w:val="false"/>
                <w:color w:val="000000"/>
                <w:sz w:val="20"/>
              </w:rPr>
              <w:t>
2.7.6. Участник цепи поставки</w:t>
            </w:r>
          </w:p>
          <w:bookmarkEnd w:id="2653"/>
          <w:p>
            <w:pPr>
              <w:spacing w:after="20"/>
              <w:ind w:left="20"/>
              <w:jc w:val="both"/>
            </w:pPr>
            <w:r>
              <w:rPr>
                <w:rFonts w:ascii="Times New Roman"/>
                <w:b w:val="false"/>
                <w:i w:val="false"/>
                <w:color w:val="000000"/>
                <w:sz w:val="20"/>
              </w:rPr>
              <w:t>
(ccdo:‌Supply‌Chain‌Party‌Details)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юридическом лице или индивидуальном предпринимателе, сведения о котором содержатся в товаросопроводительном документе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76" w:id="2654"/>
          <w:p>
            <w:pPr>
              <w:spacing w:after="20"/>
              <w:ind w:left="20"/>
              <w:jc w:val="both"/>
            </w:pPr>
            <w:r>
              <w:rPr>
                <w:rFonts w:ascii="Times New Roman"/>
                <w:b w:val="false"/>
                <w:i w:val="false"/>
                <w:color w:val="000000"/>
                <w:sz w:val="20"/>
              </w:rPr>
              <w:t>
ccdo:‌Supply‌Chain‌Party‌Details‌Type (M.CDT.00310)</w:t>
            </w:r>
          </w:p>
          <w:bookmarkEnd w:id="265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81" w:id="2655"/>
          <w:p>
            <w:pPr>
              <w:spacing w:after="20"/>
              <w:ind w:left="20"/>
              <w:jc w:val="both"/>
            </w:pPr>
            <w:r>
              <w:rPr>
                <w:rFonts w:ascii="Times New Roman"/>
                <w:b w:val="false"/>
                <w:i w:val="false"/>
                <w:color w:val="000000"/>
                <w:sz w:val="20"/>
              </w:rPr>
              <w:t>
*.1. Код страны</w:t>
            </w:r>
          </w:p>
          <w:bookmarkEnd w:id="2655"/>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85" w:id="2656"/>
          <w:p>
            <w:pPr>
              <w:spacing w:after="20"/>
              <w:ind w:left="20"/>
              <w:jc w:val="both"/>
            </w:pPr>
            <w:r>
              <w:rPr>
                <w:rFonts w:ascii="Times New Roman"/>
                <w:b w:val="false"/>
                <w:i w:val="false"/>
                <w:color w:val="000000"/>
                <w:sz w:val="20"/>
              </w:rPr>
              <w:t>
csdo:‌Unified‌Country‌Code‌Type (M.SDT.00112)</w:t>
            </w:r>
          </w:p>
          <w:bookmarkEnd w:id="26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1" w:id="2657"/>
          <w:p>
            <w:pPr>
              <w:spacing w:after="20"/>
              <w:ind w:left="20"/>
              <w:jc w:val="both"/>
            </w:pPr>
            <w:r>
              <w:rPr>
                <w:rFonts w:ascii="Times New Roman"/>
                <w:b w:val="false"/>
                <w:i w:val="false"/>
                <w:color w:val="000000"/>
                <w:sz w:val="20"/>
              </w:rPr>
              <w:t>
а) идентификатор справочника (классификатора)</w:t>
            </w:r>
          </w:p>
          <w:bookmarkEnd w:id="2657"/>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5" w:id="2658"/>
          <w:p>
            <w:pPr>
              <w:spacing w:after="20"/>
              <w:ind w:left="20"/>
              <w:jc w:val="both"/>
            </w:pPr>
            <w:r>
              <w:rPr>
                <w:rFonts w:ascii="Times New Roman"/>
                <w:b w:val="false"/>
                <w:i w:val="false"/>
                <w:color w:val="000000"/>
                <w:sz w:val="20"/>
              </w:rPr>
              <w:t>
csdo:‌Reference‌Data‌Id‌Type (M.SDT.00091)</w:t>
            </w:r>
          </w:p>
          <w:bookmarkEnd w:id="26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02" w:id="2659"/>
          <w:p>
            <w:pPr>
              <w:spacing w:after="20"/>
              <w:ind w:left="20"/>
              <w:jc w:val="both"/>
            </w:pPr>
            <w:r>
              <w:rPr>
                <w:rFonts w:ascii="Times New Roman"/>
                <w:b w:val="false"/>
                <w:i w:val="false"/>
                <w:color w:val="000000"/>
                <w:sz w:val="20"/>
              </w:rPr>
              <w:t>
*.2. Наименование хозяйствующего субъекта</w:t>
            </w:r>
          </w:p>
          <w:bookmarkEnd w:id="2659"/>
          <w:p>
            <w:pPr>
              <w:spacing w:after="20"/>
              <w:ind w:left="20"/>
              <w:jc w:val="both"/>
            </w:pPr>
            <w:r>
              <w:rPr>
                <w:rFonts w:ascii="Times New Roman"/>
                <w:b w:val="false"/>
                <w:i w:val="false"/>
                <w:color w:val="000000"/>
                <w:sz w:val="20"/>
              </w:rPr>
              <w:t>
(csdo:‌Business‌Entity‌Name)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06" w:id="2660"/>
          <w:p>
            <w:pPr>
              <w:spacing w:after="20"/>
              <w:ind w:left="20"/>
              <w:jc w:val="both"/>
            </w:pPr>
            <w:r>
              <w:rPr>
                <w:rFonts w:ascii="Times New Roman"/>
                <w:b w:val="false"/>
                <w:i w:val="false"/>
                <w:color w:val="000000"/>
                <w:sz w:val="20"/>
              </w:rPr>
              <w:t>
csdo:‌Name300‌Type (M.SDT.00056)</w:t>
            </w:r>
          </w:p>
          <w:bookmarkEnd w:id="26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13" w:id="2661"/>
          <w:p>
            <w:pPr>
              <w:spacing w:after="20"/>
              <w:ind w:left="20"/>
              <w:jc w:val="both"/>
            </w:pPr>
            <w:r>
              <w:rPr>
                <w:rFonts w:ascii="Times New Roman"/>
                <w:b w:val="false"/>
                <w:i w:val="false"/>
                <w:color w:val="000000"/>
                <w:sz w:val="20"/>
              </w:rPr>
              <w:t>
*.3. Краткое наименование хозяйствующего субъекта</w:t>
            </w:r>
          </w:p>
          <w:bookmarkEnd w:id="2661"/>
          <w:p>
            <w:pPr>
              <w:spacing w:after="20"/>
              <w:ind w:left="20"/>
              <w:jc w:val="both"/>
            </w:pPr>
            <w:r>
              <w:rPr>
                <w:rFonts w:ascii="Times New Roman"/>
                <w:b w:val="false"/>
                <w:i w:val="false"/>
                <w:color w:val="000000"/>
                <w:sz w:val="20"/>
              </w:rPr>
              <w:t>
(csdo:‌Business‌Entity‌Brief‌Name)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17" w:id="2662"/>
          <w:p>
            <w:pPr>
              <w:spacing w:after="20"/>
              <w:ind w:left="20"/>
              <w:jc w:val="both"/>
            </w:pPr>
            <w:r>
              <w:rPr>
                <w:rFonts w:ascii="Times New Roman"/>
                <w:b w:val="false"/>
                <w:i w:val="false"/>
                <w:color w:val="000000"/>
                <w:sz w:val="20"/>
              </w:rPr>
              <w:t>
csdo:‌Name120‌Type (M.SDT.00055)</w:t>
            </w:r>
          </w:p>
          <w:bookmarkEnd w:id="26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24" w:id="2663"/>
          <w:p>
            <w:pPr>
              <w:spacing w:after="20"/>
              <w:ind w:left="20"/>
              <w:jc w:val="both"/>
            </w:pPr>
            <w:r>
              <w:rPr>
                <w:rFonts w:ascii="Times New Roman"/>
                <w:b w:val="false"/>
                <w:i w:val="false"/>
                <w:color w:val="000000"/>
                <w:sz w:val="20"/>
              </w:rPr>
              <w:t>
*.4. Код организационно-правовой формы</w:t>
            </w:r>
          </w:p>
          <w:bookmarkEnd w:id="2663"/>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28" w:id="2664"/>
          <w:p>
            <w:pPr>
              <w:spacing w:after="20"/>
              <w:ind w:left="20"/>
              <w:jc w:val="both"/>
            </w:pPr>
            <w:r>
              <w:rPr>
                <w:rFonts w:ascii="Times New Roman"/>
                <w:b w:val="false"/>
                <w:i w:val="false"/>
                <w:color w:val="000000"/>
                <w:sz w:val="20"/>
              </w:rPr>
              <w:t>
csdo:‌Unified‌Code20‌Type (M.SDT.00140)</w:t>
            </w:r>
          </w:p>
          <w:bookmarkEnd w:id="266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35" w:id="2665"/>
          <w:p>
            <w:pPr>
              <w:spacing w:after="20"/>
              <w:ind w:left="20"/>
              <w:jc w:val="both"/>
            </w:pPr>
            <w:r>
              <w:rPr>
                <w:rFonts w:ascii="Times New Roman"/>
                <w:b w:val="false"/>
                <w:i w:val="false"/>
                <w:color w:val="000000"/>
                <w:sz w:val="20"/>
              </w:rPr>
              <w:t>
а) идентификатор справочника (классификатора)</w:t>
            </w:r>
          </w:p>
          <w:bookmarkEnd w:id="2665"/>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39" w:id="2666"/>
          <w:p>
            <w:pPr>
              <w:spacing w:after="20"/>
              <w:ind w:left="20"/>
              <w:jc w:val="both"/>
            </w:pPr>
            <w:r>
              <w:rPr>
                <w:rFonts w:ascii="Times New Roman"/>
                <w:b w:val="false"/>
                <w:i w:val="false"/>
                <w:color w:val="000000"/>
                <w:sz w:val="20"/>
              </w:rPr>
              <w:t>
csdo:‌Reference‌Data‌Id‌Type (M.SDT.00091)</w:t>
            </w:r>
          </w:p>
          <w:bookmarkEnd w:id="26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46" w:id="2667"/>
          <w:p>
            <w:pPr>
              <w:spacing w:after="20"/>
              <w:ind w:left="20"/>
              <w:jc w:val="both"/>
            </w:pPr>
            <w:r>
              <w:rPr>
                <w:rFonts w:ascii="Times New Roman"/>
                <w:b w:val="false"/>
                <w:i w:val="false"/>
                <w:color w:val="000000"/>
                <w:sz w:val="20"/>
              </w:rPr>
              <w:t>
*.5. Наименование организационно-правовой формы</w:t>
            </w:r>
          </w:p>
          <w:bookmarkEnd w:id="2667"/>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50" w:id="2668"/>
          <w:p>
            <w:pPr>
              <w:spacing w:after="20"/>
              <w:ind w:left="20"/>
              <w:jc w:val="both"/>
            </w:pPr>
            <w:r>
              <w:rPr>
                <w:rFonts w:ascii="Times New Roman"/>
                <w:b w:val="false"/>
                <w:i w:val="false"/>
                <w:color w:val="000000"/>
                <w:sz w:val="20"/>
              </w:rPr>
              <w:t>
csdo:‌Name300‌Type (M.SDT.00056)</w:t>
            </w:r>
          </w:p>
          <w:bookmarkEnd w:id="26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57" w:id="2669"/>
          <w:p>
            <w:pPr>
              <w:spacing w:after="20"/>
              <w:ind w:left="20"/>
              <w:jc w:val="both"/>
            </w:pPr>
            <w:r>
              <w:rPr>
                <w:rFonts w:ascii="Times New Roman"/>
                <w:b w:val="false"/>
                <w:i w:val="false"/>
                <w:color w:val="000000"/>
                <w:sz w:val="20"/>
              </w:rPr>
              <w:t>
*.6. Идентификатор хозяйствующего субъекта</w:t>
            </w:r>
          </w:p>
          <w:bookmarkEnd w:id="2669"/>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61" w:id="2670"/>
          <w:p>
            <w:pPr>
              <w:spacing w:after="20"/>
              <w:ind w:left="20"/>
              <w:jc w:val="both"/>
            </w:pPr>
            <w:r>
              <w:rPr>
                <w:rFonts w:ascii="Times New Roman"/>
                <w:b w:val="false"/>
                <w:i w:val="false"/>
                <w:color w:val="000000"/>
                <w:sz w:val="20"/>
              </w:rPr>
              <w:t>
csdo:‌Business‌Entity‌Id‌Type (M.SDT.00157)</w:t>
            </w:r>
          </w:p>
          <w:bookmarkEnd w:id="26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68" w:id="2671"/>
          <w:p>
            <w:pPr>
              <w:spacing w:after="20"/>
              <w:ind w:left="20"/>
              <w:jc w:val="both"/>
            </w:pPr>
            <w:r>
              <w:rPr>
                <w:rFonts w:ascii="Times New Roman"/>
                <w:b w:val="false"/>
                <w:i w:val="false"/>
                <w:color w:val="000000"/>
                <w:sz w:val="20"/>
              </w:rPr>
              <w:t>
а) метод идентификации</w:t>
            </w:r>
          </w:p>
          <w:bookmarkEnd w:id="2671"/>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2" w:id="2672"/>
          <w:p>
            <w:pPr>
              <w:spacing w:after="20"/>
              <w:ind w:left="20"/>
              <w:jc w:val="both"/>
            </w:pPr>
            <w:r>
              <w:rPr>
                <w:rFonts w:ascii="Times New Roman"/>
                <w:b w:val="false"/>
                <w:i w:val="false"/>
                <w:color w:val="000000"/>
                <w:sz w:val="20"/>
              </w:rPr>
              <w:t>
csdo:‌Business‌Entity‌Id‌Kind‌Id‌Type (M.SDT.00158)</w:t>
            </w:r>
          </w:p>
          <w:bookmarkEnd w:id="267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9" w:id="2673"/>
          <w:p>
            <w:pPr>
              <w:spacing w:after="20"/>
              <w:ind w:left="20"/>
              <w:jc w:val="both"/>
            </w:pPr>
            <w:r>
              <w:rPr>
                <w:rFonts w:ascii="Times New Roman"/>
                <w:b w:val="false"/>
                <w:i w:val="false"/>
                <w:color w:val="000000"/>
                <w:sz w:val="20"/>
              </w:rPr>
              <w:t>
*.7. Уникальный идентификационный таможенный номер</w:t>
            </w:r>
          </w:p>
          <w:bookmarkEnd w:id="2673"/>
          <w:p>
            <w:pPr>
              <w:spacing w:after="20"/>
              <w:ind w:left="20"/>
              <w:jc w:val="both"/>
            </w:pPr>
            <w:r>
              <w:rPr>
                <w:rFonts w:ascii="Times New Roman"/>
                <w:b w:val="false"/>
                <w:i w:val="false"/>
                <w:color w:val="000000"/>
                <w:sz w:val="20"/>
              </w:rPr>
              <w:t>
(csdo:‌Unique‌Customs‌Number‌Id)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83" w:id="2674"/>
          <w:p>
            <w:pPr>
              <w:spacing w:after="20"/>
              <w:ind w:left="20"/>
              <w:jc w:val="both"/>
            </w:pPr>
            <w:r>
              <w:rPr>
                <w:rFonts w:ascii="Times New Roman"/>
                <w:b w:val="false"/>
                <w:i w:val="false"/>
                <w:color w:val="000000"/>
                <w:sz w:val="20"/>
              </w:rPr>
              <w:t>
csdo:‌Unique‌Customs‌Number‌Id‌Type (M.SDT.00089)</w:t>
            </w:r>
          </w:p>
          <w:bookmarkEnd w:id="26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90" w:id="2675"/>
          <w:p>
            <w:pPr>
              <w:spacing w:after="20"/>
              <w:ind w:left="20"/>
              <w:jc w:val="both"/>
            </w:pPr>
            <w:r>
              <w:rPr>
                <w:rFonts w:ascii="Times New Roman"/>
                <w:b w:val="false"/>
                <w:i w:val="false"/>
                <w:color w:val="000000"/>
                <w:sz w:val="20"/>
              </w:rPr>
              <w:t>
*.8. Идентификатор налогоплательщика</w:t>
            </w:r>
          </w:p>
          <w:bookmarkEnd w:id="2675"/>
          <w:p>
            <w:pPr>
              <w:spacing w:after="20"/>
              <w:ind w:left="20"/>
              <w:jc w:val="both"/>
            </w:pPr>
            <w:r>
              <w:rPr>
                <w:rFonts w:ascii="Times New Roman"/>
                <w:b w:val="false"/>
                <w:i w:val="false"/>
                <w:color w:val="000000"/>
                <w:sz w:val="20"/>
              </w:rPr>
              <w:t>
(csdo:‌Taxpayer‌Id)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94" w:id="2676"/>
          <w:p>
            <w:pPr>
              <w:spacing w:after="20"/>
              <w:ind w:left="20"/>
              <w:jc w:val="both"/>
            </w:pPr>
            <w:r>
              <w:rPr>
                <w:rFonts w:ascii="Times New Roman"/>
                <w:b w:val="false"/>
                <w:i w:val="false"/>
                <w:color w:val="000000"/>
                <w:sz w:val="20"/>
              </w:rPr>
              <w:t>
csdo:‌Taxpayer‌Id‌Type (M.SDT.00025)</w:t>
            </w:r>
          </w:p>
          <w:bookmarkEnd w:id="267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01" w:id="2677"/>
          <w:p>
            <w:pPr>
              <w:spacing w:after="20"/>
              <w:ind w:left="20"/>
              <w:jc w:val="both"/>
            </w:pPr>
            <w:r>
              <w:rPr>
                <w:rFonts w:ascii="Times New Roman"/>
                <w:b w:val="false"/>
                <w:i w:val="false"/>
                <w:color w:val="000000"/>
                <w:sz w:val="20"/>
              </w:rPr>
              <w:t>
*.9. Код причины постановки на учет</w:t>
            </w:r>
          </w:p>
          <w:bookmarkEnd w:id="2677"/>
          <w:p>
            <w:pPr>
              <w:spacing w:after="20"/>
              <w:ind w:left="20"/>
              <w:jc w:val="both"/>
            </w:pPr>
            <w:r>
              <w:rPr>
                <w:rFonts w:ascii="Times New Roman"/>
                <w:b w:val="false"/>
                <w:i w:val="false"/>
                <w:color w:val="000000"/>
                <w:sz w:val="20"/>
              </w:rPr>
              <w:t>
(csdo:‌Tax‌Registration‌Reason‌Code)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05" w:id="2678"/>
          <w:p>
            <w:pPr>
              <w:spacing w:after="20"/>
              <w:ind w:left="20"/>
              <w:jc w:val="both"/>
            </w:pPr>
            <w:r>
              <w:rPr>
                <w:rFonts w:ascii="Times New Roman"/>
                <w:b w:val="false"/>
                <w:i w:val="false"/>
                <w:color w:val="000000"/>
                <w:sz w:val="20"/>
              </w:rPr>
              <w:t>
csdo:‌Tax‌Registration‌Reason‌Code‌Type (M.SDT.00030)</w:t>
            </w:r>
          </w:p>
          <w:bookmarkEnd w:id="26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11" w:id="2679"/>
          <w:p>
            <w:pPr>
              <w:spacing w:after="20"/>
              <w:ind w:left="20"/>
              <w:jc w:val="both"/>
            </w:pPr>
            <w:r>
              <w:rPr>
                <w:rFonts w:ascii="Times New Roman"/>
                <w:b w:val="false"/>
                <w:i w:val="false"/>
                <w:color w:val="000000"/>
                <w:sz w:val="20"/>
              </w:rPr>
              <w:t>
*.10. Адрес</w:t>
            </w:r>
          </w:p>
          <w:bookmarkEnd w:id="2679"/>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15" w:id="2680"/>
          <w:p>
            <w:pPr>
              <w:spacing w:after="20"/>
              <w:ind w:left="20"/>
              <w:jc w:val="both"/>
            </w:pPr>
            <w:r>
              <w:rPr>
                <w:rFonts w:ascii="Times New Roman"/>
                <w:b w:val="false"/>
                <w:i w:val="false"/>
                <w:color w:val="000000"/>
                <w:sz w:val="20"/>
              </w:rPr>
              <w:t>
ccdo:‌Subject‌Address‌Details‌Type (M.CDT.00064)</w:t>
            </w:r>
          </w:p>
          <w:bookmarkEnd w:id="268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20" w:id="2681"/>
          <w:p>
            <w:pPr>
              <w:spacing w:after="20"/>
              <w:ind w:left="20"/>
              <w:jc w:val="both"/>
            </w:pPr>
            <w:r>
              <w:rPr>
                <w:rFonts w:ascii="Times New Roman"/>
                <w:b w:val="false"/>
                <w:i w:val="false"/>
                <w:color w:val="000000"/>
                <w:sz w:val="20"/>
              </w:rPr>
              <w:t>
*.10.1. Код вида адреса</w:t>
            </w:r>
          </w:p>
          <w:bookmarkEnd w:id="2681"/>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24" w:id="2682"/>
          <w:p>
            <w:pPr>
              <w:spacing w:after="20"/>
              <w:ind w:left="20"/>
              <w:jc w:val="both"/>
            </w:pPr>
            <w:r>
              <w:rPr>
                <w:rFonts w:ascii="Times New Roman"/>
                <w:b w:val="false"/>
                <w:i w:val="false"/>
                <w:color w:val="000000"/>
                <w:sz w:val="20"/>
              </w:rPr>
              <w:t>
csdo:‌Address‌Kind‌Code‌Type (M.SDT.00162)</w:t>
            </w:r>
          </w:p>
          <w:bookmarkEnd w:id="268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31" w:id="2683"/>
          <w:p>
            <w:pPr>
              <w:spacing w:after="20"/>
              <w:ind w:left="20"/>
              <w:jc w:val="both"/>
            </w:pPr>
            <w:r>
              <w:rPr>
                <w:rFonts w:ascii="Times New Roman"/>
                <w:b w:val="false"/>
                <w:i w:val="false"/>
                <w:color w:val="000000"/>
                <w:sz w:val="20"/>
              </w:rPr>
              <w:t>
*.10.2. Код страны</w:t>
            </w:r>
          </w:p>
          <w:bookmarkEnd w:id="2683"/>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35" w:id="2684"/>
          <w:p>
            <w:pPr>
              <w:spacing w:after="20"/>
              <w:ind w:left="20"/>
              <w:jc w:val="both"/>
            </w:pPr>
            <w:r>
              <w:rPr>
                <w:rFonts w:ascii="Times New Roman"/>
                <w:b w:val="false"/>
                <w:i w:val="false"/>
                <w:color w:val="000000"/>
                <w:sz w:val="20"/>
              </w:rPr>
              <w:t>
csdo:‌Unified‌Country‌Code‌Type (M.SDT.00112)</w:t>
            </w:r>
          </w:p>
          <w:bookmarkEnd w:id="26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41" w:id="2685"/>
          <w:p>
            <w:pPr>
              <w:spacing w:after="20"/>
              <w:ind w:left="20"/>
              <w:jc w:val="both"/>
            </w:pPr>
            <w:r>
              <w:rPr>
                <w:rFonts w:ascii="Times New Roman"/>
                <w:b w:val="false"/>
                <w:i w:val="false"/>
                <w:color w:val="000000"/>
                <w:sz w:val="20"/>
              </w:rPr>
              <w:t>
а) идентификатор справочника (классификатора)</w:t>
            </w:r>
          </w:p>
          <w:bookmarkEnd w:id="2685"/>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45" w:id="2686"/>
          <w:p>
            <w:pPr>
              <w:spacing w:after="20"/>
              <w:ind w:left="20"/>
              <w:jc w:val="both"/>
            </w:pPr>
            <w:r>
              <w:rPr>
                <w:rFonts w:ascii="Times New Roman"/>
                <w:b w:val="false"/>
                <w:i w:val="false"/>
                <w:color w:val="000000"/>
                <w:sz w:val="20"/>
              </w:rPr>
              <w:t>
csdo:‌Reference‌Data‌Id‌Type (M.SDT.00091)</w:t>
            </w:r>
          </w:p>
          <w:bookmarkEnd w:id="26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52" w:id="2687"/>
          <w:p>
            <w:pPr>
              <w:spacing w:after="20"/>
              <w:ind w:left="20"/>
              <w:jc w:val="both"/>
            </w:pPr>
            <w:r>
              <w:rPr>
                <w:rFonts w:ascii="Times New Roman"/>
                <w:b w:val="false"/>
                <w:i w:val="false"/>
                <w:color w:val="000000"/>
                <w:sz w:val="20"/>
              </w:rPr>
              <w:t>
*.10.3. Код территории</w:t>
            </w:r>
          </w:p>
          <w:bookmarkEnd w:id="2687"/>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56" w:id="2688"/>
          <w:p>
            <w:pPr>
              <w:spacing w:after="20"/>
              <w:ind w:left="20"/>
              <w:jc w:val="both"/>
            </w:pPr>
            <w:r>
              <w:rPr>
                <w:rFonts w:ascii="Times New Roman"/>
                <w:b w:val="false"/>
                <w:i w:val="false"/>
                <w:color w:val="000000"/>
                <w:sz w:val="20"/>
              </w:rPr>
              <w:t>
csdo:‌Territory‌Code‌Type (M.SDT.00031)</w:t>
            </w:r>
          </w:p>
          <w:bookmarkEnd w:id="26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63" w:id="2689"/>
          <w:p>
            <w:pPr>
              <w:spacing w:after="20"/>
              <w:ind w:left="20"/>
              <w:jc w:val="both"/>
            </w:pPr>
            <w:r>
              <w:rPr>
                <w:rFonts w:ascii="Times New Roman"/>
                <w:b w:val="false"/>
                <w:i w:val="false"/>
                <w:color w:val="000000"/>
                <w:sz w:val="20"/>
              </w:rPr>
              <w:t>
*.10.4. Регион</w:t>
            </w:r>
          </w:p>
          <w:bookmarkEnd w:id="2689"/>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67" w:id="2690"/>
          <w:p>
            <w:pPr>
              <w:spacing w:after="20"/>
              <w:ind w:left="20"/>
              <w:jc w:val="both"/>
            </w:pPr>
            <w:r>
              <w:rPr>
                <w:rFonts w:ascii="Times New Roman"/>
                <w:b w:val="false"/>
                <w:i w:val="false"/>
                <w:color w:val="000000"/>
                <w:sz w:val="20"/>
              </w:rPr>
              <w:t>
csdo:‌Name120‌Type (M.SDT.00055)</w:t>
            </w:r>
          </w:p>
          <w:bookmarkEnd w:id="26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74" w:id="2691"/>
          <w:p>
            <w:pPr>
              <w:spacing w:after="20"/>
              <w:ind w:left="20"/>
              <w:jc w:val="both"/>
            </w:pPr>
            <w:r>
              <w:rPr>
                <w:rFonts w:ascii="Times New Roman"/>
                <w:b w:val="false"/>
                <w:i w:val="false"/>
                <w:color w:val="000000"/>
                <w:sz w:val="20"/>
              </w:rPr>
              <w:t>
*.10.5. Район</w:t>
            </w:r>
          </w:p>
          <w:bookmarkEnd w:id="2691"/>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78" w:id="2692"/>
          <w:p>
            <w:pPr>
              <w:spacing w:after="20"/>
              <w:ind w:left="20"/>
              <w:jc w:val="both"/>
            </w:pPr>
            <w:r>
              <w:rPr>
                <w:rFonts w:ascii="Times New Roman"/>
                <w:b w:val="false"/>
                <w:i w:val="false"/>
                <w:color w:val="000000"/>
                <w:sz w:val="20"/>
              </w:rPr>
              <w:t>
csdo:‌Name120‌Type (M.SDT.00055)</w:t>
            </w:r>
          </w:p>
          <w:bookmarkEnd w:id="26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85" w:id="2693"/>
          <w:p>
            <w:pPr>
              <w:spacing w:after="20"/>
              <w:ind w:left="20"/>
              <w:jc w:val="both"/>
            </w:pPr>
            <w:r>
              <w:rPr>
                <w:rFonts w:ascii="Times New Roman"/>
                <w:b w:val="false"/>
                <w:i w:val="false"/>
                <w:color w:val="000000"/>
                <w:sz w:val="20"/>
              </w:rPr>
              <w:t>
*.10.6. Город</w:t>
            </w:r>
          </w:p>
          <w:bookmarkEnd w:id="2693"/>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89" w:id="2694"/>
          <w:p>
            <w:pPr>
              <w:spacing w:after="20"/>
              <w:ind w:left="20"/>
              <w:jc w:val="both"/>
            </w:pPr>
            <w:r>
              <w:rPr>
                <w:rFonts w:ascii="Times New Roman"/>
                <w:b w:val="false"/>
                <w:i w:val="false"/>
                <w:color w:val="000000"/>
                <w:sz w:val="20"/>
              </w:rPr>
              <w:t>
csdo:‌Name120‌Type (M.SDT.00055)</w:t>
            </w:r>
          </w:p>
          <w:bookmarkEnd w:id="26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96" w:id="2695"/>
          <w:p>
            <w:pPr>
              <w:spacing w:after="20"/>
              <w:ind w:left="20"/>
              <w:jc w:val="both"/>
            </w:pPr>
            <w:r>
              <w:rPr>
                <w:rFonts w:ascii="Times New Roman"/>
                <w:b w:val="false"/>
                <w:i w:val="false"/>
                <w:color w:val="000000"/>
                <w:sz w:val="20"/>
              </w:rPr>
              <w:t>
*.10.7. Населенный пункт</w:t>
            </w:r>
          </w:p>
          <w:bookmarkEnd w:id="2695"/>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00" w:id="2696"/>
          <w:p>
            <w:pPr>
              <w:spacing w:after="20"/>
              <w:ind w:left="20"/>
              <w:jc w:val="both"/>
            </w:pPr>
            <w:r>
              <w:rPr>
                <w:rFonts w:ascii="Times New Roman"/>
                <w:b w:val="false"/>
                <w:i w:val="false"/>
                <w:color w:val="000000"/>
                <w:sz w:val="20"/>
              </w:rPr>
              <w:t>
csdo:‌Name120‌Type (M.SDT.00055)</w:t>
            </w:r>
          </w:p>
          <w:bookmarkEnd w:id="26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07" w:id="2697"/>
          <w:p>
            <w:pPr>
              <w:spacing w:after="20"/>
              <w:ind w:left="20"/>
              <w:jc w:val="both"/>
            </w:pPr>
            <w:r>
              <w:rPr>
                <w:rFonts w:ascii="Times New Roman"/>
                <w:b w:val="false"/>
                <w:i w:val="false"/>
                <w:color w:val="000000"/>
                <w:sz w:val="20"/>
              </w:rPr>
              <w:t>
*.10.8. Улица</w:t>
            </w:r>
          </w:p>
          <w:bookmarkEnd w:id="2697"/>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11" w:id="2698"/>
          <w:p>
            <w:pPr>
              <w:spacing w:after="20"/>
              <w:ind w:left="20"/>
              <w:jc w:val="both"/>
            </w:pPr>
            <w:r>
              <w:rPr>
                <w:rFonts w:ascii="Times New Roman"/>
                <w:b w:val="false"/>
                <w:i w:val="false"/>
                <w:color w:val="000000"/>
                <w:sz w:val="20"/>
              </w:rPr>
              <w:t>
csdo:‌Name120‌Type (M.SDT.00055)</w:t>
            </w:r>
          </w:p>
          <w:bookmarkEnd w:id="26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18" w:id="2699"/>
          <w:p>
            <w:pPr>
              <w:spacing w:after="20"/>
              <w:ind w:left="20"/>
              <w:jc w:val="both"/>
            </w:pPr>
            <w:r>
              <w:rPr>
                <w:rFonts w:ascii="Times New Roman"/>
                <w:b w:val="false"/>
                <w:i w:val="false"/>
                <w:color w:val="000000"/>
                <w:sz w:val="20"/>
              </w:rPr>
              <w:t>
*.10.9. Номер дома</w:t>
            </w:r>
          </w:p>
          <w:bookmarkEnd w:id="2699"/>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22" w:id="2700"/>
          <w:p>
            <w:pPr>
              <w:spacing w:after="20"/>
              <w:ind w:left="20"/>
              <w:jc w:val="both"/>
            </w:pPr>
            <w:r>
              <w:rPr>
                <w:rFonts w:ascii="Times New Roman"/>
                <w:b w:val="false"/>
                <w:i w:val="false"/>
                <w:color w:val="000000"/>
                <w:sz w:val="20"/>
              </w:rPr>
              <w:t>
csdo:‌Id50‌Type (M.SDT.00093)</w:t>
            </w:r>
          </w:p>
          <w:bookmarkEnd w:id="27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29" w:id="2701"/>
          <w:p>
            <w:pPr>
              <w:spacing w:after="20"/>
              <w:ind w:left="20"/>
              <w:jc w:val="both"/>
            </w:pPr>
            <w:r>
              <w:rPr>
                <w:rFonts w:ascii="Times New Roman"/>
                <w:b w:val="false"/>
                <w:i w:val="false"/>
                <w:color w:val="000000"/>
                <w:sz w:val="20"/>
              </w:rPr>
              <w:t>
*.10.10. Номер помещения</w:t>
            </w:r>
          </w:p>
          <w:bookmarkEnd w:id="2701"/>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33" w:id="2702"/>
          <w:p>
            <w:pPr>
              <w:spacing w:after="20"/>
              <w:ind w:left="20"/>
              <w:jc w:val="both"/>
            </w:pPr>
            <w:r>
              <w:rPr>
                <w:rFonts w:ascii="Times New Roman"/>
                <w:b w:val="false"/>
                <w:i w:val="false"/>
                <w:color w:val="000000"/>
                <w:sz w:val="20"/>
              </w:rPr>
              <w:t>
csdo:‌Id20‌Type (M.SDT.00092)</w:t>
            </w:r>
          </w:p>
          <w:bookmarkEnd w:id="27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40" w:id="2703"/>
          <w:p>
            <w:pPr>
              <w:spacing w:after="20"/>
              <w:ind w:left="20"/>
              <w:jc w:val="both"/>
            </w:pPr>
            <w:r>
              <w:rPr>
                <w:rFonts w:ascii="Times New Roman"/>
                <w:b w:val="false"/>
                <w:i w:val="false"/>
                <w:color w:val="000000"/>
                <w:sz w:val="20"/>
              </w:rPr>
              <w:t>
*.10.11. Почтовый индекс</w:t>
            </w:r>
          </w:p>
          <w:bookmarkEnd w:id="2703"/>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44" w:id="2704"/>
          <w:p>
            <w:pPr>
              <w:spacing w:after="20"/>
              <w:ind w:left="20"/>
              <w:jc w:val="both"/>
            </w:pPr>
            <w:r>
              <w:rPr>
                <w:rFonts w:ascii="Times New Roman"/>
                <w:b w:val="false"/>
                <w:i w:val="false"/>
                <w:color w:val="000000"/>
                <w:sz w:val="20"/>
              </w:rPr>
              <w:t>
csdo:‌Post‌Code‌Type (M.SDT.00006)</w:t>
            </w:r>
          </w:p>
          <w:bookmarkEnd w:id="27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50" w:id="2705"/>
          <w:p>
            <w:pPr>
              <w:spacing w:after="20"/>
              <w:ind w:left="20"/>
              <w:jc w:val="both"/>
            </w:pPr>
            <w:r>
              <w:rPr>
                <w:rFonts w:ascii="Times New Roman"/>
                <w:b w:val="false"/>
                <w:i w:val="false"/>
                <w:color w:val="000000"/>
                <w:sz w:val="20"/>
              </w:rPr>
              <w:t>
*.10.12. Номер абонентского ящика</w:t>
            </w:r>
          </w:p>
          <w:bookmarkEnd w:id="2705"/>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54" w:id="2706"/>
          <w:p>
            <w:pPr>
              <w:spacing w:after="20"/>
              <w:ind w:left="20"/>
              <w:jc w:val="both"/>
            </w:pPr>
            <w:r>
              <w:rPr>
                <w:rFonts w:ascii="Times New Roman"/>
                <w:b w:val="false"/>
                <w:i w:val="false"/>
                <w:color w:val="000000"/>
                <w:sz w:val="20"/>
              </w:rPr>
              <w:t>
csdo:‌Id20‌Type (M.SDT.00092)</w:t>
            </w:r>
          </w:p>
          <w:bookmarkEnd w:id="27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61" w:id="2707"/>
          <w:p>
            <w:pPr>
              <w:spacing w:after="20"/>
              <w:ind w:left="20"/>
              <w:jc w:val="both"/>
            </w:pPr>
            <w:r>
              <w:rPr>
                <w:rFonts w:ascii="Times New Roman"/>
                <w:b w:val="false"/>
                <w:i w:val="false"/>
                <w:color w:val="000000"/>
                <w:sz w:val="20"/>
              </w:rPr>
              <w:t>
*.11. Контактный реквизит</w:t>
            </w:r>
          </w:p>
          <w:bookmarkEnd w:id="2707"/>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65" w:id="2708"/>
          <w:p>
            <w:pPr>
              <w:spacing w:after="20"/>
              <w:ind w:left="20"/>
              <w:jc w:val="both"/>
            </w:pPr>
            <w:r>
              <w:rPr>
                <w:rFonts w:ascii="Times New Roman"/>
                <w:b w:val="false"/>
                <w:i w:val="false"/>
                <w:color w:val="000000"/>
                <w:sz w:val="20"/>
              </w:rPr>
              <w:t>
ccdo:‌Communication‌Details‌Type (M.CDT.00003)</w:t>
            </w:r>
          </w:p>
          <w:bookmarkEnd w:id="270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70" w:id="2709"/>
          <w:p>
            <w:pPr>
              <w:spacing w:after="20"/>
              <w:ind w:left="20"/>
              <w:jc w:val="both"/>
            </w:pPr>
            <w:r>
              <w:rPr>
                <w:rFonts w:ascii="Times New Roman"/>
                <w:b w:val="false"/>
                <w:i w:val="false"/>
                <w:color w:val="000000"/>
                <w:sz w:val="20"/>
              </w:rPr>
              <w:t>
*.11.1. Код вида связи</w:t>
            </w:r>
          </w:p>
          <w:bookmarkEnd w:id="2709"/>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74" w:id="2710"/>
          <w:p>
            <w:pPr>
              <w:spacing w:after="20"/>
              <w:ind w:left="20"/>
              <w:jc w:val="both"/>
            </w:pPr>
            <w:r>
              <w:rPr>
                <w:rFonts w:ascii="Times New Roman"/>
                <w:b w:val="false"/>
                <w:i w:val="false"/>
                <w:color w:val="000000"/>
                <w:sz w:val="20"/>
              </w:rPr>
              <w:t>
csdo:‌Communication‌Channel‌Code‌V2‌Type (M.SDT.00163)</w:t>
            </w:r>
          </w:p>
          <w:bookmarkEnd w:id="27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81" w:id="2711"/>
          <w:p>
            <w:pPr>
              <w:spacing w:after="20"/>
              <w:ind w:left="20"/>
              <w:jc w:val="both"/>
            </w:pPr>
            <w:r>
              <w:rPr>
                <w:rFonts w:ascii="Times New Roman"/>
                <w:b w:val="false"/>
                <w:i w:val="false"/>
                <w:color w:val="000000"/>
                <w:sz w:val="20"/>
              </w:rPr>
              <w:t>
*.11.2. Наименование вида связи</w:t>
            </w:r>
          </w:p>
          <w:bookmarkEnd w:id="2711"/>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85" w:id="2712"/>
          <w:p>
            <w:pPr>
              <w:spacing w:after="20"/>
              <w:ind w:left="20"/>
              <w:jc w:val="both"/>
            </w:pPr>
            <w:r>
              <w:rPr>
                <w:rFonts w:ascii="Times New Roman"/>
                <w:b w:val="false"/>
                <w:i w:val="false"/>
                <w:color w:val="000000"/>
                <w:sz w:val="20"/>
              </w:rPr>
              <w:t>
csdo:‌Name120‌Type (M.SDT.00055)</w:t>
            </w:r>
          </w:p>
          <w:bookmarkEnd w:id="27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92" w:id="2713"/>
          <w:p>
            <w:pPr>
              <w:spacing w:after="20"/>
              <w:ind w:left="20"/>
              <w:jc w:val="both"/>
            </w:pPr>
            <w:r>
              <w:rPr>
                <w:rFonts w:ascii="Times New Roman"/>
                <w:b w:val="false"/>
                <w:i w:val="false"/>
                <w:color w:val="000000"/>
                <w:sz w:val="20"/>
              </w:rPr>
              <w:t>
*.11.3. Идентификатор канала связи</w:t>
            </w:r>
          </w:p>
          <w:bookmarkEnd w:id="2713"/>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96" w:id="2714"/>
          <w:p>
            <w:pPr>
              <w:spacing w:after="20"/>
              <w:ind w:left="20"/>
              <w:jc w:val="both"/>
            </w:pPr>
            <w:r>
              <w:rPr>
                <w:rFonts w:ascii="Times New Roman"/>
                <w:b w:val="false"/>
                <w:i w:val="false"/>
                <w:color w:val="000000"/>
                <w:sz w:val="20"/>
              </w:rPr>
              <w:t>
csdo:‌Communication‌Channel‌Id‌Type (M.SDT.00015)</w:t>
            </w:r>
          </w:p>
          <w:bookmarkEnd w:id="27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03" w:id="2715"/>
          <w:p>
            <w:pPr>
              <w:spacing w:after="20"/>
              <w:ind w:left="20"/>
              <w:jc w:val="both"/>
            </w:pPr>
            <w:r>
              <w:rPr>
                <w:rFonts w:ascii="Times New Roman"/>
                <w:b w:val="false"/>
                <w:i w:val="false"/>
                <w:color w:val="000000"/>
                <w:sz w:val="20"/>
              </w:rPr>
              <w:t>
*.12. Код вида участника цепи поставки</w:t>
            </w:r>
          </w:p>
          <w:bookmarkEnd w:id="2715"/>
          <w:p>
            <w:pPr>
              <w:spacing w:after="20"/>
              <w:ind w:left="20"/>
              <w:jc w:val="both"/>
            </w:pPr>
            <w:r>
              <w:rPr>
                <w:rFonts w:ascii="Times New Roman"/>
                <w:b w:val="false"/>
                <w:i w:val="false"/>
                <w:color w:val="000000"/>
                <w:sz w:val="20"/>
              </w:rPr>
              <w:t>
(csdo:‌Supply‌Chain‌Party‌Kind‌Code)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участника цепи поставки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07" w:id="2716"/>
          <w:p>
            <w:pPr>
              <w:spacing w:after="20"/>
              <w:ind w:left="20"/>
              <w:jc w:val="both"/>
            </w:pPr>
            <w:r>
              <w:rPr>
                <w:rFonts w:ascii="Times New Roman"/>
                <w:b w:val="false"/>
                <w:i w:val="false"/>
                <w:color w:val="000000"/>
                <w:sz w:val="20"/>
              </w:rPr>
              <w:t>
csdo:‌Code2‌Type (M.SDT.00170)</w:t>
            </w:r>
          </w:p>
          <w:bookmarkEnd w:id="27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13" w:id="2717"/>
          <w:p>
            <w:pPr>
              <w:spacing w:after="20"/>
              <w:ind w:left="20"/>
              <w:jc w:val="both"/>
            </w:pPr>
            <w:r>
              <w:rPr>
                <w:rFonts w:ascii="Times New Roman"/>
                <w:b w:val="false"/>
                <w:i w:val="false"/>
                <w:color w:val="000000"/>
                <w:sz w:val="20"/>
              </w:rPr>
              <w:t>
2.8. Продолжительность эпизоотического благополучия</w:t>
            </w:r>
          </w:p>
          <w:bookmarkEnd w:id="2717"/>
          <w:p>
            <w:pPr>
              <w:spacing w:after="20"/>
              <w:ind w:left="20"/>
              <w:jc w:val="both"/>
            </w:pPr>
            <w:r>
              <w:rPr>
                <w:rFonts w:ascii="Times New Roman"/>
                <w:b w:val="false"/>
                <w:i w:val="false"/>
                <w:color w:val="000000"/>
                <w:sz w:val="20"/>
              </w:rPr>
              <w:t>
(smsdo:‌Epizootic‌Welfare‌Duration)</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эпизоотического благополучия на определенной территории (хозяйстве) согласно Единым ветеринарным (ветеринарно-санитарным) требованиям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17" w:id="2718"/>
          <w:p>
            <w:pPr>
              <w:spacing w:after="20"/>
              <w:ind w:left="20"/>
              <w:jc w:val="both"/>
            </w:pPr>
            <w:r>
              <w:rPr>
                <w:rFonts w:ascii="Times New Roman"/>
                <w:b w:val="false"/>
                <w:i w:val="false"/>
                <w:color w:val="000000"/>
                <w:sz w:val="20"/>
              </w:rPr>
              <w:t>
bdt:‌Duration‌Type (M.BDT.00021)</w:t>
            </w:r>
          </w:p>
          <w:bookmarkEnd w:id="2718"/>
          <w:p>
            <w:pPr>
              <w:spacing w:after="20"/>
              <w:ind w:left="20"/>
              <w:jc w:val="both"/>
            </w:pPr>
            <w:r>
              <w:rPr>
                <w:rFonts w:ascii="Times New Roman"/>
                <w:b w:val="false"/>
                <w:i w:val="false"/>
                <w:color w:val="000000"/>
                <w:sz w:val="20"/>
              </w:rPr>
              <w:t>
Обозначение продолжительности времени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2" w:id="2719"/>
          <w:p>
            <w:pPr>
              <w:spacing w:after="20"/>
              <w:ind w:left="20"/>
              <w:jc w:val="both"/>
            </w:pPr>
            <w:r>
              <w:rPr>
                <w:rFonts w:ascii="Times New Roman"/>
                <w:b w:val="false"/>
                <w:i w:val="false"/>
                <w:color w:val="000000"/>
                <w:sz w:val="20"/>
              </w:rPr>
              <w:t>
2.9. Карантинирование</w:t>
            </w:r>
          </w:p>
          <w:bookmarkEnd w:id="2719"/>
          <w:p>
            <w:pPr>
              <w:spacing w:after="20"/>
              <w:ind w:left="20"/>
              <w:jc w:val="both"/>
            </w:pPr>
            <w:r>
              <w:rPr>
                <w:rFonts w:ascii="Times New Roman"/>
                <w:b w:val="false"/>
                <w:i w:val="false"/>
                <w:color w:val="000000"/>
                <w:sz w:val="20"/>
              </w:rPr>
              <w:t>
(smcdo:‌Quarantine‌Details)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проведении карантинирования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6" w:id="2720"/>
          <w:p>
            <w:pPr>
              <w:spacing w:after="20"/>
              <w:ind w:left="20"/>
              <w:jc w:val="both"/>
            </w:pPr>
            <w:r>
              <w:rPr>
                <w:rFonts w:ascii="Times New Roman"/>
                <w:b w:val="false"/>
                <w:i w:val="false"/>
                <w:color w:val="000000"/>
                <w:sz w:val="20"/>
              </w:rPr>
              <w:t>
smcdo:‌Quarantine‌Details‌Type (M.SM.CDT.00074)</w:t>
            </w:r>
          </w:p>
          <w:bookmarkEnd w:id="272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31" w:id="2721"/>
          <w:p>
            <w:pPr>
              <w:spacing w:after="20"/>
              <w:ind w:left="20"/>
              <w:jc w:val="both"/>
            </w:pPr>
            <w:r>
              <w:rPr>
                <w:rFonts w:ascii="Times New Roman"/>
                <w:b w:val="false"/>
                <w:i w:val="false"/>
                <w:color w:val="000000"/>
                <w:sz w:val="20"/>
              </w:rPr>
              <w:t>
2.9.1. Продолжительность</w:t>
            </w:r>
          </w:p>
          <w:bookmarkEnd w:id="2721"/>
          <w:p>
            <w:pPr>
              <w:spacing w:after="20"/>
              <w:ind w:left="20"/>
              <w:jc w:val="both"/>
            </w:pPr>
            <w:r>
              <w:rPr>
                <w:rFonts w:ascii="Times New Roman"/>
                <w:b w:val="false"/>
                <w:i w:val="false"/>
                <w:color w:val="000000"/>
                <w:sz w:val="20"/>
              </w:rPr>
              <w:t>
(smsdo:‌Event‌Duration)</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карантинирования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35" w:id="2722"/>
          <w:p>
            <w:pPr>
              <w:spacing w:after="20"/>
              <w:ind w:left="20"/>
              <w:jc w:val="both"/>
            </w:pPr>
            <w:r>
              <w:rPr>
                <w:rFonts w:ascii="Times New Roman"/>
                <w:b w:val="false"/>
                <w:i w:val="false"/>
                <w:color w:val="000000"/>
                <w:sz w:val="20"/>
              </w:rPr>
              <w:t>
bdt:‌Duration‌Type (M.BDT.00021)</w:t>
            </w:r>
          </w:p>
          <w:bookmarkEnd w:id="2722"/>
          <w:p>
            <w:pPr>
              <w:spacing w:after="20"/>
              <w:ind w:left="20"/>
              <w:jc w:val="both"/>
            </w:pPr>
            <w:r>
              <w:rPr>
                <w:rFonts w:ascii="Times New Roman"/>
                <w:b w:val="false"/>
                <w:i w:val="false"/>
                <w:color w:val="000000"/>
                <w:sz w:val="20"/>
              </w:rPr>
              <w:t>
Обозначение продолжительности времени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40" w:id="2723"/>
          <w:p>
            <w:pPr>
              <w:spacing w:after="20"/>
              <w:ind w:left="20"/>
              <w:jc w:val="both"/>
            </w:pPr>
            <w:r>
              <w:rPr>
                <w:rFonts w:ascii="Times New Roman"/>
                <w:b w:val="false"/>
                <w:i w:val="false"/>
                <w:color w:val="000000"/>
                <w:sz w:val="20"/>
              </w:rPr>
              <w:t>
2.9.2. Место проведения карантинирования</w:t>
            </w:r>
          </w:p>
          <w:bookmarkEnd w:id="2723"/>
          <w:p>
            <w:pPr>
              <w:spacing w:after="20"/>
              <w:ind w:left="20"/>
              <w:jc w:val="both"/>
            </w:pPr>
            <w:r>
              <w:rPr>
                <w:rFonts w:ascii="Times New Roman"/>
                <w:b w:val="false"/>
                <w:i w:val="false"/>
                <w:color w:val="000000"/>
                <w:sz w:val="20"/>
              </w:rPr>
              <w:t>
(smcdo:‌Quarantine‌Place‌Details)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месте проведения карантинирования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44" w:id="2724"/>
          <w:p>
            <w:pPr>
              <w:spacing w:after="20"/>
              <w:ind w:left="20"/>
              <w:jc w:val="both"/>
            </w:pPr>
            <w:r>
              <w:rPr>
                <w:rFonts w:ascii="Times New Roman"/>
                <w:b w:val="false"/>
                <w:i w:val="false"/>
                <w:color w:val="000000"/>
                <w:sz w:val="20"/>
              </w:rPr>
              <w:t>
ccdo:‌Business‌Entity‌Details‌Type (M.CDT.00061)</w:t>
            </w:r>
          </w:p>
          <w:bookmarkEnd w:id="272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49" w:id="2725"/>
          <w:p>
            <w:pPr>
              <w:spacing w:after="20"/>
              <w:ind w:left="20"/>
              <w:jc w:val="both"/>
            </w:pPr>
            <w:r>
              <w:rPr>
                <w:rFonts w:ascii="Times New Roman"/>
                <w:b w:val="false"/>
                <w:i w:val="false"/>
                <w:color w:val="000000"/>
                <w:sz w:val="20"/>
              </w:rPr>
              <w:t>
*.1. Код страны</w:t>
            </w:r>
          </w:p>
          <w:bookmarkEnd w:id="2725"/>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53" w:id="2726"/>
          <w:p>
            <w:pPr>
              <w:spacing w:after="20"/>
              <w:ind w:left="20"/>
              <w:jc w:val="both"/>
            </w:pPr>
            <w:r>
              <w:rPr>
                <w:rFonts w:ascii="Times New Roman"/>
                <w:b w:val="false"/>
                <w:i w:val="false"/>
                <w:color w:val="000000"/>
                <w:sz w:val="20"/>
              </w:rPr>
              <w:t>
csdo:‌Unified‌Country‌Code‌Type (M.SDT.00112)</w:t>
            </w:r>
          </w:p>
          <w:bookmarkEnd w:id="272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59" w:id="2727"/>
          <w:p>
            <w:pPr>
              <w:spacing w:after="20"/>
              <w:ind w:left="20"/>
              <w:jc w:val="both"/>
            </w:pPr>
            <w:r>
              <w:rPr>
                <w:rFonts w:ascii="Times New Roman"/>
                <w:b w:val="false"/>
                <w:i w:val="false"/>
                <w:color w:val="000000"/>
                <w:sz w:val="20"/>
              </w:rPr>
              <w:t>
а) идентификатор справочника (классификатора)</w:t>
            </w:r>
          </w:p>
          <w:bookmarkEnd w:id="2727"/>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63" w:id="2728"/>
          <w:p>
            <w:pPr>
              <w:spacing w:after="20"/>
              <w:ind w:left="20"/>
              <w:jc w:val="both"/>
            </w:pPr>
            <w:r>
              <w:rPr>
                <w:rFonts w:ascii="Times New Roman"/>
                <w:b w:val="false"/>
                <w:i w:val="false"/>
                <w:color w:val="000000"/>
                <w:sz w:val="20"/>
              </w:rPr>
              <w:t>
csdo:‌Reference‌Data‌Id‌Type (M.SDT.00091)</w:t>
            </w:r>
          </w:p>
          <w:bookmarkEnd w:id="27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70" w:id="2729"/>
          <w:p>
            <w:pPr>
              <w:spacing w:after="20"/>
              <w:ind w:left="20"/>
              <w:jc w:val="both"/>
            </w:pPr>
            <w:r>
              <w:rPr>
                <w:rFonts w:ascii="Times New Roman"/>
                <w:b w:val="false"/>
                <w:i w:val="false"/>
                <w:color w:val="000000"/>
                <w:sz w:val="20"/>
              </w:rPr>
              <w:t>
*.2. Наименование хозяйствующего субъекта</w:t>
            </w:r>
          </w:p>
          <w:bookmarkEnd w:id="2729"/>
          <w:p>
            <w:pPr>
              <w:spacing w:after="20"/>
              <w:ind w:left="20"/>
              <w:jc w:val="both"/>
            </w:pPr>
            <w:r>
              <w:rPr>
                <w:rFonts w:ascii="Times New Roman"/>
                <w:b w:val="false"/>
                <w:i w:val="false"/>
                <w:color w:val="000000"/>
                <w:sz w:val="20"/>
              </w:rPr>
              <w:t>
(csdo:‌Business‌Entity‌Name)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74" w:id="2730"/>
          <w:p>
            <w:pPr>
              <w:spacing w:after="20"/>
              <w:ind w:left="20"/>
              <w:jc w:val="both"/>
            </w:pPr>
            <w:r>
              <w:rPr>
                <w:rFonts w:ascii="Times New Roman"/>
                <w:b w:val="false"/>
                <w:i w:val="false"/>
                <w:color w:val="000000"/>
                <w:sz w:val="20"/>
              </w:rPr>
              <w:t>
csdo:‌Name300‌Type (M.SDT.00056)</w:t>
            </w:r>
          </w:p>
          <w:bookmarkEnd w:id="27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81" w:id="2731"/>
          <w:p>
            <w:pPr>
              <w:spacing w:after="20"/>
              <w:ind w:left="20"/>
              <w:jc w:val="both"/>
            </w:pPr>
            <w:r>
              <w:rPr>
                <w:rFonts w:ascii="Times New Roman"/>
                <w:b w:val="false"/>
                <w:i w:val="false"/>
                <w:color w:val="000000"/>
                <w:sz w:val="20"/>
              </w:rPr>
              <w:t>
*.3. Краткое наименование хозяйствующего субъекта</w:t>
            </w:r>
          </w:p>
          <w:bookmarkEnd w:id="2731"/>
          <w:p>
            <w:pPr>
              <w:spacing w:after="20"/>
              <w:ind w:left="20"/>
              <w:jc w:val="both"/>
            </w:pPr>
            <w:r>
              <w:rPr>
                <w:rFonts w:ascii="Times New Roman"/>
                <w:b w:val="false"/>
                <w:i w:val="false"/>
                <w:color w:val="000000"/>
                <w:sz w:val="20"/>
              </w:rPr>
              <w:t>
(csdo:‌Business‌Entity‌Brief‌Name)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85" w:id="2732"/>
          <w:p>
            <w:pPr>
              <w:spacing w:after="20"/>
              <w:ind w:left="20"/>
              <w:jc w:val="both"/>
            </w:pPr>
            <w:r>
              <w:rPr>
                <w:rFonts w:ascii="Times New Roman"/>
                <w:b w:val="false"/>
                <w:i w:val="false"/>
                <w:color w:val="000000"/>
                <w:sz w:val="20"/>
              </w:rPr>
              <w:t>
csdo:‌Name120‌Type (M.SDT.00055)</w:t>
            </w:r>
          </w:p>
          <w:bookmarkEnd w:id="27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92" w:id="2733"/>
          <w:p>
            <w:pPr>
              <w:spacing w:after="20"/>
              <w:ind w:left="20"/>
              <w:jc w:val="both"/>
            </w:pPr>
            <w:r>
              <w:rPr>
                <w:rFonts w:ascii="Times New Roman"/>
                <w:b w:val="false"/>
                <w:i w:val="false"/>
                <w:color w:val="000000"/>
                <w:sz w:val="20"/>
              </w:rPr>
              <w:t>
*.4. Код организационно-правовой формы</w:t>
            </w:r>
          </w:p>
          <w:bookmarkEnd w:id="2733"/>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96" w:id="2734"/>
          <w:p>
            <w:pPr>
              <w:spacing w:after="20"/>
              <w:ind w:left="20"/>
              <w:jc w:val="both"/>
            </w:pPr>
            <w:r>
              <w:rPr>
                <w:rFonts w:ascii="Times New Roman"/>
                <w:b w:val="false"/>
                <w:i w:val="false"/>
                <w:color w:val="000000"/>
                <w:sz w:val="20"/>
              </w:rPr>
              <w:t>
csdo:‌Unified‌Code20‌Type (M.SDT.00140)</w:t>
            </w:r>
          </w:p>
          <w:bookmarkEnd w:id="273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03" w:id="2735"/>
          <w:p>
            <w:pPr>
              <w:spacing w:after="20"/>
              <w:ind w:left="20"/>
              <w:jc w:val="both"/>
            </w:pPr>
            <w:r>
              <w:rPr>
                <w:rFonts w:ascii="Times New Roman"/>
                <w:b w:val="false"/>
                <w:i w:val="false"/>
                <w:color w:val="000000"/>
                <w:sz w:val="20"/>
              </w:rPr>
              <w:t>
а) идентификатор справочника (классификатора)</w:t>
            </w:r>
          </w:p>
          <w:bookmarkEnd w:id="2735"/>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07" w:id="2736"/>
          <w:p>
            <w:pPr>
              <w:spacing w:after="20"/>
              <w:ind w:left="20"/>
              <w:jc w:val="both"/>
            </w:pPr>
            <w:r>
              <w:rPr>
                <w:rFonts w:ascii="Times New Roman"/>
                <w:b w:val="false"/>
                <w:i w:val="false"/>
                <w:color w:val="000000"/>
                <w:sz w:val="20"/>
              </w:rPr>
              <w:t>
csdo:‌Reference‌Data‌Id‌Type (M.SDT.00091)</w:t>
            </w:r>
          </w:p>
          <w:bookmarkEnd w:id="27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14" w:id="2737"/>
          <w:p>
            <w:pPr>
              <w:spacing w:after="20"/>
              <w:ind w:left="20"/>
              <w:jc w:val="both"/>
            </w:pPr>
            <w:r>
              <w:rPr>
                <w:rFonts w:ascii="Times New Roman"/>
                <w:b w:val="false"/>
                <w:i w:val="false"/>
                <w:color w:val="000000"/>
                <w:sz w:val="20"/>
              </w:rPr>
              <w:t>
*.5. Наименование организационно-правовой формы</w:t>
            </w:r>
          </w:p>
          <w:bookmarkEnd w:id="2737"/>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18" w:id="2738"/>
          <w:p>
            <w:pPr>
              <w:spacing w:after="20"/>
              <w:ind w:left="20"/>
              <w:jc w:val="both"/>
            </w:pPr>
            <w:r>
              <w:rPr>
                <w:rFonts w:ascii="Times New Roman"/>
                <w:b w:val="false"/>
                <w:i w:val="false"/>
                <w:color w:val="000000"/>
                <w:sz w:val="20"/>
              </w:rPr>
              <w:t>
csdo:‌Name300‌Type (M.SDT.00056)</w:t>
            </w:r>
          </w:p>
          <w:bookmarkEnd w:id="27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25" w:id="2739"/>
          <w:p>
            <w:pPr>
              <w:spacing w:after="20"/>
              <w:ind w:left="20"/>
              <w:jc w:val="both"/>
            </w:pPr>
            <w:r>
              <w:rPr>
                <w:rFonts w:ascii="Times New Roman"/>
                <w:b w:val="false"/>
                <w:i w:val="false"/>
                <w:color w:val="000000"/>
                <w:sz w:val="20"/>
              </w:rPr>
              <w:t>
*.6. Идентификатор хозяйствующего субъекта</w:t>
            </w:r>
          </w:p>
          <w:bookmarkEnd w:id="2739"/>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29" w:id="2740"/>
          <w:p>
            <w:pPr>
              <w:spacing w:after="20"/>
              <w:ind w:left="20"/>
              <w:jc w:val="both"/>
            </w:pPr>
            <w:r>
              <w:rPr>
                <w:rFonts w:ascii="Times New Roman"/>
                <w:b w:val="false"/>
                <w:i w:val="false"/>
                <w:color w:val="000000"/>
                <w:sz w:val="20"/>
              </w:rPr>
              <w:t>
csdo:‌Business‌Entity‌Id‌Type (M.SDT.00157)</w:t>
            </w:r>
          </w:p>
          <w:bookmarkEnd w:id="27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36" w:id="2741"/>
          <w:p>
            <w:pPr>
              <w:spacing w:after="20"/>
              <w:ind w:left="20"/>
              <w:jc w:val="both"/>
            </w:pPr>
            <w:r>
              <w:rPr>
                <w:rFonts w:ascii="Times New Roman"/>
                <w:b w:val="false"/>
                <w:i w:val="false"/>
                <w:color w:val="000000"/>
                <w:sz w:val="20"/>
              </w:rPr>
              <w:t>
а) метод идентификации</w:t>
            </w:r>
          </w:p>
          <w:bookmarkEnd w:id="2741"/>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40" w:id="2742"/>
          <w:p>
            <w:pPr>
              <w:spacing w:after="20"/>
              <w:ind w:left="20"/>
              <w:jc w:val="both"/>
            </w:pPr>
            <w:r>
              <w:rPr>
                <w:rFonts w:ascii="Times New Roman"/>
                <w:b w:val="false"/>
                <w:i w:val="false"/>
                <w:color w:val="000000"/>
                <w:sz w:val="20"/>
              </w:rPr>
              <w:t>
csdo:‌Business‌Entity‌Id‌Kind‌Id‌Type (M.SDT.00158)</w:t>
            </w:r>
          </w:p>
          <w:bookmarkEnd w:id="274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47" w:id="2743"/>
          <w:p>
            <w:pPr>
              <w:spacing w:after="20"/>
              <w:ind w:left="20"/>
              <w:jc w:val="both"/>
            </w:pPr>
            <w:r>
              <w:rPr>
                <w:rFonts w:ascii="Times New Roman"/>
                <w:b w:val="false"/>
                <w:i w:val="false"/>
                <w:color w:val="000000"/>
                <w:sz w:val="20"/>
              </w:rPr>
              <w:t>
*.7. Уникальный идентификационный таможенный номер</w:t>
            </w:r>
          </w:p>
          <w:bookmarkEnd w:id="2743"/>
          <w:p>
            <w:pPr>
              <w:spacing w:after="20"/>
              <w:ind w:left="20"/>
              <w:jc w:val="both"/>
            </w:pPr>
            <w:r>
              <w:rPr>
                <w:rFonts w:ascii="Times New Roman"/>
                <w:b w:val="false"/>
                <w:i w:val="false"/>
                <w:color w:val="000000"/>
                <w:sz w:val="20"/>
              </w:rPr>
              <w:t>
(csdo:‌Unique‌Customs‌Number‌Id)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51" w:id="2744"/>
          <w:p>
            <w:pPr>
              <w:spacing w:after="20"/>
              <w:ind w:left="20"/>
              <w:jc w:val="both"/>
            </w:pPr>
            <w:r>
              <w:rPr>
                <w:rFonts w:ascii="Times New Roman"/>
                <w:b w:val="false"/>
                <w:i w:val="false"/>
                <w:color w:val="000000"/>
                <w:sz w:val="20"/>
              </w:rPr>
              <w:t>
csdo:‌Unique‌Customs‌Number‌Id‌Type (M.SDT.00089)</w:t>
            </w:r>
          </w:p>
          <w:bookmarkEnd w:id="27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58" w:id="2745"/>
          <w:p>
            <w:pPr>
              <w:spacing w:after="20"/>
              <w:ind w:left="20"/>
              <w:jc w:val="both"/>
            </w:pPr>
            <w:r>
              <w:rPr>
                <w:rFonts w:ascii="Times New Roman"/>
                <w:b w:val="false"/>
                <w:i w:val="false"/>
                <w:color w:val="000000"/>
                <w:sz w:val="20"/>
              </w:rPr>
              <w:t>
*.8. Идентификатор налогоплательщика</w:t>
            </w:r>
          </w:p>
          <w:bookmarkEnd w:id="2745"/>
          <w:p>
            <w:pPr>
              <w:spacing w:after="20"/>
              <w:ind w:left="20"/>
              <w:jc w:val="both"/>
            </w:pPr>
            <w:r>
              <w:rPr>
                <w:rFonts w:ascii="Times New Roman"/>
                <w:b w:val="false"/>
                <w:i w:val="false"/>
                <w:color w:val="000000"/>
                <w:sz w:val="20"/>
              </w:rPr>
              <w:t>
(csdo:‌Taxpayer‌Id)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62" w:id="2746"/>
          <w:p>
            <w:pPr>
              <w:spacing w:after="20"/>
              <w:ind w:left="20"/>
              <w:jc w:val="both"/>
            </w:pPr>
            <w:r>
              <w:rPr>
                <w:rFonts w:ascii="Times New Roman"/>
                <w:b w:val="false"/>
                <w:i w:val="false"/>
                <w:color w:val="000000"/>
                <w:sz w:val="20"/>
              </w:rPr>
              <w:t>
csdo:‌Taxpayer‌Id‌Type (M.SDT.00025)</w:t>
            </w:r>
          </w:p>
          <w:bookmarkEnd w:id="274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69" w:id="2747"/>
          <w:p>
            <w:pPr>
              <w:spacing w:after="20"/>
              <w:ind w:left="20"/>
              <w:jc w:val="both"/>
            </w:pPr>
            <w:r>
              <w:rPr>
                <w:rFonts w:ascii="Times New Roman"/>
                <w:b w:val="false"/>
                <w:i w:val="false"/>
                <w:color w:val="000000"/>
                <w:sz w:val="20"/>
              </w:rPr>
              <w:t>
*.9. Код причины постановки на учет</w:t>
            </w:r>
          </w:p>
          <w:bookmarkEnd w:id="2747"/>
          <w:p>
            <w:pPr>
              <w:spacing w:after="20"/>
              <w:ind w:left="20"/>
              <w:jc w:val="both"/>
            </w:pPr>
            <w:r>
              <w:rPr>
                <w:rFonts w:ascii="Times New Roman"/>
                <w:b w:val="false"/>
                <w:i w:val="false"/>
                <w:color w:val="000000"/>
                <w:sz w:val="20"/>
              </w:rPr>
              <w:t>
(csdo:‌Tax‌Registration‌Reason‌Code)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73" w:id="2748"/>
          <w:p>
            <w:pPr>
              <w:spacing w:after="20"/>
              <w:ind w:left="20"/>
              <w:jc w:val="both"/>
            </w:pPr>
            <w:r>
              <w:rPr>
                <w:rFonts w:ascii="Times New Roman"/>
                <w:b w:val="false"/>
                <w:i w:val="false"/>
                <w:color w:val="000000"/>
                <w:sz w:val="20"/>
              </w:rPr>
              <w:t>
csdo:‌Tax‌Registration‌Reason‌Code‌Type (M.SDT.00030)</w:t>
            </w:r>
          </w:p>
          <w:bookmarkEnd w:id="27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79" w:id="2749"/>
          <w:p>
            <w:pPr>
              <w:spacing w:after="20"/>
              <w:ind w:left="20"/>
              <w:jc w:val="both"/>
            </w:pPr>
            <w:r>
              <w:rPr>
                <w:rFonts w:ascii="Times New Roman"/>
                <w:b w:val="false"/>
                <w:i w:val="false"/>
                <w:color w:val="000000"/>
                <w:sz w:val="20"/>
              </w:rPr>
              <w:t>
*.10. Адрес</w:t>
            </w:r>
          </w:p>
          <w:bookmarkEnd w:id="2749"/>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83" w:id="2750"/>
          <w:p>
            <w:pPr>
              <w:spacing w:after="20"/>
              <w:ind w:left="20"/>
              <w:jc w:val="both"/>
            </w:pPr>
            <w:r>
              <w:rPr>
                <w:rFonts w:ascii="Times New Roman"/>
                <w:b w:val="false"/>
                <w:i w:val="false"/>
                <w:color w:val="000000"/>
                <w:sz w:val="20"/>
              </w:rPr>
              <w:t>
ccdo:‌Subject‌Address‌Details‌Type (M.CDT.00064)</w:t>
            </w:r>
          </w:p>
          <w:bookmarkEnd w:id="275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88" w:id="2751"/>
          <w:p>
            <w:pPr>
              <w:spacing w:after="20"/>
              <w:ind w:left="20"/>
              <w:jc w:val="both"/>
            </w:pPr>
            <w:r>
              <w:rPr>
                <w:rFonts w:ascii="Times New Roman"/>
                <w:b w:val="false"/>
                <w:i w:val="false"/>
                <w:color w:val="000000"/>
                <w:sz w:val="20"/>
              </w:rPr>
              <w:t>
*.10.1. Код вида адреса</w:t>
            </w:r>
          </w:p>
          <w:bookmarkEnd w:id="2751"/>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92" w:id="2752"/>
          <w:p>
            <w:pPr>
              <w:spacing w:after="20"/>
              <w:ind w:left="20"/>
              <w:jc w:val="both"/>
            </w:pPr>
            <w:r>
              <w:rPr>
                <w:rFonts w:ascii="Times New Roman"/>
                <w:b w:val="false"/>
                <w:i w:val="false"/>
                <w:color w:val="000000"/>
                <w:sz w:val="20"/>
              </w:rPr>
              <w:t>
csdo:‌Address‌Kind‌Code‌Type (M.SDT.00162)</w:t>
            </w:r>
          </w:p>
          <w:bookmarkEnd w:id="275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99" w:id="2753"/>
          <w:p>
            <w:pPr>
              <w:spacing w:after="20"/>
              <w:ind w:left="20"/>
              <w:jc w:val="both"/>
            </w:pPr>
            <w:r>
              <w:rPr>
                <w:rFonts w:ascii="Times New Roman"/>
                <w:b w:val="false"/>
                <w:i w:val="false"/>
                <w:color w:val="000000"/>
                <w:sz w:val="20"/>
              </w:rPr>
              <w:t>
*.10.2. Код страны</w:t>
            </w:r>
          </w:p>
          <w:bookmarkEnd w:id="2753"/>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03" w:id="2754"/>
          <w:p>
            <w:pPr>
              <w:spacing w:after="20"/>
              <w:ind w:left="20"/>
              <w:jc w:val="both"/>
            </w:pPr>
            <w:r>
              <w:rPr>
                <w:rFonts w:ascii="Times New Roman"/>
                <w:b w:val="false"/>
                <w:i w:val="false"/>
                <w:color w:val="000000"/>
                <w:sz w:val="20"/>
              </w:rPr>
              <w:t>
csdo:‌Unified‌Country‌Code‌Type (M.SDT.00112)</w:t>
            </w:r>
          </w:p>
          <w:bookmarkEnd w:id="275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09" w:id="2755"/>
          <w:p>
            <w:pPr>
              <w:spacing w:after="20"/>
              <w:ind w:left="20"/>
              <w:jc w:val="both"/>
            </w:pPr>
            <w:r>
              <w:rPr>
                <w:rFonts w:ascii="Times New Roman"/>
                <w:b w:val="false"/>
                <w:i w:val="false"/>
                <w:color w:val="000000"/>
                <w:sz w:val="20"/>
              </w:rPr>
              <w:t>
а) идентификатор справочника (классификатора)</w:t>
            </w:r>
          </w:p>
          <w:bookmarkEnd w:id="2755"/>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13" w:id="2756"/>
          <w:p>
            <w:pPr>
              <w:spacing w:after="20"/>
              <w:ind w:left="20"/>
              <w:jc w:val="both"/>
            </w:pPr>
            <w:r>
              <w:rPr>
                <w:rFonts w:ascii="Times New Roman"/>
                <w:b w:val="false"/>
                <w:i w:val="false"/>
                <w:color w:val="000000"/>
                <w:sz w:val="20"/>
              </w:rPr>
              <w:t>
csdo:‌Reference‌Data‌Id‌Type (M.SDT.00091)</w:t>
            </w:r>
          </w:p>
          <w:bookmarkEnd w:id="27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20" w:id="2757"/>
          <w:p>
            <w:pPr>
              <w:spacing w:after="20"/>
              <w:ind w:left="20"/>
              <w:jc w:val="both"/>
            </w:pPr>
            <w:r>
              <w:rPr>
                <w:rFonts w:ascii="Times New Roman"/>
                <w:b w:val="false"/>
                <w:i w:val="false"/>
                <w:color w:val="000000"/>
                <w:sz w:val="20"/>
              </w:rPr>
              <w:t>
*.10.3. Код территории</w:t>
            </w:r>
          </w:p>
          <w:bookmarkEnd w:id="2757"/>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24" w:id="2758"/>
          <w:p>
            <w:pPr>
              <w:spacing w:after="20"/>
              <w:ind w:left="20"/>
              <w:jc w:val="both"/>
            </w:pPr>
            <w:r>
              <w:rPr>
                <w:rFonts w:ascii="Times New Roman"/>
                <w:b w:val="false"/>
                <w:i w:val="false"/>
                <w:color w:val="000000"/>
                <w:sz w:val="20"/>
              </w:rPr>
              <w:t>
csdo:‌Territory‌Code‌Type (M.SDT.00031)</w:t>
            </w:r>
          </w:p>
          <w:bookmarkEnd w:id="27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31" w:id="2759"/>
          <w:p>
            <w:pPr>
              <w:spacing w:after="20"/>
              <w:ind w:left="20"/>
              <w:jc w:val="both"/>
            </w:pPr>
            <w:r>
              <w:rPr>
                <w:rFonts w:ascii="Times New Roman"/>
                <w:b w:val="false"/>
                <w:i w:val="false"/>
                <w:color w:val="000000"/>
                <w:sz w:val="20"/>
              </w:rPr>
              <w:t>
*.10.4. Регион</w:t>
            </w:r>
          </w:p>
          <w:bookmarkEnd w:id="2759"/>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35" w:id="2760"/>
          <w:p>
            <w:pPr>
              <w:spacing w:after="20"/>
              <w:ind w:left="20"/>
              <w:jc w:val="both"/>
            </w:pPr>
            <w:r>
              <w:rPr>
                <w:rFonts w:ascii="Times New Roman"/>
                <w:b w:val="false"/>
                <w:i w:val="false"/>
                <w:color w:val="000000"/>
                <w:sz w:val="20"/>
              </w:rPr>
              <w:t>
csdo:‌Name120‌Type (M.SDT.00055)</w:t>
            </w:r>
          </w:p>
          <w:bookmarkEnd w:id="27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42" w:id="2761"/>
          <w:p>
            <w:pPr>
              <w:spacing w:after="20"/>
              <w:ind w:left="20"/>
              <w:jc w:val="both"/>
            </w:pPr>
            <w:r>
              <w:rPr>
                <w:rFonts w:ascii="Times New Roman"/>
                <w:b w:val="false"/>
                <w:i w:val="false"/>
                <w:color w:val="000000"/>
                <w:sz w:val="20"/>
              </w:rPr>
              <w:t>
*.10.5. Район</w:t>
            </w:r>
          </w:p>
          <w:bookmarkEnd w:id="2761"/>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46" w:id="2762"/>
          <w:p>
            <w:pPr>
              <w:spacing w:after="20"/>
              <w:ind w:left="20"/>
              <w:jc w:val="both"/>
            </w:pPr>
            <w:r>
              <w:rPr>
                <w:rFonts w:ascii="Times New Roman"/>
                <w:b w:val="false"/>
                <w:i w:val="false"/>
                <w:color w:val="000000"/>
                <w:sz w:val="20"/>
              </w:rPr>
              <w:t>
csdo:‌Name120‌Type (M.SDT.00055)</w:t>
            </w:r>
          </w:p>
          <w:bookmarkEnd w:id="27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53" w:id="2763"/>
          <w:p>
            <w:pPr>
              <w:spacing w:after="20"/>
              <w:ind w:left="20"/>
              <w:jc w:val="both"/>
            </w:pPr>
            <w:r>
              <w:rPr>
                <w:rFonts w:ascii="Times New Roman"/>
                <w:b w:val="false"/>
                <w:i w:val="false"/>
                <w:color w:val="000000"/>
                <w:sz w:val="20"/>
              </w:rPr>
              <w:t>
*.10.6. Город</w:t>
            </w:r>
          </w:p>
          <w:bookmarkEnd w:id="2763"/>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57" w:id="2764"/>
          <w:p>
            <w:pPr>
              <w:spacing w:after="20"/>
              <w:ind w:left="20"/>
              <w:jc w:val="both"/>
            </w:pPr>
            <w:r>
              <w:rPr>
                <w:rFonts w:ascii="Times New Roman"/>
                <w:b w:val="false"/>
                <w:i w:val="false"/>
                <w:color w:val="000000"/>
                <w:sz w:val="20"/>
              </w:rPr>
              <w:t>
csdo:‌Name120‌Type (M.SDT.00055)</w:t>
            </w:r>
          </w:p>
          <w:bookmarkEnd w:id="27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64" w:id="2765"/>
          <w:p>
            <w:pPr>
              <w:spacing w:after="20"/>
              <w:ind w:left="20"/>
              <w:jc w:val="both"/>
            </w:pPr>
            <w:r>
              <w:rPr>
                <w:rFonts w:ascii="Times New Roman"/>
                <w:b w:val="false"/>
                <w:i w:val="false"/>
                <w:color w:val="000000"/>
                <w:sz w:val="20"/>
              </w:rPr>
              <w:t>
*.10.7. Населенный пункт</w:t>
            </w:r>
          </w:p>
          <w:bookmarkEnd w:id="2765"/>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68" w:id="2766"/>
          <w:p>
            <w:pPr>
              <w:spacing w:after="20"/>
              <w:ind w:left="20"/>
              <w:jc w:val="both"/>
            </w:pPr>
            <w:r>
              <w:rPr>
                <w:rFonts w:ascii="Times New Roman"/>
                <w:b w:val="false"/>
                <w:i w:val="false"/>
                <w:color w:val="000000"/>
                <w:sz w:val="20"/>
              </w:rPr>
              <w:t>
csdo:‌Name120‌Type (M.SDT.00055)</w:t>
            </w:r>
          </w:p>
          <w:bookmarkEnd w:id="27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5" w:id="2767"/>
          <w:p>
            <w:pPr>
              <w:spacing w:after="20"/>
              <w:ind w:left="20"/>
              <w:jc w:val="both"/>
            </w:pPr>
            <w:r>
              <w:rPr>
                <w:rFonts w:ascii="Times New Roman"/>
                <w:b w:val="false"/>
                <w:i w:val="false"/>
                <w:color w:val="000000"/>
                <w:sz w:val="20"/>
              </w:rPr>
              <w:t>
*.10.8. Улица</w:t>
            </w:r>
          </w:p>
          <w:bookmarkEnd w:id="2767"/>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9" w:id="2768"/>
          <w:p>
            <w:pPr>
              <w:spacing w:after="20"/>
              <w:ind w:left="20"/>
              <w:jc w:val="both"/>
            </w:pPr>
            <w:r>
              <w:rPr>
                <w:rFonts w:ascii="Times New Roman"/>
                <w:b w:val="false"/>
                <w:i w:val="false"/>
                <w:color w:val="000000"/>
                <w:sz w:val="20"/>
              </w:rPr>
              <w:t>
csdo:‌Name120‌Type (M.SDT.00055)</w:t>
            </w:r>
          </w:p>
          <w:bookmarkEnd w:id="27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6" w:id="2769"/>
          <w:p>
            <w:pPr>
              <w:spacing w:after="20"/>
              <w:ind w:left="20"/>
              <w:jc w:val="both"/>
            </w:pPr>
            <w:r>
              <w:rPr>
                <w:rFonts w:ascii="Times New Roman"/>
                <w:b w:val="false"/>
                <w:i w:val="false"/>
                <w:color w:val="000000"/>
                <w:sz w:val="20"/>
              </w:rPr>
              <w:t>
*.10.9. Номер дома</w:t>
            </w:r>
          </w:p>
          <w:bookmarkEnd w:id="2769"/>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90" w:id="2770"/>
          <w:p>
            <w:pPr>
              <w:spacing w:after="20"/>
              <w:ind w:left="20"/>
              <w:jc w:val="both"/>
            </w:pPr>
            <w:r>
              <w:rPr>
                <w:rFonts w:ascii="Times New Roman"/>
                <w:b w:val="false"/>
                <w:i w:val="false"/>
                <w:color w:val="000000"/>
                <w:sz w:val="20"/>
              </w:rPr>
              <w:t>
csdo:‌Id50‌Type (M.SDT.00093)</w:t>
            </w:r>
          </w:p>
          <w:bookmarkEnd w:id="27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97" w:id="2771"/>
          <w:p>
            <w:pPr>
              <w:spacing w:after="20"/>
              <w:ind w:left="20"/>
              <w:jc w:val="both"/>
            </w:pPr>
            <w:r>
              <w:rPr>
                <w:rFonts w:ascii="Times New Roman"/>
                <w:b w:val="false"/>
                <w:i w:val="false"/>
                <w:color w:val="000000"/>
                <w:sz w:val="20"/>
              </w:rPr>
              <w:t>
*.10.10. Номер помещения</w:t>
            </w:r>
          </w:p>
          <w:bookmarkEnd w:id="2771"/>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01" w:id="2772"/>
          <w:p>
            <w:pPr>
              <w:spacing w:after="20"/>
              <w:ind w:left="20"/>
              <w:jc w:val="both"/>
            </w:pPr>
            <w:r>
              <w:rPr>
                <w:rFonts w:ascii="Times New Roman"/>
                <w:b w:val="false"/>
                <w:i w:val="false"/>
                <w:color w:val="000000"/>
                <w:sz w:val="20"/>
              </w:rPr>
              <w:t>
csdo:‌Id20‌Type (M.SDT.00092)</w:t>
            </w:r>
          </w:p>
          <w:bookmarkEnd w:id="27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08" w:id="2773"/>
          <w:p>
            <w:pPr>
              <w:spacing w:after="20"/>
              <w:ind w:left="20"/>
              <w:jc w:val="both"/>
            </w:pPr>
            <w:r>
              <w:rPr>
                <w:rFonts w:ascii="Times New Roman"/>
                <w:b w:val="false"/>
                <w:i w:val="false"/>
                <w:color w:val="000000"/>
                <w:sz w:val="20"/>
              </w:rPr>
              <w:t>
*.10.11. Почтовый индекс</w:t>
            </w:r>
          </w:p>
          <w:bookmarkEnd w:id="2773"/>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12" w:id="2774"/>
          <w:p>
            <w:pPr>
              <w:spacing w:after="20"/>
              <w:ind w:left="20"/>
              <w:jc w:val="both"/>
            </w:pPr>
            <w:r>
              <w:rPr>
                <w:rFonts w:ascii="Times New Roman"/>
                <w:b w:val="false"/>
                <w:i w:val="false"/>
                <w:color w:val="000000"/>
                <w:sz w:val="20"/>
              </w:rPr>
              <w:t>
csdo:‌Post‌Code‌Type (M.SDT.00006)</w:t>
            </w:r>
          </w:p>
          <w:bookmarkEnd w:id="27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18" w:id="2775"/>
          <w:p>
            <w:pPr>
              <w:spacing w:after="20"/>
              <w:ind w:left="20"/>
              <w:jc w:val="both"/>
            </w:pPr>
            <w:r>
              <w:rPr>
                <w:rFonts w:ascii="Times New Roman"/>
                <w:b w:val="false"/>
                <w:i w:val="false"/>
                <w:color w:val="000000"/>
                <w:sz w:val="20"/>
              </w:rPr>
              <w:t>
*.10.12. Номер абонентского ящика</w:t>
            </w:r>
          </w:p>
          <w:bookmarkEnd w:id="2775"/>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2" w:id="2776"/>
          <w:p>
            <w:pPr>
              <w:spacing w:after="20"/>
              <w:ind w:left="20"/>
              <w:jc w:val="both"/>
            </w:pPr>
            <w:r>
              <w:rPr>
                <w:rFonts w:ascii="Times New Roman"/>
                <w:b w:val="false"/>
                <w:i w:val="false"/>
                <w:color w:val="000000"/>
                <w:sz w:val="20"/>
              </w:rPr>
              <w:t>
csdo:‌Id20‌Type (M.SDT.00092)</w:t>
            </w:r>
          </w:p>
          <w:bookmarkEnd w:id="27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9" w:id="2777"/>
          <w:p>
            <w:pPr>
              <w:spacing w:after="20"/>
              <w:ind w:left="20"/>
              <w:jc w:val="both"/>
            </w:pPr>
            <w:r>
              <w:rPr>
                <w:rFonts w:ascii="Times New Roman"/>
                <w:b w:val="false"/>
                <w:i w:val="false"/>
                <w:color w:val="000000"/>
                <w:sz w:val="20"/>
              </w:rPr>
              <w:t>
*.11. Контактный реквизит</w:t>
            </w:r>
          </w:p>
          <w:bookmarkEnd w:id="2777"/>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33" w:id="2778"/>
          <w:p>
            <w:pPr>
              <w:spacing w:after="20"/>
              <w:ind w:left="20"/>
              <w:jc w:val="both"/>
            </w:pPr>
            <w:r>
              <w:rPr>
                <w:rFonts w:ascii="Times New Roman"/>
                <w:b w:val="false"/>
                <w:i w:val="false"/>
                <w:color w:val="000000"/>
                <w:sz w:val="20"/>
              </w:rPr>
              <w:t>
ccdo:‌Communication‌Details‌Type (M.CDT.00003)</w:t>
            </w:r>
          </w:p>
          <w:bookmarkEnd w:id="277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38" w:id="2779"/>
          <w:p>
            <w:pPr>
              <w:spacing w:after="20"/>
              <w:ind w:left="20"/>
              <w:jc w:val="both"/>
            </w:pPr>
            <w:r>
              <w:rPr>
                <w:rFonts w:ascii="Times New Roman"/>
                <w:b w:val="false"/>
                <w:i w:val="false"/>
                <w:color w:val="000000"/>
                <w:sz w:val="20"/>
              </w:rPr>
              <w:t>
*.11.1. Код вида связи</w:t>
            </w:r>
          </w:p>
          <w:bookmarkEnd w:id="2779"/>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42" w:id="2780"/>
          <w:p>
            <w:pPr>
              <w:spacing w:after="20"/>
              <w:ind w:left="20"/>
              <w:jc w:val="both"/>
            </w:pPr>
            <w:r>
              <w:rPr>
                <w:rFonts w:ascii="Times New Roman"/>
                <w:b w:val="false"/>
                <w:i w:val="false"/>
                <w:color w:val="000000"/>
                <w:sz w:val="20"/>
              </w:rPr>
              <w:t>
csdo:‌Communication‌Channel‌Code‌V2‌Type (M.SDT.00163)</w:t>
            </w:r>
          </w:p>
          <w:bookmarkEnd w:id="278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49" w:id="2781"/>
          <w:p>
            <w:pPr>
              <w:spacing w:after="20"/>
              <w:ind w:left="20"/>
              <w:jc w:val="both"/>
            </w:pPr>
            <w:r>
              <w:rPr>
                <w:rFonts w:ascii="Times New Roman"/>
                <w:b w:val="false"/>
                <w:i w:val="false"/>
                <w:color w:val="000000"/>
                <w:sz w:val="20"/>
              </w:rPr>
              <w:t>
*.11.2. Наименование вида связи</w:t>
            </w:r>
          </w:p>
          <w:bookmarkEnd w:id="2781"/>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53" w:id="2782"/>
          <w:p>
            <w:pPr>
              <w:spacing w:after="20"/>
              <w:ind w:left="20"/>
              <w:jc w:val="both"/>
            </w:pPr>
            <w:r>
              <w:rPr>
                <w:rFonts w:ascii="Times New Roman"/>
                <w:b w:val="false"/>
                <w:i w:val="false"/>
                <w:color w:val="000000"/>
                <w:sz w:val="20"/>
              </w:rPr>
              <w:t>
csdo:‌Name120‌Type (M.SDT.00055)</w:t>
            </w:r>
          </w:p>
          <w:bookmarkEnd w:id="27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0" w:id="2783"/>
          <w:p>
            <w:pPr>
              <w:spacing w:after="20"/>
              <w:ind w:left="20"/>
              <w:jc w:val="both"/>
            </w:pPr>
            <w:r>
              <w:rPr>
                <w:rFonts w:ascii="Times New Roman"/>
                <w:b w:val="false"/>
                <w:i w:val="false"/>
                <w:color w:val="000000"/>
                <w:sz w:val="20"/>
              </w:rPr>
              <w:t>
*.11.3. Идентификатор канала связи</w:t>
            </w:r>
          </w:p>
          <w:bookmarkEnd w:id="2783"/>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4" w:id="2784"/>
          <w:p>
            <w:pPr>
              <w:spacing w:after="20"/>
              <w:ind w:left="20"/>
              <w:jc w:val="both"/>
            </w:pPr>
            <w:r>
              <w:rPr>
                <w:rFonts w:ascii="Times New Roman"/>
                <w:b w:val="false"/>
                <w:i w:val="false"/>
                <w:color w:val="000000"/>
                <w:sz w:val="20"/>
              </w:rPr>
              <w:t>
csdo:‌Communication‌Channel‌Id‌Type (M.SDT.00015)</w:t>
            </w:r>
          </w:p>
          <w:bookmarkEnd w:id="27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71" w:id="2785"/>
          <w:p>
            <w:pPr>
              <w:spacing w:after="20"/>
              <w:ind w:left="20"/>
              <w:jc w:val="both"/>
            </w:pPr>
            <w:r>
              <w:rPr>
                <w:rFonts w:ascii="Times New Roman"/>
                <w:b w:val="false"/>
                <w:i w:val="false"/>
                <w:color w:val="000000"/>
                <w:sz w:val="20"/>
              </w:rPr>
              <w:t>
2.9.3. Описание</w:t>
            </w:r>
          </w:p>
          <w:bookmarkEnd w:id="2785"/>
          <w:p>
            <w:pPr>
              <w:spacing w:after="20"/>
              <w:ind w:left="20"/>
              <w:jc w:val="both"/>
            </w:pPr>
            <w:r>
              <w:rPr>
                <w:rFonts w:ascii="Times New Roman"/>
                <w:b w:val="false"/>
                <w:i w:val="false"/>
                <w:color w:val="000000"/>
                <w:sz w:val="20"/>
              </w:rPr>
              <w:t>
(csdo:‌Description‌Text)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условий карантинирования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75" w:id="2786"/>
          <w:p>
            <w:pPr>
              <w:spacing w:after="20"/>
              <w:ind w:left="20"/>
              <w:jc w:val="both"/>
            </w:pPr>
            <w:r>
              <w:rPr>
                <w:rFonts w:ascii="Times New Roman"/>
                <w:b w:val="false"/>
                <w:i w:val="false"/>
                <w:color w:val="000000"/>
                <w:sz w:val="20"/>
              </w:rPr>
              <w:t>
csdo:‌Text4000‌Type (M.SDT.00088)</w:t>
            </w:r>
          </w:p>
          <w:bookmarkEnd w:id="278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82" w:id="2787"/>
          <w:p>
            <w:pPr>
              <w:spacing w:after="20"/>
              <w:ind w:left="20"/>
              <w:jc w:val="both"/>
            </w:pPr>
            <w:r>
              <w:rPr>
                <w:rFonts w:ascii="Times New Roman"/>
                <w:b w:val="false"/>
                <w:i w:val="false"/>
                <w:color w:val="000000"/>
                <w:sz w:val="20"/>
              </w:rPr>
              <w:t>
2.10. Лабораторное исследование</w:t>
            </w:r>
          </w:p>
          <w:bookmarkEnd w:id="2787"/>
          <w:p>
            <w:pPr>
              <w:spacing w:after="20"/>
              <w:ind w:left="20"/>
              <w:jc w:val="both"/>
            </w:pPr>
            <w:r>
              <w:rPr>
                <w:rFonts w:ascii="Times New Roman"/>
                <w:b w:val="false"/>
                <w:i w:val="false"/>
                <w:color w:val="000000"/>
                <w:sz w:val="20"/>
              </w:rPr>
              <w:t>
(smcdo:‌Laboratory‌Test‌Details)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результате лабораторного исследования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86" w:id="2788"/>
          <w:p>
            <w:pPr>
              <w:spacing w:after="20"/>
              <w:ind w:left="20"/>
              <w:jc w:val="both"/>
            </w:pPr>
            <w:r>
              <w:rPr>
                <w:rFonts w:ascii="Times New Roman"/>
                <w:b w:val="false"/>
                <w:i w:val="false"/>
                <w:color w:val="000000"/>
                <w:sz w:val="20"/>
              </w:rPr>
              <w:t>
smcdo:‌Laboratory‌Test‌Details‌Type (M.SM.CDT.00004)</w:t>
            </w:r>
          </w:p>
          <w:bookmarkEnd w:id="278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1" w:id="2789"/>
          <w:p>
            <w:pPr>
              <w:spacing w:after="20"/>
              <w:ind w:left="20"/>
              <w:jc w:val="both"/>
            </w:pPr>
            <w:r>
              <w:rPr>
                <w:rFonts w:ascii="Times New Roman"/>
                <w:b w:val="false"/>
                <w:i w:val="false"/>
                <w:color w:val="000000"/>
                <w:sz w:val="20"/>
              </w:rPr>
              <w:t>
2.10.1. Лаборатория</w:t>
            </w:r>
          </w:p>
          <w:bookmarkEnd w:id="2789"/>
          <w:p>
            <w:pPr>
              <w:spacing w:after="20"/>
              <w:ind w:left="20"/>
              <w:jc w:val="both"/>
            </w:pPr>
            <w:r>
              <w:rPr>
                <w:rFonts w:ascii="Times New Roman"/>
                <w:b w:val="false"/>
                <w:i w:val="false"/>
                <w:color w:val="000000"/>
                <w:sz w:val="20"/>
              </w:rPr>
              <w:t>
(smcdo:‌Laboratory‌Details)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ветеринарной лаборатории, проводившей лабораторное исследование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5" w:id="2790"/>
          <w:p>
            <w:pPr>
              <w:spacing w:after="20"/>
              <w:ind w:left="20"/>
              <w:jc w:val="both"/>
            </w:pPr>
            <w:r>
              <w:rPr>
                <w:rFonts w:ascii="Times New Roman"/>
                <w:b w:val="false"/>
                <w:i w:val="false"/>
                <w:color w:val="000000"/>
                <w:sz w:val="20"/>
              </w:rPr>
              <w:t>
smcdo:‌Laboratory‌Details‌Type (M.SM.CDT.00061)</w:t>
            </w:r>
          </w:p>
          <w:bookmarkEnd w:id="279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00" w:id="2791"/>
          <w:p>
            <w:pPr>
              <w:spacing w:after="20"/>
              <w:ind w:left="20"/>
              <w:jc w:val="both"/>
            </w:pPr>
            <w:r>
              <w:rPr>
                <w:rFonts w:ascii="Times New Roman"/>
                <w:b w:val="false"/>
                <w:i w:val="false"/>
                <w:color w:val="000000"/>
                <w:sz w:val="20"/>
              </w:rPr>
              <w:t>
*.1. Идентификатор хозяйствующего субъекта</w:t>
            </w:r>
          </w:p>
          <w:bookmarkEnd w:id="2791"/>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испытательной лаборатории (центру)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04" w:id="2792"/>
          <w:p>
            <w:pPr>
              <w:spacing w:after="20"/>
              <w:ind w:left="20"/>
              <w:jc w:val="both"/>
            </w:pPr>
            <w:r>
              <w:rPr>
                <w:rFonts w:ascii="Times New Roman"/>
                <w:b w:val="false"/>
                <w:i w:val="false"/>
                <w:color w:val="000000"/>
                <w:sz w:val="20"/>
              </w:rPr>
              <w:t>
csdo:‌Business‌Entity‌Id‌Type (M.SDT.00157)</w:t>
            </w:r>
          </w:p>
          <w:bookmarkEnd w:id="27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1" w:id="2793"/>
          <w:p>
            <w:pPr>
              <w:spacing w:after="20"/>
              <w:ind w:left="20"/>
              <w:jc w:val="both"/>
            </w:pPr>
            <w:r>
              <w:rPr>
                <w:rFonts w:ascii="Times New Roman"/>
                <w:b w:val="false"/>
                <w:i w:val="false"/>
                <w:color w:val="000000"/>
                <w:sz w:val="20"/>
              </w:rPr>
              <w:t>
а) метод идентификации</w:t>
            </w:r>
          </w:p>
          <w:bookmarkEnd w:id="2793"/>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5" w:id="2794"/>
          <w:p>
            <w:pPr>
              <w:spacing w:after="20"/>
              <w:ind w:left="20"/>
              <w:jc w:val="both"/>
            </w:pPr>
            <w:r>
              <w:rPr>
                <w:rFonts w:ascii="Times New Roman"/>
                <w:b w:val="false"/>
                <w:i w:val="false"/>
                <w:color w:val="000000"/>
                <w:sz w:val="20"/>
              </w:rPr>
              <w:t>
csdo:‌Business‌Entity‌Id‌Kind‌Id‌Type (M.SDT.00158)</w:t>
            </w:r>
          </w:p>
          <w:bookmarkEnd w:id="279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22" w:id="2795"/>
          <w:p>
            <w:pPr>
              <w:spacing w:after="20"/>
              <w:ind w:left="20"/>
              <w:jc w:val="both"/>
            </w:pPr>
            <w:r>
              <w:rPr>
                <w:rFonts w:ascii="Times New Roman"/>
                <w:b w:val="false"/>
                <w:i w:val="false"/>
                <w:color w:val="000000"/>
                <w:sz w:val="20"/>
              </w:rPr>
              <w:t>
*.2. Наименование организационно-правовой формы</w:t>
            </w:r>
          </w:p>
          <w:bookmarkEnd w:id="2795"/>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испытательной лаборатории (центра)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26" w:id="2796"/>
          <w:p>
            <w:pPr>
              <w:spacing w:after="20"/>
              <w:ind w:left="20"/>
              <w:jc w:val="both"/>
            </w:pPr>
            <w:r>
              <w:rPr>
                <w:rFonts w:ascii="Times New Roman"/>
                <w:b w:val="false"/>
                <w:i w:val="false"/>
                <w:color w:val="000000"/>
                <w:sz w:val="20"/>
              </w:rPr>
              <w:t>
csdo:‌Name300‌Type (M.SDT.00056)</w:t>
            </w:r>
          </w:p>
          <w:bookmarkEnd w:id="27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33" w:id="2797"/>
          <w:p>
            <w:pPr>
              <w:spacing w:after="20"/>
              <w:ind w:left="20"/>
              <w:jc w:val="both"/>
            </w:pPr>
            <w:r>
              <w:rPr>
                <w:rFonts w:ascii="Times New Roman"/>
                <w:b w:val="false"/>
                <w:i w:val="false"/>
                <w:color w:val="000000"/>
                <w:sz w:val="20"/>
              </w:rPr>
              <w:t>
*.3. Наименование хозяйствующего субъекта</w:t>
            </w:r>
          </w:p>
          <w:bookmarkEnd w:id="2797"/>
          <w:p>
            <w:pPr>
              <w:spacing w:after="20"/>
              <w:ind w:left="20"/>
              <w:jc w:val="both"/>
            </w:pPr>
            <w:r>
              <w:rPr>
                <w:rFonts w:ascii="Times New Roman"/>
                <w:b w:val="false"/>
                <w:i w:val="false"/>
                <w:color w:val="000000"/>
                <w:sz w:val="20"/>
              </w:rPr>
              <w:t>
(csdo:‌Business‌Entity‌Name)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испытательной лаборатории (центра)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37" w:id="2798"/>
          <w:p>
            <w:pPr>
              <w:spacing w:after="20"/>
              <w:ind w:left="20"/>
              <w:jc w:val="both"/>
            </w:pPr>
            <w:r>
              <w:rPr>
                <w:rFonts w:ascii="Times New Roman"/>
                <w:b w:val="false"/>
                <w:i w:val="false"/>
                <w:color w:val="000000"/>
                <w:sz w:val="20"/>
              </w:rPr>
              <w:t>
csdo:‌Name300‌Type (M.SDT.00056)</w:t>
            </w:r>
          </w:p>
          <w:bookmarkEnd w:id="27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4" w:id="2799"/>
          <w:p>
            <w:pPr>
              <w:spacing w:after="20"/>
              <w:ind w:left="20"/>
              <w:jc w:val="both"/>
            </w:pPr>
            <w:r>
              <w:rPr>
                <w:rFonts w:ascii="Times New Roman"/>
                <w:b w:val="false"/>
                <w:i w:val="false"/>
                <w:color w:val="000000"/>
                <w:sz w:val="20"/>
              </w:rPr>
              <w:t>
*.4. Адрес</w:t>
            </w:r>
          </w:p>
          <w:bookmarkEnd w:id="2799"/>
          <w:p>
            <w:pPr>
              <w:spacing w:after="20"/>
              <w:ind w:left="20"/>
              <w:jc w:val="both"/>
            </w:pPr>
            <w:r>
              <w:rPr>
                <w:rFonts w:ascii="Times New Roman"/>
                <w:b w:val="false"/>
                <w:i w:val="false"/>
                <w:color w:val="000000"/>
                <w:sz w:val="20"/>
              </w:rPr>
              <w:t>
(ccdo:‌Address‌V4‌Details)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испытательной лаборатории (центра)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8" w:id="2800"/>
          <w:p>
            <w:pPr>
              <w:spacing w:after="20"/>
              <w:ind w:left="20"/>
              <w:jc w:val="both"/>
            </w:pPr>
            <w:r>
              <w:rPr>
                <w:rFonts w:ascii="Times New Roman"/>
                <w:b w:val="false"/>
                <w:i w:val="false"/>
                <w:color w:val="000000"/>
                <w:sz w:val="20"/>
              </w:rPr>
              <w:t>
ccdo:‌Address‌Details‌V4‌Type (M.CDT.00079)</w:t>
            </w:r>
          </w:p>
          <w:bookmarkEnd w:id="280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53" w:id="2801"/>
          <w:p>
            <w:pPr>
              <w:spacing w:after="20"/>
              <w:ind w:left="20"/>
              <w:jc w:val="both"/>
            </w:pPr>
            <w:r>
              <w:rPr>
                <w:rFonts w:ascii="Times New Roman"/>
                <w:b w:val="false"/>
                <w:i w:val="false"/>
                <w:color w:val="000000"/>
                <w:sz w:val="20"/>
              </w:rPr>
              <w:t>
*.4.1. Код вида адреса</w:t>
            </w:r>
          </w:p>
          <w:bookmarkEnd w:id="2801"/>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57" w:id="2802"/>
          <w:p>
            <w:pPr>
              <w:spacing w:after="20"/>
              <w:ind w:left="20"/>
              <w:jc w:val="both"/>
            </w:pPr>
            <w:r>
              <w:rPr>
                <w:rFonts w:ascii="Times New Roman"/>
                <w:b w:val="false"/>
                <w:i w:val="false"/>
                <w:color w:val="000000"/>
                <w:sz w:val="20"/>
              </w:rPr>
              <w:t>
csdo:‌Address‌Kind‌Code‌Type (M.SDT.00162)</w:t>
            </w:r>
          </w:p>
          <w:bookmarkEnd w:id="280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64" w:id="2803"/>
          <w:p>
            <w:pPr>
              <w:spacing w:after="20"/>
              <w:ind w:left="20"/>
              <w:jc w:val="both"/>
            </w:pPr>
            <w:r>
              <w:rPr>
                <w:rFonts w:ascii="Times New Roman"/>
                <w:b w:val="false"/>
                <w:i w:val="false"/>
                <w:color w:val="000000"/>
                <w:sz w:val="20"/>
              </w:rPr>
              <w:t>
*.4.2. Код страны</w:t>
            </w:r>
          </w:p>
          <w:bookmarkEnd w:id="2803"/>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68" w:id="2804"/>
          <w:p>
            <w:pPr>
              <w:spacing w:after="20"/>
              <w:ind w:left="20"/>
              <w:jc w:val="both"/>
            </w:pPr>
            <w:r>
              <w:rPr>
                <w:rFonts w:ascii="Times New Roman"/>
                <w:b w:val="false"/>
                <w:i w:val="false"/>
                <w:color w:val="000000"/>
                <w:sz w:val="20"/>
              </w:rPr>
              <w:t>
csdo:‌Unified‌Country‌Code‌Type (M.SDT.00112)</w:t>
            </w:r>
          </w:p>
          <w:bookmarkEnd w:id="280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74" w:id="2805"/>
          <w:p>
            <w:pPr>
              <w:spacing w:after="20"/>
              <w:ind w:left="20"/>
              <w:jc w:val="both"/>
            </w:pPr>
            <w:r>
              <w:rPr>
                <w:rFonts w:ascii="Times New Roman"/>
                <w:b w:val="false"/>
                <w:i w:val="false"/>
                <w:color w:val="000000"/>
                <w:sz w:val="20"/>
              </w:rPr>
              <w:t>
а) идентификатор справочника (классификатора)</w:t>
            </w:r>
          </w:p>
          <w:bookmarkEnd w:id="2805"/>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78" w:id="2806"/>
          <w:p>
            <w:pPr>
              <w:spacing w:after="20"/>
              <w:ind w:left="20"/>
              <w:jc w:val="both"/>
            </w:pPr>
            <w:r>
              <w:rPr>
                <w:rFonts w:ascii="Times New Roman"/>
                <w:b w:val="false"/>
                <w:i w:val="false"/>
                <w:color w:val="000000"/>
                <w:sz w:val="20"/>
              </w:rPr>
              <w:t>
csdo:‌Reference‌Data‌Id‌Type (M.SDT.00091)</w:t>
            </w:r>
          </w:p>
          <w:bookmarkEnd w:id="28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5" w:id="2807"/>
          <w:p>
            <w:pPr>
              <w:spacing w:after="20"/>
              <w:ind w:left="20"/>
              <w:jc w:val="both"/>
            </w:pPr>
            <w:r>
              <w:rPr>
                <w:rFonts w:ascii="Times New Roman"/>
                <w:b w:val="false"/>
                <w:i w:val="false"/>
                <w:color w:val="000000"/>
                <w:sz w:val="20"/>
              </w:rPr>
              <w:t>
*.4.3. Код территории</w:t>
            </w:r>
          </w:p>
          <w:bookmarkEnd w:id="2807"/>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9" w:id="2808"/>
          <w:p>
            <w:pPr>
              <w:spacing w:after="20"/>
              <w:ind w:left="20"/>
              <w:jc w:val="both"/>
            </w:pPr>
            <w:r>
              <w:rPr>
                <w:rFonts w:ascii="Times New Roman"/>
                <w:b w:val="false"/>
                <w:i w:val="false"/>
                <w:color w:val="000000"/>
                <w:sz w:val="20"/>
              </w:rPr>
              <w:t>
csdo:‌Territory‌Code‌Type (M.SDT.00031)</w:t>
            </w:r>
          </w:p>
          <w:bookmarkEnd w:id="28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96" w:id="2809"/>
          <w:p>
            <w:pPr>
              <w:spacing w:after="20"/>
              <w:ind w:left="20"/>
              <w:jc w:val="both"/>
            </w:pPr>
            <w:r>
              <w:rPr>
                <w:rFonts w:ascii="Times New Roman"/>
                <w:b w:val="false"/>
                <w:i w:val="false"/>
                <w:color w:val="000000"/>
                <w:sz w:val="20"/>
              </w:rPr>
              <w:t>
*.4.4. Регион</w:t>
            </w:r>
          </w:p>
          <w:bookmarkEnd w:id="2809"/>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00" w:id="2810"/>
          <w:p>
            <w:pPr>
              <w:spacing w:after="20"/>
              <w:ind w:left="20"/>
              <w:jc w:val="both"/>
            </w:pPr>
            <w:r>
              <w:rPr>
                <w:rFonts w:ascii="Times New Roman"/>
                <w:b w:val="false"/>
                <w:i w:val="false"/>
                <w:color w:val="000000"/>
                <w:sz w:val="20"/>
              </w:rPr>
              <w:t>
csdo:‌Name120‌Type (M.SDT.00055)</w:t>
            </w:r>
          </w:p>
          <w:bookmarkEnd w:id="28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07" w:id="2811"/>
          <w:p>
            <w:pPr>
              <w:spacing w:after="20"/>
              <w:ind w:left="20"/>
              <w:jc w:val="both"/>
            </w:pPr>
            <w:r>
              <w:rPr>
                <w:rFonts w:ascii="Times New Roman"/>
                <w:b w:val="false"/>
                <w:i w:val="false"/>
                <w:color w:val="000000"/>
                <w:sz w:val="20"/>
              </w:rPr>
              <w:t>
*.4.5. Район</w:t>
            </w:r>
          </w:p>
          <w:bookmarkEnd w:id="2811"/>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11" w:id="2812"/>
          <w:p>
            <w:pPr>
              <w:spacing w:after="20"/>
              <w:ind w:left="20"/>
              <w:jc w:val="both"/>
            </w:pPr>
            <w:r>
              <w:rPr>
                <w:rFonts w:ascii="Times New Roman"/>
                <w:b w:val="false"/>
                <w:i w:val="false"/>
                <w:color w:val="000000"/>
                <w:sz w:val="20"/>
              </w:rPr>
              <w:t>
csdo:‌Name120‌Type (M.SDT.00055)</w:t>
            </w:r>
          </w:p>
          <w:bookmarkEnd w:id="28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18" w:id="2813"/>
          <w:p>
            <w:pPr>
              <w:spacing w:after="20"/>
              <w:ind w:left="20"/>
              <w:jc w:val="both"/>
            </w:pPr>
            <w:r>
              <w:rPr>
                <w:rFonts w:ascii="Times New Roman"/>
                <w:b w:val="false"/>
                <w:i w:val="false"/>
                <w:color w:val="000000"/>
                <w:sz w:val="20"/>
              </w:rPr>
              <w:t>
*.4.6. Город</w:t>
            </w:r>
          </w:p>
          <w:bookmarkEnd w:id="2813"/>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22" w:id="2814"/>
          <w:p>
            <w:pPr>
              <w:spacing w:after="20"/>
              <w:ind w:left="20"/>
              <w:jc w:val="both"/>
            </w:pPr>
            <w:r>
              <w:rPr>
                <w:rFonts w:ascii="Times New Roman"/>
                <w:b w:val="false"/>
                <w:i w:val="false"/>
                <w:color w:val="000000"/>
                <w:sz w:val="20"/>
              </w:rPr>
              <w:t>
csdo:‌Name120‌Type (M.SDT.00055)</w:t>
            </w:r>
          </w:p>
          <w:bookmarkEnd w:id="28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29" w:id="2815"/>
          <w:p>
            <w:pPr>
              <w:spacing w:after="20"/>
              <w:ind w:left="20"/>
              <w:jc w:val="both"/>
            </w:pPr>
            <w:r>
              <w:rPr>
                <w:rFonts w:ascii="Times New Roman"/>
                <w:b w:val="false"/>
                <w:i w:val="false"/>
                <w:color w:val="000000"/>
                <w:sz w:val="20"/>
              </w:rPr>
              <w:t>
*.4.7. Населенный пункт</w:t>
            </w:r>
          </w:p>
          <w:bookmarkEnd w:id="2815"/>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33" w:id="2816"/>
          <w:p>
            <w:pPr>
              <w:spacing w:after="20"/>
              <w:ind w:left="20"/>
              <w:jc w:val="both"/>
            </w:pPr>
            <w:r>
              <w:rPr>
                <w:rFonts w:ascii="Times New Roman"/>
                <w:b w:val="false"/>
                <w:i w:val="false"/>
                <w:color w:val="000000"/>
                <w:sz w:val="20"/>
              </w:rPr>
              <w:t>
csdo:‌Name120‌Type (M.SDT.00055)</w:t>
            </w:r>
          </w:p>
          <w:bookmarkEnd w:id="28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40" w:id="2817"/>
          <w:p>
            <w:pPr>
              <w:spacing w:after="20"/>
              <w:ind w:left="20"/>
              <w:jc w:val="both"/>
            </w:pPr>
            <w:r>
              <w:rPr>
                <w:rFonts w:ascii="Times New Roman"/>
                <w:b w:val="false"/>
                <w:i w:val="false"/>
                <w:color w:val="000000"/>
                <w:sz w:val="20"/>
              </w:rPr>
              <w:t>
*.4.8. Улица</w:t>
            </w:r>
          </w:p>
          <w:bookmarkEnd w:id="2817"/>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44" w:id="2818"/>
          <w:p>
            <w:pPr>
              <w:spacing w:after="20"/>
              <w:ind w:left="20"/>
              <w:jc w:val="both"/>
            </w:pPr>
            <w:r>
              <w:rPr>
                <w:rFonts w:ascii="Times New Roman"/>
                <w:b w:val="false"/>
                <w:i w:val="false"/>
                <w:color w:val="000000"/>
                <w:sz w:val="20"/>
              </w:rPr>
              <w:t>
csdo:‌Name120‌Type (M.SDT.00055)</w:t>
            </w:r>
          </w:p>
          <w:bookmarkEnd w:id="28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51" w:id="2819"/>
          <w:p>
            <w:pPr>
              <w:spacing w:after="20"/>
              <w:ind w:left="20"/>
              <w:jc w:val="both"/>
            </w:pPr>
            <w:r>
              <w:rPr>
                <w:rFonts w:ascii="Times New Roman"/>
                <w:b w:val="false"/>
                <w:i w:val="false"/>
                <w:color w:val="000000"/>
                <w:sz w:val="20"/>
              </w:rPr>
              <w:t>
*.4.9. Номер дома</w:t>
            </w:r>
          </w:p>
          <w:bookmarkEnd w:id="2819"/>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55" w:id="2820"/>
          <w:p>
            <w:pPr>
              <w:spacing w:after="20"/>
              <w:ind w:left="20"/>
              <w:jc w:val="both"/>
            </w:pPr>
            <w:r>
              <w:rPr>
                <w:rFonts w:ascii="Times New Roman"/>
                <w:b w:val="false"/>
                <w:i w:val="false"/>
                <w:color w:val="000000"/>
                <w:sz w:val="20"/>
              </w:rPr>
              <w:t>
csdo:‌Id50‌Type (M.SDT.00093)</w:t>
            </w:r>
          </w:p>
          <w:bookmarkEnd w:id="28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62" w:id="2821"/>
          <w:p>
            <w:pPr>
              <w:spacing w:after="20"/>
              <w:ind w:left="20"/>
              <w:jc w:val="both"/>
            </w:pPr>
            <w:r>
              <w:rPr>
                <w:rFonts w:ascii="Times New Roman"/>
                <w:b w:val="false"/>
                <w:i w:val="false"/>
                <w:color w:val="000000"/>
                <w:sz w:val="20"/>
              </w:rPr>
              <w:t>
*.4.10. Номер помещения</w:t>
            </w:r>
          </w:p>
          <w:bookmarkEnd w:id="2821"/>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66" w:id="2822"/>
          <w:p>
            <w:pPr>
              <w:spacing w:after="20"/>
              <w:ind w:left="20"/>
              <w:jc w:val="both"/>
            </w:pPr>
            <w:r>
              <w:rPr>
                <w:rFonts w:ascii="Times New Roman"/>
                <w:b w:val="false"/>
                <w:i w:val="false"/>
                <w:color w:val="000000"/>
                <w:sz w:val="20"/>
              </w:rPr>
              <w:t>
csdo:‌Id20‌Type (M.SDT.00092)</w:t>
            </w:r>
          </w:p>
          <w:bookmarkEnd w:id="28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3" w:id="2823"/>
          <w:p>
            <w:pPr>
              <w:spacing w:after="20"/>
              <w:ind w:left="20"/>
              <w:jc w:val="both"/>
            </w:pPr>
            <w:r>
              <w:rPr>
                <w:rFonts w:ascii="Times New Roman"/>
                <w:b w:val="false"/>
                <w:i w:val="false"/>
                <w:color w:val="000000"/>
                <w:sz w:val="20"/>
              </w:rPr>
              <w:t>
*.4.11. Почтовый индекс</w:t>
            </w:r>
          </w:p>
          <w:bookmarkEnd w:id="2823"/>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7" w:id="2824"/>
          <w:p>
            <w:pPr>
              <w:spacing w:after="20"/>
              <w:ind w:left="20"/>
              <w:jc w:val="both"/>
            </w:pPr>
            <w:r>
              <w:rPr>
                <w:rFonts w:ascii="Times New Roman"/>
                <w:b w:val="false"/>
                <w:i w:val="false"/>
                <w:color w:val="000000"/>
                <w:sz w:val="20"/>
              </w:rPr>
              <w:t>
csdo:‌Post‌Code‌Type (M.SDT.00006)</w:t>
            </w:r>
          </w:p>
          <w:bookmarkEnd w:id="28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83" w:id="2825"/>
          <w:p>
            <w:pPr>
              <w:spacing w:after="20"/>
              <w:ind w:left="20"/>
              <w:jc w:val="both"/>
            </w:pPr>
            <w:r>
              <w:rPr>
                <w:rFonts w:ascii="Times New Roman"/>
                <w:b w:val="false"/>
                <w:i w:val="false"/>
                <w:color w:val="000000"/>
                <w:sz w:val="20"/>
              </w:rPr>
              <w:t>
*.4.12. Номер абонентского ящика</w:t>
            </w:r>
          </w:p>
          <w:bookmarkEnd w:id="2825"/>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87" w:id="2826"/>
          <w:p>
            <w:pPr>
              <w:spacing w:after="20"/>
              <w:ind w:left="20"/>
              <w:jc w:val="both"/>
            </w:pPr>
            <w:r>
              <w:rPr>
                <w:rFonts w:ascii="Times New Roman"/>
                <w:b w:val="false"/>
                <w:i w:val="false"/>
                <w:color w:val="000000"/>
                <w:sz w:val="20"/>
              </w:rPr>
              <w:t>
csdo:‌Id20‌Type (M.SDT.00092)</w:t>
            </w:r>
          </w:p>
          <w:bookmarkEnd w:id="28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94" w:id="2827"/>
          <w:p>
            <w:pPr>
              <w:spacing w:after="20"/>
              <w:ind w:left="20"/>
              <w:jc w:val="both"/>
            </w:pPr>
            <w:r>
              <w:rPr>
                <w:rFonts w:ascii="Times New Roman"/>
                <w:b w:val="false"/>
                <w:i w:val="false"/>
                <w:color w:val="000000"/>
                <w:sz w:val="20"/>
              </w:rPr>
              <w:t>
*.4.13. Адрес в текстовой форме</w:t>
            </w:r>
          </w:p>
          <w:bookmarkEnd w:id="2827"/>
          <w:p>
            <w:pPr>
              <w:spacing w:after="20"/>
              <w:ind w:left="20"/>
              <w:jc w:val="both"/>
            </w:pPr>
            <w:r>
              <w:rPr>
                <w:rFonts w:ascii="Times New Roman"/>
                <w:b w:val="false"/>
                <w:i w:val="false"/>
                <w:color w:val="000000"/>
                <w:sz w:val="20"/>
              </w:rPr>
              <w:t>
(csdo:‌Address‌Text)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98" w:id="2828"/>
          <w:p>
            <w:pPr>
              <w:spacing w:after="20"/>
              <w:ind w:left="20"/>
              <w:jc w:val="both"/>
            </w:pPr>
            <w:r>
              <w:rPr>
                <w:rFonts w:ascii="Times New Roman"/>
                <w:b w:val="false"/>
                <w:i w:val="false"/>
                <w:color w:val="000000"/>
                <w:sz w:val="20"/>
              </w:rPr>
              <w:t>
csdo:‌Text1000‌Type (M.SDT.00071)</w:t>
            </w:r>
          </w:p>
          <w:bookmarkEnd w:id="282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05" w:id="2829"/>
          <w:p>
            <w:pPr>
              <w:spacing w:after="20"/>
              <w:ind w:left="20"/>
              <w:jc w:val="both"/>
            </w:pPr>
            <w:r>
              <w:rPr>
                <w:rFonts w:ascii="Times New Roman"/>
                <w:b w:val="false"/>
                <w:i w:val="false"/>
                <w:color w:val="000000"/>
                <w:sz w:val="20"/>
              </w:rPr>
              <w:t>
*.5. Аттестат аккредитации</w:t>
            </w:r>
          </w:p>
          <w:bookmarkEnd w:id="2829"/>
          <w:p>
            <w:pPr>
              <w:spacing w:after="20"/>
              <w:ind w:left="20"/>
              <w:jc w:val="both"/>
            </w:pPr>
            <w:r>
              <w:rPr>
                <w:rFonts w:ascii="Times New Roman"/>
                <w:b w:val="false"/>
                <w:i w:val="false"/>
                <w:color w:val="000000"/>
                <w:sz w:val="20"/>
              </w:rPr>
              <w:t>
(smcdo:‌Accreditation‌Certificate‌Details)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аттестате аккредитации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09" w:id="2830"/>
          <w:p>
            <w:pPr>
              <w:spacing w:after="20"/>
              <w:ind w:left="20"/>
              <w:jc w:val="both"/>
            </w:pPr>
            <w:r>
              <w:rPr>
                <w:rFonts w:ascii="Times New Roman"/>
                <w:b w:val="false"/>
                <w:i w:val="false"/>
                <w:color w:val="000000"/>
                <w:sz w:val="20"/>
              </w:rPr>
              <w:t>
smcdo:‌Accreditation‌Certificate‌Details‌Type (M.SM.CDT.00060)</w:t>
            </w:r>
          </w:p>
          <w:bookmarkEnd w:id="283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14" w:id="2831"/>
          <w:p>
            <w:pPr>
              <w:spacing w:after="20"/>
              <w:ind w:left="20"/>
              <w:jc w:val="both"/>
            </w:pPr>
            <w:r>
              <w:rPr>
                <w:rFonts w:ascii="Times New Roman"/>
                <w:b w:val="false"/>
                <w:i w:val="false"/>
                <w:color w:val="000000"/>
                <w:sz w:val="20"/>
              </w:rPr>
              <w:t>
*.5.1. Наименование вида документа</w:t>
            </w:r>
          </w:p>
          <w:bookmarkEnd w:id="2831"/>
          <w:p>
            <w:pPr>
              <w:spacing w:after="20"/>
              <w:ind w:left="20"/>
              <w:jc w:val="both"/>
            </w:pPr>
            <w:r>
              <w:rPr>
                <w:rFonts w:ascii="Times New Roman"/>
                <w:b w:val="false"/>
                <w:i w:val="false"/>
                <w:color w:val="000000"/>
                <w:sz w:val="20"/>
              </w:rPr>
              <w:t>
(csdo:‌Doc‌Kind‌Name)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18" w:id="2832"/>
          <w:p>
            <w:pPr>
              <w:spacing w:after="20"/>
              <w:ind w:left="20"/>
              <w:jc w:val="both"/>
            </w:pPr>
            <w:r>
              <w:rPr>
                <w:rFonts w:ascii="Times New Roman"/>
                <w:b w:val="false"/>
                <w:i w:val="false"/>
                <w:color w:val="000000"/>
                <w:sz w:val="20"/>
              </w:rPr>
              <w:t>
csdo:‌Name500‌Type (M.SDT.00134)</w:t>
            </w:r>
          </w:p>
          <w:bookmarkEnd w:id="28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25" w:id="2833"/>
          <w:p>
            <w:pPr>
              <w:spacing w:after="20"/>
              <w:ind w:left="20"/>
              <w:jc w:val="both"/>
            </w:pPr>
            <w:r>
              <w:rPr>
                <w:rFonts w:ascii="Times New Roman"/>
                <w:b w:val="false"/>
                <w:i w:val="false"/>
                <w:color w:val="000000"/>
                <w:sz w:val="20"/>
              </w:rPr>
              <w:t>
*.5.2. Номер документа</w:t>
            </w:r>
          </w:p>
          <w:bookmarkEnd w:id="2833"/>
          <w:p>
            <w:pPr>
              <w:spacing w:after="20"/>
              <w:ind w:left="20"/>
              <w:jc w:val="both"/>
            </w:pPr>
            <w:r>
              <w:rPr>
                <w:rFonts w:ascii="Times New Roman"/>
                <w:b w:val="false"/>
                <w:i w:val="false"/>
                <w:color w:val="000000"/>
                <w:sz w:val="20"/>
              </w:rPr>
              <w:t>
(csdo:‌Doc‌Id)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29" w:id="2834"/>
          <w:p>
            <w:pPr>
              <w:spacing w:after="20"/>
              <w:ind w:left="20"/>
              <w:jc w:val="both"/>
            </w:pPr>
            <w:r>
              <w:rPr>
                <w:rFonts w:ascii="Times New Roman"/>
                <w:b w:val="false"/>
                <w:i w:val="false"/>
                <w:color w:val="000000"/>
                <w:sz w:val="20"/>
              </w:rPr>
              <w:t>
csdo:‌Id50‌Type (M.SDT.00093)</w:t>
            </w:r>
          </w:p>
          <w:bookmarkEnd w:id="28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36" w:id="2835"/>
          <w:p>
            <w:pPr>
              <w:spacing w:after="20"/>
              <w:ind w:left="20"/>
              <w:jc w:val="both"/>
            </w:pPr>
            <w:r>
              <w:rPr>
                <w:rFonts w:ascii="Times New Roman"/>
                <w:b w:val="false"/>
                <w:i w:val="false"/>
                <w:color w:val="000000"/>
                <w:sz w:val="20"/>
              </w:rPr>
              <w:t>
*.5.3. Дата начала срока действия документа</w:t>
            </w:r>
          </w:p>
          <w:bookmarkEnd w:id="2835"/>
          <w:p>
            <w:pPr>
              <w:spacing w:after="20"/>
              <w:ind w:left="20"/>
              <w:jc w:val="both"/>
            </w:pPr>
            <w:r>
              <w:rPr>
                <w:rFonts w:ascii="Times New Roman"/>
                <w:b w:val="false"/>
                <w:i w:val="false"/>
                <w:color w:val="000000"/>
                <w:sz w:val="20"/>
              </w:rPr>
              <w:t>
(csdo:‌Doc‌Start‌Date)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действия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40" w:id="2836"/>
          <w:p>
            <w:pPr>
              <w:spacing w:after="20"/>
              <w:ind w:left="20"/>
              <w:jc w:val="both"/>
            </w:pPr>
            <w:r>
              <w:rPr>
                <w:rFonts w:ascii="Times New Roman"/>
                <w:b w:val="false"/>
                <w:i w:val="false"/>
                <w:color w:val="000000"/>
                <w:sz w:val="20"/>
              </w:rPr>
              <w:t>
bdt:‌Date‌Type (M.BDT.00005)</w:t>
            </w:r>
          </w:p>
          <w:bookmarkEnd w:id="2836"/>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45" w:id="2837"/>
          <w:p>
            <w:pPr>
              <w:spacing w:after="20"/>
              <w:ind w:left="20"/>
              <w:jc w:val="both"/>
            </w:pPr>
            <w:r>
              <w:rPr>
                <w:rFonts w:ascii="Times New Roman"/>
                <w:b w:val="false"/>
                <w:i w:val="false"/>
                <w:color w:val="000000"/>
                <w:sz w:val="20"/>
              </w:rPr>
              <w:t>
*.5.4. Дата</w:t>
            </w:r>
          </w:p>
          <w:bookmarkEnd w:id="2837"/>
          <w:p>
            <w:pPr>
              <w:spacing w:after="20"/>
              <w:ind w:left="20"/>
              <w:jc w:val="both"/>
            </w:pPr>
            <w:r>
              <w:rPr>
                <w:rFonts w:ascii="Times New Roman"/>
                <w:b w:val="false"/>
                <w:i w:val="false"/>
                <w:color w:val="000000"/>
                <w:sz w:val="20"/>
              </w:rPr>
              <w:t>
(csdo:‌Event‌Date)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аттестата аккредитации в Едином реестре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49" w:id="2838"/>
          <w:p>
            <w:pPr>
              <w:spacing w:after="20"/>
              <w:ind w:left="20"/>
              <w:jc w:val="both"/>
            </w:pPr>
            <w:r>
              <w:rPr>
                <w:rFonts w:ascii="Times New Roman"/>
                <w:b w:val="false"/>
                <w:i w:val="false"/>
                <w:color w:val="000000"/>
                <w:sz w:val="20"/>
              </w:rPr>
              <w:t>
bdt:‌Date‌Type (M.BDT.00005)</w:t>
            </w:r>
          </w:p>
          <w:bookmarkEnd w:id="2838"/>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54" w:id="2839"/>
          <w:p>
            <w:pPr>
              <w:spacing w:after="20"/>
              <w:ind w:left="20"/>
              <w:jc w:val="both"/>
            </w:pPr>
            <w:r>
              <w:rPr>
                <w:rFonts w:ascii="Times New Roman"/>
                <w:b w:val="false"/>
                <w:i w:val="false"/>
                <w:color w:val="000000"/>
                <w:sz w:val="20"/>
              </w:rPr>
              <w:t>
*.5.5. Дата истечения срока действия документа</w:t>
            </w:r>
          </w:p>
          <w:bookmarkEnd w:id="2839"/>
          <w:p>
            <w:pPr>
              <w:spacing w:after="20"/>
              <w:ind w:left="20"/>
              <w:jc w:val="both"/>
            </w:pPr>
            <w:r>
              <w:rPr>
                <w:rFonts w:ascii="Times New Roman"/>
                <w:b w:val="false"/>
                <w:i w:val="false"/>
                <w:color w:val="000000"/>
                <w:sz w:val="20"/>
              </w:rPr>
              <w:t>
(csdo:‌Doc‌Validity‌Date)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действия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58" w:id="2840"/>
          <w:p>
            <w:pPr>
              <w:spacing w:after="20"/>
              <w:ind w:left="20"/>
              <w:jc w:val="both"/>
            </w:pPr>
            <w:r>
              <w:rPr>
                <w:rFonts w:ascii="Times New Roman"/>
                <w:b w:val="false"/>
                <w:i w:val="false"/>
                <w:color w:val="000000"/>
                <w:sz w:val="20"/>
              </w:rPr>
              <w:t>
bdt:‌Date‌Type (M.BDT.00005)</w:t>
            </w:r>
          </w:p>
          <w:bookmarkEnd w:id="2840"/>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3" w:id="2841"/>
          <w:p>
            <w:pPr>
              <w:spacing w:after="20"/>
              <w:ind w:left="20"/>
              <w:jc w:val="both"/>
            </w:pPr>
            <w:r>
              <w:rPr>
                <w:rFonts w:ascii="Times New Roman"/>
                <w:b w:val="false"/>
                <w:i w:val="false"/>
                <w:color w:val="000000"/>
                <w:sz w:val="20"/>
              </w:rPr>
              <w:t>
2.10.2. Дата</w:t>
            </w:r>
          </w:p>
          <w:bookmarkEnd w:id="2841"/>
          <w:p>
            <w:pPr>
              <w:spacing w:after="20"/>
              <w:ind w:left="20"/>
              <w:jc w:val="both"/>
            </w:pPr>
            <w:r>
              <w:rPr>
                <w:rFonts w:ascii="Times New Roman"/>
                <w:b w:val="false"/>
                <w:i w:val="false"/>
                <w:color w:val="000000"/>
                <w:sz w:val="20"/>
              </w:rPr>
              <w:t>
(csdo:‌Event‌Date)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исследования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7" w:id="2842"/>
          <w:p>
            <w:pPr>
              <w:spacing w:after="20"/>
              <w:ind w:left="20"/>
              <w:jc w:val="both"/>
            </w:pPr>
            <w:r>
              <w:rPr>
                <w:rFonts w:ascii="Times New Roman"/>
                <w:b w:val="false"/>
                <w:i w:val="false"/>
                <w:color w:val="000000"/>
                <w:sz w:val="20"/>
              </w:rPr>
              <w:t>
bdt:‌Date‌Type (M.BDT.00005)</w:t>
            </w:r>
          </w:p>
          <w:bookmarkEnd w:id="2842"/>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72" w:id="2843"/>
          <w:p>
            <w:pPr>
              <w:spacing w:after="20"/>
              <w:ind w:left="20"/>
              <w:jc w:val="both"/>
            </w:pPr>
            <w:r>
              <w:rPr>
                <w:rFonts w:ascii="Times New Roman"/>
                <w:b w:val="false"/>
                <w:i w:val="false"/>
                <w:color w:val="000000"/>
                <w:sz w:val="20"/>
              </w:rPr>
              <w:t>
2.10.3. Описание биоматериала</w:t>
            </w:r>
          </w:p>
          <w:bookmarkEnd w:id="2843"/>
          <w:p>
            <w:pPr>
              <w:spacing w:after="20"/>
              <w:ind w:left="20"/>
              <w:jc w:val="both"/>
            </w:pPr>
            <w:r>
              <w:rPr>
                <w:rFonts w:ascii="Times New Roman"/>
                <w:b w:val="false"/>
                <w:i w:val="false"/>
                <w:color w:val="000000"/>
                <w:sz w:val="20"/>
              </w:rPr>
              <w:t>
(smsdo:‌Laboratory‌Sample‌Text)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биоматериале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76" w:id="2844"/>
          <w:p>
            <w:pPr>
              <w:spacing w:after="20"/>
              <w:ind w:left="20"/>
              <w:jc w:val="both"/>
            </w:pPr>
            <w:r>
              <w:rPr>
                <w:rFonts w:ascii="Times New Roman"/>
                <w:b w:val="false"/>
                <w:i w:val="false"/>
                <w:color w:val="000000"/>
                <w:sz w:val="20"/>
              </w:rPr>
              <w:t>
csdo:‌Text250‌Type (M.SDT.00072)</w:t>
            </w:r>
          </w:p>
          <w:bookmarkEnd w:id="284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83" w:id="2845"/>
          <w:p>
            <w:pPr>
              <w:spacing w:after="20"/>
              <w:ind w:left="20"/>
              <w:jc w:val="both"/>
            </w:pPr>
            <w:r>
              <w:rPr>
                <w:rFonts w:ascii="Times New Roman"/>
                <w:b w:val="false"/>
                <w:i w:val="false"/>
                <w:color w:val="000000"/>
                <w:sz w:val="20"/>
              </w:rPr>
              <w:t>
2.10.4. Количество лабораторных проб</w:t>
            </w:r>
          </w:p>
          <w:bookmarkEnd w:id="2845"/>
          <w:p>
            <w:pPr>
              <w:spacing w:after="20"/>
              <w:ind w:left="20"/>
              <w:jc w:val="both"/>
            </w:pPr>
            <w:r>
              <w:rPr>
                <w:rFonts w:ascii="Times New Roman"/>
                <w:b w:val="false"/>
                <w:i w:val="false"/>
                <w:color w:val="000000"/>
                <w:sz w:val="20"/>
              </w:rPr>
              <w:t>
(smsdo:‌Laboratory‌Sample‌Quantity)</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проб, взятых в ходе лабораторного исследования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87" w:id="2846"/>
          <w:p>
            <w:pPr>
              <w:spacing w:after="20"/>
              <w:ind w:left="20"/>
              <w:jc w:val="both"/>
            </w:pPr>
            <w:r>
              <w:rPr>
                <w:rFonts w:ascii="Times New Roman"/>
                <w:b w:val="false"/>
                <w:i w:val="false"/>
                <w:color w:val="000000"/>
                <w:sz w:val="20"/>
              </w:rPr>
              <w:t>
csdo:‌Quantity4‌Type (M.SDT.00097)</w:t>
            </w:r>
          </w:p>
          <w:bookmarkEnd w:id="2846"/>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3" w:id="2847"/>
          <w:p>
            <w:pPr>
              <w:spacing w:after="20"/>
              <w:ind w:left="20"/>
              <w:jc w:val="both"/>
            </w:pPr>
            <w:r>
              <w:rPr>
                <w:rFonts w:ascii="Times New Roman"/>
                <w:b w:val="false"/>
                <w:i w:val="false"/>
                <w:color w:val="000000"/>
                <w:sz w:val="20"/>
              </w:rPr>
              <w:t>
2.10.5. Наименование метода лабораторного исследования</w:t>
            </w:r>
          </w:p>
          <w:bookmarkEnd w:id="2847"/>
          <w:p>
            <w:pPr>
              <w:spacing w:after="20"/>
              <w:ind w:left="20"/>
              <w:jc w:val="both"/>
            </w:pPr>
            <w:r>
              <w:rPr>
                <w:rFonts w:ascii="Times New Roman"/>
                <w:b w:val="false"/>
                <w:i w:val="false"/>
                <w:color w:val="000000"/>
                <w:sz w:val="20"/>
              </w:rPr>
              <w:t>
(smsdo:‌Laboratory‌Test‌Method‌Name)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метода (типа теста) лабораторного исследования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M.SM.SDE.00163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7" w:id="2848"/>
          <w:p>
            <w:pPr>
              <w:spacing w:after="20"/>
              <w:ind w:left="20"/>
              <w:jc w:val="both"/>
            </w:pPr>
            <w:r>
              <w:rPr>
                <w:rFonts w:ascii="Times New Roman"/>
                <w:b w:val="false"/>
                <w:i w:val="false"/>
                <w:color w:val="000000"/>
                <w:sz w:val="20"/>
              </w:rPr>
              <w:t>
csdo:‌Name500‌Type (M.SDT.00134)</w:t>
            </w:r>
          </w:p>
          <w:bookmarkEnd w:id="28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4" w:id="2849"/>
          <w:p>
            <w:pPr>
              <w:spacing w:after="20"/>
              <w:ind w:left="20"/>
              <w:jc w:val="both"/>
            </w:pPr>
            <w:r>
              <w:rPr>
                <w:rFonts w:ascii="Times New Roman"/>
                <w:b w:val="false"/>
                <w:i w:val="false"/>
                <w:color w:val="000000"/>
                <w:sz w:val="20"/>
              </w:rPr>
              <w:t>
2.10.6. Результат тестирования</w:t>
            </w:r>
          </w:p>
          <w:bookmarkEnd w:id="2849"/>
          <w:p>
            <w:pPr>
              <w:spacing w:after="20"/>
              <w:ind w:left="20"/>
              <w:jc w:val="both"/>
            </w:pPr>
            <w:r>
              <w:rPr>
                <w:rFonts w:ascii="Times New Roman"/>
                <w:b w:val="false"/>
                <w:i w:val="false"/>
                <w:color w:val="000000"/>
                <w:sz w:val="20"/>
              </w:rPr>
              <w:t>
(smsdo:‌Laboratory‌Test‌Result‌Text)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тестирования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8" w:id="2850"/>
          <w:p>
            <w:pPr>
              <w:spacing w:after="20"/>
              <w:ind w:left="20"/>
              <w:jc w:val="both"/>
            </w:pPr>
            <w:r>
              <w:rPr>
                <w:rFonts w:ascii="Times New Roman"/>
                <w:b w:val="false"/>
                <w:i w:val="false"/>
                <w:color w:val="000000"/>
                <w:sz w:val="20"/>
              </w:rPr>
              <w:t>
csdo:‌Text4000‌Type (M.SDT.00088)</w:t>
            </w:r>
          </w:p>
          <w:bookmarkEnd w:id="285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15" w:id="2851"/>
          <w:p>
            <w:pPr>
              <w:spacing w:after="20"/>
              <w:ind w:left="20"/>
              <w:jc w:val="both"/>
            </w:pPr>
            <w:r>
              <w:rPr>
                <w:rFonts w:ascii="Times New Roman"/>
                <w:b w:val="false"/>
                <w:i w:val="false"/>
                <w:color w:val="000000"/>
                <w:sz w:val="20"/>
              </w:rPr>
              <w:t>
2.10.7. Документальное подтверждение</w:t>
            </w:r>
          </w:p>
          <w:bookmarkEnd w:id="2851"/>
          <w:p>
            <w:pPr>
              <w:spacing w:after="20"/>
              <w:ind w:left="20"/>
              <w:jc w:val="both"/>
            </w:pPr>
            <w:r>
              <w:rPr>
                <w:rFonts w:ascii="Times New Roman"/>
                <w:b w:val="false"/>
                <w:i w:val="false"/>
                <w:color w:val="000000"/>
                <w:sz w:val="20"/>
              </w:rPr>
              <w:t>
(ccdo:‌Proof‌Doc‌Details)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протокол лабораторного исследования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M.CDE.00064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19" w:id="2852"/>
          <w:p>
            <w:pPr>
              <w:spacing w:after="20"/>
              <w:ind w:left="20"/>
              <w:jc w:val="both"/>
            </w:pPr>
            <w:r>
              <w:rPr>
                <w:rFonts w:ascii="Times New Roman"/>
                <w:b w:val="false"/>
                <w:i w:val="false"/>
                <w:color w:val="000000"/>
                <w:sz w:val="20"/>
              </w:rPr>
              <w:t>
ccdo:‌Doc‌Content‌Details‌Type (M.CDT.00105)</w:t>
            </w:r>
          </w:p>
          <w:bookmarkEnd w:id="285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24" w:id="2853"/>
          <w:p>
            <w:pPr>
              <w:spacing w:after="20"/>
              <w:ind w:left="20"/>
              <w:jc w:val="both"/>
            </w:pPr>
            <w:r>
              <w:rPr>
                <w:rFonts w:ascii="Times New Roman"/>
                <w:b w:val="false"/>
                <w:i w:val="false"/>
                <w:color w:val="000000"/>
                <w:sz w:val="20"/>
              </w:rPr>
              <w:t>
*.1. Код страны</w:t>
            </w:r>
          </w:p>
          <w:bookmarkEnd w:id="2853"/>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28" w:id="2854"/>
          <w:p>
            <w:pPr>
              <w:spacing w:after="20"/>
              <w:ind w:left="20"/>
              <w:jc w:val="both"/>
            </w:pPr>
            <w:r>
              <w:rPr>
                <w:rFonts w:ascii="Times New Roman"/>
                <w:b w:val="false"/>
                <w:i w:val="false"/>
                <w:color w:val="000000"/>
                <w:sz w:val="20"/>
              </w:rPr>
              <w:t>
csdo:‌Unified‌Country‌Code‌Type (M.SDT.00112)</w:t>
            </w:r>
          </w:p>
          <w:bookmarkEnd w:id="285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34" w:id="2855"/>
          <w:p>
            <w:pPr>
              <w:spacing w:after="20"/>
              <w:ind w:left="20"/>
              <w:jc w:val="both"/>
            </w:pPr>
            <w:r>
              <w:rPr>
                <w:rFonts w:ascii="Times New Roman"/>
                <w:b w:val="false"/>
                <w:i w:val="false"/>
                <w:color w:val="000000"/>
                <w:sz w:val="20"/>
              </w:rPr>
              <w:t>
а) идентификатор справочника (классификатора)</w:t>
            </w:r>
          </w:p>
          <w:bookmarkEnd w:id="2855"/>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38" w:id="2856"/>
          <w:p>
            <w:pPr>
              <w:spacing w:after="20"/>
              <w:ind w:left="20"/>
              <w:jc w:val="both"/>
            </w:pPr>
            <w:r>
              <w:rPr>
                <w:rFonts w:ascii="Times New Roman"/>
                <w:b w:val="false"/>
                <w:i w:val="false"/>
                <w:color w:val="000000"/>
                <w:sz w:val="20"/>
              </w:rPr>
              <w:t>
csdo:‌Reference‌Data‌Id‌Type (M.SDT.00091)</w:t>
            </w:r>
          </w:p>
          <w:bookmarkEnd w:id="28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5" w:id="2857"/>
          <w:p>
            <w:pPr>
              <w:spacing w:after="20"/>
              <w:ind w:left="20"/>
              <w:jc w:val="both"/>
            </w:pPr>
            <w:r>
              <w:rPr>
                <w:rFonts w:ascii="Times New Roman"/>
                <w:b w:val="false"/>
                <w:i w:val="false"/>
                <w:color w:val="000000"/>
                <w:sz w:val="20"/>
              </w:rPr>
              <w:t>
*.2. Код языка</w:t>
            </w:r>
          </w:p>
          <w:bookmarkEnd w:id="2857"/>
          <w:p>
            <w:pPr>
              <w:spacing w:after="20"/>
              <w:ind w:left="20"/>
              <w:jc w:val="both"/>
            </w:pPr>
            <w:r>
              <w:rPr>
                <w:rFonts w:ascii="Times New Roman"/>
                <w:b w:val="false"/>
                <w:i w:val="false"/>
                <w:color w:val="000000"/>
                <w:sz w:val="20"/>
              </w:rPr>
              <w:t>
(csdo:‌Language‌Code)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9" w:id="2858"/>
          <w:p>
            <w:pPr>
              <w:spacing w:after="20"/>
              <w:ind w:left="20"/>
              <w:jc w:val="both"/>
            </w:pPr>
            <w:r>
              <w:rPr>
                <w:rFonts w:ascii="Times New Roman"/>
                <w:b w:val="false"/>
                <w:i w:val="false"/>
                <w:color w:val="000000"/>
                <w:sz w:val="20"/>
              </w:rPr>
              <w:t>
csdo:‌Language‌Code‌Type (M.SDT.00051)</w:t>
            </w:r>
          </w:p>
          <w:bookmarkEnd w:id="2858"/>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55" w:id="2859"/>
          <w:p>
            <w:pPr>
              <w:spacing w:after="20"/>
              <w:ind w:left="20"/>
              <w:jc w:val="both"/>
            </w:pPr>
            <w:r>
              <w:rPr>
                <w:rFonts w:ascii="Times New Roman"/>
                <w:b w:val="false"/>
                <w:i w:val="false"/>
                <w:color w:val="000000"/>
                <w:sz w:val="20"/>
              </w:rPr>
              <w:t>
*.3. Код вида документа</w:t>
            </w:r>
          </w:p>
          <w:bookmarkEnd w:id="2859"/>
          <w:p>
            <w:pPr>
              <w:spacing w:after="20"/>
              <w:ind w:left="20"/>
              <w:jc w:val="both"/>
            </w:pPr>
            <w:r>
              <w:rPr>
                <w:rFonts w:ascii="Times New Roman"/>
                <w:b w:val="false"/>
                <w:i w:val="false"/>
                <w:color w:val="000000"/>
                <w:sz w:val="20"/>
              </w:rPr>
              <w:t>
(csdo:‌Doc‌Kind‌Code)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59" w:id="2860"/>
          <w:p>
            <w:pPr>
              <w:spacing w:after="20"/>
              <w:ind w:left="20"/>
              <w:jc w:val="both"/>
            </w:pPr>
            <w:r>
              <w:rPr>
                <w:rFonts w:ascii="Times New Roman"/>
                <w:b w:val="false"/>
                <w:i w:val="false"/>
                <w:color w:val="000000"/>
                <w:sz w:val="20"/>
              </w:rPr>
              <w:t>
csdo:‌Unified‌Code20‌Type (M.SDT.00140)</w:t>
            </w:r>
          </w:p>
          <w:bookmarkEnd w:id="286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66" w:id="2861"/>
          <w:p>
            <w:pPr>
              <w:spacing w:after="20"/>
              <w:ind w:left="20"/>
              <w:jc w:val="both"/>
            </w:pPr>
            <w:r>
              <w:rPr>
                <w:rFonts w:ascii="Times New Roman"/>
                <w:b w:val="false"/>
                <w:i w:val="false"/>
                <w:color w:val="000000"/>
                <w:sz w:val="20"/>
              </w:rPr>
              <w:t>
а) идентификатор справочника (классификатора)</w:t>
            </w:r>
          </w:p>
          <w:bookmarkEnd w:id="2861"/>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70" w:id="2862"/>
          <w:p>
            <w:pPr>
              <w:spacing w:after="20"/>
              <w:ind w:left="20"/>
              <w:jc w:val="both"/>
            </w:pPr>
            <w:r>
              <w:rPr>
                <w:rFonts w:ascii="Times New Roman"/>
                <w:b w:val="false"/>
                <w:i w:val="false"/>
                <w:color w:val="000000"/>
                <w:sz w:val="20"/>
              </w:rPr>
              <w:t>
csdo:‌Reference‌Data‌Id‌Type (M.SDT.00091)</w:t>
            </w:r>
          </w:p>
          <w:bookmarkEnd w:id="28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77" w:id="2863"/>
          <w:p>
            <w:pPr>
              <w:spacing w:after="20"/>
              <w:ind w:left="20"/>
              <w:jc w:val="both"/>
            </w:pPr>
            <w:r>
              <w:rPr>
                <w:rFonts w:ascii="Times New Roman"/>
                <w:b w:val="false"/>
                <w:i w:val="false"/>
                <w:color w:val="000000"/>
                <w:sz w:val="20"/>
              </w:rPr>
              <w:t>
*.4. Наименование вида документа</w:t>
            </w:r>
          </w:p>
          <w:bookmarkEnd w:id="2863"/>
          <w:p>
            <w:pPr>
              <w:spacing w:after="20"/>
              <w:ind w:left="20"/>
              <w:jc w:val="both"/>
            </w:pPr>
            <w:r>
              <w:rPr>
                <w:rFonts w:ascii="Times New Roman"/>
                <w:b w:val="false"/>
                <w:i w:val="false"/>
                <w:color w:val="000000"/>
                <w:sz w:val="20"/>
              </w:rPr>
              <w:t>
(csdo:‌Doc‌Kind‌Name)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81" w:id="2864"/>
          <w:p>
            <w:pPr>
              <w:spacing w:after="20"/>
              <w:ind w:left="20"/>
              <w:jc w:val="both"/>
            </w:pPr>
            <w:r>
              <w:rPr>
                <w:rFonts w:ascii="Times New Roman"/>
                <w:b w:val="false"/>
                <w:i w:val="false"/>
                <w:color w:val="000000"/>
                <w:sz w:val="20"/>
              </w:rPr>
              <w:t>
csdo:‌Name500‌Type (M.SDT.00134)</w:t>
            </w:r>
          </w:p>
          <w:bookmarkEnd w:id="28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88" w:id="2865"/>
          <w:p>
            <w:pPr>
              <w:spacing w:after="20"/>
              <w:ind w:left="20"/>
              <w:jc w:val="both"/>
            </w:pPr>
            <w:r>
              <w:rPr>
                <w:rFonts w:ascii="Times New Roman"/>
                <w:b w:val="false"/>
                <w:i w:val="false"/>
                <w:color w:val="000000"/>
                <w:sz w:val="20"/>
              </w:rPr>
              <w:t>
*.5. Наименование документа</w:t>
            </w:r>
          </w:p>
          <w:bookmarkEnd w:id="2865"/>
          <w:p>
            <w:pPr>
              <w:spacing w:after="20"/>
              <w:ind w:left="20"/>
              <w:jc w:val="both"/>
            </w:pPr>
            <w:r>
              <w:rPr>
                <w:rFonts w:ascii="Times New Roman"/>
                <w:b w:val="false"/>
                <w:i w:val="false"/>
                <w:color w:val="000000"/>
                <w:sz w:val="20"/>
              </w:rPr>
              <w:t>
(csdo:‌Doc‌Name)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92" w:id="2866"/>
          <w:p>
            <w:pPr>
              <w:spacing w:after="20"/>
              <w:ind w:left="20"/>
              <w:jc w:val="both"/>
            </w:pPr>
            <w:r>
              <w:rPr>
                <w:rFonts w:ascii="Times New Roman"/>
                <w:b w:val="false"/>
                <w:i w:val="false"/>
                <w:color w:val="000000"/>
                <w:sz w:val="20"/>
              </w:rPr>
              <w:t>
csdo:‌Name500‌Type (M.SDT.00134)</w:t>
            </w:r>
          </w:p>
          <w:bookmarkEnd w:id="28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99" w:id="2867"/>
          <w:p>
            <w:pPr>
              <w:spacing w:after="20"/>
              <w:ind w:left="20"/>
              <w:jc w:val="both"/>
            </w:pPr>
            <w:r>
              <w:rPr>
                <w:rFonts w:ascii="Times New Roman"/>
                <w:b w:val="false"/>
                <w:i w:val="false"/>
                <w:color w:val="000000"/>
                <w:sz w:val="20"/>
              </w:rPr>
              <w:t>
*.6. Серия документа</w:t>
            </w:r>
          </w:p>
          <w:bookmarkEnd w:id="2867"/>
          <w:p>
            <w:pPr>
              <w:spacing w:after="20"/>
              <w:ind w:left="20"/>
              <w:jc w:val="both"/>
            </w:pPr>
            <w:r>
              <w:rPr>
                <w:rFonts w:ascii="Times New Roman"/>
                <w:b w:val="false"/>
                <w:i w:val="false"/>
                <w:color w:val="000000"/>
                <w:sz w:val="20"/>
              </w:rPr>
              <w:t>
(csdo:‌Doc‌Series‌Id)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03" w:id="2868"/>
          <w:p>
            <w:pPr>
              <w:spacing w:after="20"/>
              <w:ind w:left="20"/>
              <w:jc w:val="both"/>
            </w:pPr>
            <w:r>
              <w:rPr>
                <w:rFonts w:ascii="Times New Roman"/>
                <w:b w:val="false"/>
                <w:i w:val="false"/>
                <w:color w:val="000000"/>
                <w:sz w:val="20"/>
              </w:rPr>
              <w:t>
csdo:‌Id20‌Type (M.SDT.00092)</w:t>
            </w:r>
          </w:p>
          <w:bookmarkEnd w:id="28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10" w:id="2869"/>
          <w:p>
            <w:pPr>
              <w:spacing w:after="20"/>
              <w:ind w:left="20"/>
              <w:jc w:val="both"/>
            </w:pPr>
            <w:r>
              <w:rPr>
                <w:rFonts w:ascii="Times New Roman"/>
                <w:b w:val="false"/>
                <w:i w:val="false"/>
                <w:color w:val="000000"/>
                <w:sz w:val="20"/>
              </w:rPr>
              <w:t>
*.7. Номер документа</w:t>
            </w:r>
          </w:p>
          <w:bookmarkEnd w:id="2869"/>
          <w:p>
            <w:pPr>
              <w:spacing w:after="20"/>
              <w:ind w:left="20"/>
              <w:jc w:val="both"/>
            </w:pPr>
            <w:r>
              <w:rPr>
                <w:rFonts w:ascii="Times New Roman"/>
                <w:b w:val="false"/>
                <w:i w:val="false"/>
                <w:color w:val="000000"/>
                <w:sz w:val="20"/>
              </w:rPr>
              <w:t>
(csdo:‌Doc‌Id)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14" w:id="2870"/>
          <w:p>
            <w:pPr>
              <w:spacing w:after="20"/>
              <w:ind w:left="20"/>
              <w:jc w:val="both"/>
            </w:pPr>
            <w:r>
              <w:rPr>
                <w:rFonts w:ascii="Times New Roman"/>
                <w:b w:val="false"/>
                <w:i w:val="false"/>
                <w:color w:val="000000"/>
                <w:sz w:val="20"/>
              </w:rPr>
              <w:t>
csdo:‌Id50‌Type (M.SDT.00093)</w:t>
            </w:r>
          </w:p>
          <w:bookmarkEnd w:id="28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21" w:id="2871"/>
          <w:p>
            <w:pPr>
              <w:spacing w:after="20"/>
              <w:ind w:left="20"/>
              <w:jc w:val="both"/>
            </w:pPr>
            <w:r>
              <w:rPr>
                <w:rFonts w:ascii="Times New Roman"/>
                <w:b w:val="false"/>
                <w:i w:val="false"/>
                <w:color w:val="000000"/>
                <w:sz w:val="20"/>
              </w:rPr>
              <w:t>
*.8. Дата документа</w:t>
            </w:r>
          </w:p>
          <w:bookmarkEnd w:id="2871"/>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25" w:id="2872"/>
          <w:p>
            <w:pPr>
              <w:spacing w:after="20"/>
              <w:ind w:left="20"/>
              <w:jc w:val="both"/>
            </w:pPr>
            <w:r>
              <w:rPr>
                <w:rFonts w:ascii="Times New Roman"/>
                <w:b w:val="false"/>
                <w:i w:val="false"/>
                <w:color w:val="000000"/>
                <w:sz w:val="20"/>
              </w:rPr>
              <w:t>
bdt:‌Date‌Type (M.BDT.00005)</w:t>
            </w:r>
          </w:p>
          <w:bookmarkEnd w:id="2872"/>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30" w:id="2873"/>
          <w:p>
            <w:pPr>
              <w:spacing w:after="20"/>
              <w:ind w:left="20"/>
              <w:jc w:val="both"/>
            </w:pPr>
            <w:r>
              <w:rPr>
                <w:rFonts w:ascii="Times New Roman"/>
                <w:b w:val="false"/>
                <w:i w:val="false"/>
                <w:color w:val="000000"/>
                <w:sz w:val="20"/>
              </w:rPr>
              <w:t>
*.9. Дата начала срока действия документа</w:t>
            </w:r>
          </w:p>
          <w:bookmarkEnd w:id="2873"/>
          <w:p>
            <w:pPr>
              <w:spacing w:after="20"/>
              <w:ind w:left="20"/>
              <w:jc w:val="both"/>
            </w:pPr>
            <w:r>
              <w:rPr>
                <w:rFonts w:ascii="Times New Roman"/>
                <w:b w:val="false"/>
                <w:i w:val="false"/>
                <w:color w:val="000000"/>
                <w:sz w:val="20"/>
              </w:rPr>
              <w:t>
(csdo:‌Doc‌Start‌Date)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34" w:id="2874"/>
          <w:p>
            <w:pPr>
              <w:spacing w:after="20"/>
              <w:ind w:left="20"/>
              <w:jc w:val="both"/>
            </w:pPr>
            <w:r>
              <w:rPr>
                <w:rFonts w:ascii="Times New Roman"/>
                <w:b w:val="false"/>
                <w:i w:val="false"/>
                <w:color w:val="000000"/>
                <w:sz w:val="20"/>
              </w:rPr>
              <w:t>
bdt:‌Date‌Type (M.BDT.00005)</w:t>
            </w:r>
          </w:p>
          <w:bookmarkEnd w:id="2874"/>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39" w:id="2875"/>
          <w:p>
            <w:pPr>
              <w:spacing w:after="20"/>
              <w:ind w:left="20"/>
              <w:jc w:val="both"/>
            </w:pPr>
            <w:r>
              <w:rPr>
                <w:rFonts w:ascii="Times New Roman"/>
                <w:b w:val="false"/>
                <w:i w:val="false"/>
                <w:color w:val="000000"/>
                <w:sz w:val="20"/>
              </w:rPr>
              <w:t>
*.10. Дата истечения срока действия документа</w:t>
            </w:r>
          </w:p>
          <w:bookmarkEnd w:id="2875"/>
          <w:p>
            <w:pPr>
              <w:spacing w:after="20"/>
              <w:ind w:left="20"/>
              <w:jc w:val="both"/>
            </w:pPr>
            <w:r>
              <w:rPr>
                <w:rFonts w:ascii="Times New Roman"/>
                <w:b w:val="false"/>
                <w:i w:val="false"/>
                <w:color w:val="000000"/>
                <w:sz w:val="20"/>
              </w:rPr>
              <w:t>
(csdo:‌Doc‌Validity‌Date)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43" w:id="2876"/>
          <w:p>
            <w:pPr>
              <w:spacing w:after="20"/>
              <w:ind w:left="20"/>
              <w:jc w:val="both"/>
            </w:pPr>
            <w:r>
              <w:rPr>
                <w:rFonts w:ascii="Times New Roman"/>
                <w:b w:val="false"/>
                <w:i w:val="false"/>
                <w:color w:val="000000"/>
                <w:sz w:val="20"/>
              </w:rPr>
              <w:t>
bdt:‌Date‌Type (M.BDT.00005)</w:t>
            </w:r>
          </w:p>
          <w:bookmarkEnd w:id="2876"/>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48" w:id="2877"/>
          <w:p>
            <w:pPr>
              <w:spacing w:after="20"/>
              <w:ind w:left="20"/>
              <w:jc w:val="both"/>
            </w:pPr>
            <w:r>
              <w:rPr>
                <w:rFonts w:ascii="Times New Roman"/>
                <w:b w:val="false"/>
                <w:i w:val="false"/>
                <w:color w:val="000000"/>
                <w:sz w:val="20"/>
              </w:rPr>
              <w:t>
*.11. Срок действия документа</w:t>
            </w:r>
          </w:p>
          <w:bookmarkEnd w:id="2877"/>
          <w:p>
            <w:pPr>
              <w:spacing w:after="20"/>
              <w:ind w:left="20"/>
              <w:jc w:val="both"/>
            </w:pPr>
            <w:r>
              <w:rPr>
                <w:rFonts w:ascii="Times New Roman"/>
                <w:b w:val="false"/>
                <w:i w:val="false"/>
                <w:color w:val="000000"/>
                <w:sz w:val="20"/>
              </w:rPr>
              <w:t>
(csdo:‌Doc‌Validity‌Duration)</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2" w:id="2878"/>
          <w:p>
            <w:pPr>
              <w:spacing w:after="20"/>
              <w:ind w:left="20"/>
              <w:jc w:val="both"/>
            </w:pPr>
            <w:r>
              <w:rPr>
                <w:rFonts w:ascii="Times New Roman"/>
                <w:b w:val="false"/>
                <w:i w:val="false"/>
                <w:color w:val="000000"/>
                <w:sz w:val="20"/>
              </w:rPr>
              <w:t>
bdt:‌Duration‌Type (M.BDT.00021)</w:t>
            </w:r>
          </w:p>
          <w:bookmarkEnd w:id="2878"/>
          <w:p>
            <w:pPr>
              <w:spacing w:after="20"/>
              <w:ind w:left="20"/>
              <w:jc w:val="both"/>
            </w:pPr>
            <w:r>
              <w:rPr>
                <w:rFonts w:ascii="Times New Roman"/>
                <w:b w:val="false"/>
                <w:i w:val="false"/>
                <w:color w:val="000000"/>
                <w:sz w:val="20"/>
              </w:rPr>
              <w:t>
Обозначение продолжительности времени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7" w:id="2879"/>
          <w:p>
            <w:pPr>
              <w:spacing w:after="20"/>
              <w:ind w:left="20"/>
              <w:jc w:val="both"/>
            </w:pPr>
            <w:r>
              <w:rPr>
                <w:rFonts w:ascii="Times New Roman"/>
                <w:b w:val="false"/>
                <w:i w:val="false"/>
                <w:color w:val="000000"/>
                <w:sz w:val="20"/>
              </w:rPr>
              <w:t>
*.12. Идентификатор уполномоченного органа</w:t>
            </w:r>
          </w:p>
          <w:bookmarkEnd w:id="2879"/>
          <w:p>
            <w:pPr>
              <w:spacing w:after="20"/>
              <w:ind w:left="20"/>
              <w:jc w:val="both"/>
            </w:pPr>
            <w:r>
              <w:rPr>
                <w:rFonts w:ascii="Times New Roman"/>
                <w:b w:val="false"/>
                <w:i w:val="false"/>
                <w:color w:val="000000"/>
                <w:sz w:val="20"/>
              </w:rPr>
              <w:t>
(csdo:‌Authority‌Id)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или утвердившую документ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61" w:id="2880"/>
          <w:p>
            <w:pPr>
              <w:spacing w:after="20"/>
              <w:ind w:left="20"/>
              <w:jc w:val="both"/>
            </w:pPr>
            <w:r>
              <w:rPr>
                <w:rFonts w:ascii="Times New Roman"/>
                <w:b w:val="false"/>
                <w:i w:val="false"/>
                <w:color w:val="000000"/>
                <w:sz w:val="20"/>
              </w:rPr>
              <w:t>
csdo:‌Id20‌Type (M.SDT.00092)</w:t>
            </w:r>
          </w:p>
          <w:bookmarkEnd w:id="28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68" w:id="2881"/>
          <w:p>
            <w:pPr>
              <w:spacing w:after="20"/>
              <w:ind w:left="20"/>
              <w:jc w:val="both"/>
            </w:pPr>
            <w:r>
              <w:rPr>
                <w:rFonts w:ascii="Times New Roman"/>
                <w:b w:val="false"/>
                <w:i w:val="false"/>
                <w:color w:val="000000"/>
                <w:sz w:val="20"/>
              </w:rPr>
              <w:t>
*.13. Наименование уполномоченного органа</w:t>
            </w:r>
          </w:p>
          <w:bookmarkEnd w:id="2881"/>
          <w:p>
            <w:pPr>
              <w:spacing w:after="20"/>
              <w:ind w:left="20"/>
              <w:jc w:val="both"/>
            </w:pPr>
            <w:r>
              <w:rPr>
                <w:rFonts w:ascii="Times New Roman"/>
                <w:b w:val="false"/>
                <w:i w:val="false"/>
                <w:color w:val="000000"/>
                <w:sz w:val="20"/>
              </w:rPr>
              <w:t>
(csdo:‌Authority‌Name)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72" w:id="2882"/>
          <w:p>
            <w:pPr>
              <w:spacing w:after="20"/>
              <w:ind w:left="20"/>
              <w:jc w:val="both"/>
            </w:pPr>
            <w:r>
              <w:rPr>
                <w:rFonts w:ascii="Times New Roman"/>
                <w:b w:val="false"/>
                <w:i w:val="false"/>
                <w:color w:val="000000"/>
                <w:sz w:val="20"/>
              </w:rPr>
              <w:t>
csdo:‌Name300‌Type (M.SDT.00056)</w:t>
            </w:r>
          </w:p>
          <w:bookmarkEnd w:id="28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79" w:id="2883"/>
          <w:p>
            <w:pPr>
              <w:spacing w:after="20"/>
              <w:ind w:left="20"/>
              <w:jc w:val="both"/>
            </w:pPr>
            <w:r>
              <w:rPr>
                <w:rFonts w:ascii="Times New Roman"/>
                <w:b w:val="false"/>
                <w:i w:val="false"/>
                <w:color w:val="000000"/>
                <w:sz w:val="20"/>
              </w:rPr>
              <w:t>
*.14. Описание</w:t>
            </w:r>
          </w:p>
          <w:bookmarkEnd w:id="2883"/>
          <w:p>
            <w:pPr>
              <w:spacing w:after="20"/>
              <w:ind w:left="20"/>
              <w:jc w:val="both"/>
            </w:pPr>
            <w:r>
              <w:rPr>
                <w:rFonts w:ascii="Times New Roman"/>
                <w:b w:val="false"/>
                <w:i w:val="false"/>
                <w:color w:val="000000"/>
                <w:sz w:val="20"/>
              </w:rPr>
              <w:t>
(csdo:‌Description‌Text)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83" w:id="2884"/>
          <w:p>
            <w:pPr>
              <w:spacing w:after="20"/>
              <w:ind w:left="20"/>
              <w:jc w:val="both"/>
            </w:pPr>
            <w:r>
              <w:rPr>
                <w:rFonts w:ascii="Times New Roman"/>
                <w:b w:val="false"/>
                <w:i w:val="false"/>
                <w:color w:val="000000"/>
                <w:sz w:val="20"/>
              </w:rPr>
              <w:t>
csdo:‌Text4000‌Type (M.SDT.00088)</w:t>
            </w:r>
          </w:p>
          <w:bookmarkEnd w:id="288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90" w:id="2885"/>
          <w:p>
            <w:pPr>
              <w:spacing w:after="20"/>
              <w:ind w:left="20"/>
              <w:jc w:val="both"/>
            </w:pPr>
            <w:r>
              <w:rPr>
                <w:rFonts w:ascii="Times New Roman"/>
                <w:b w:val="false"/>
                <w:i w:val="false"/>
                <w:color w:val="000000"/>
                <w:sz w:val="20"/>
              </w:rPr>
              <w:t>
*.15. Количество листов</w:t>
            </w:r>
          </w:p>
          <w:bookmarkEnd w:id="2885"/>
          <w:p>
            <w:pPr>
              <w:spacing w:after="20"/>
              <w:ind w:left="20"/>
              <w:jc w:val="both"/>
            </w:pPr>
            <w:r>
              <w:rPr>
                <w:rFonts w:ascii="Times New Roman"/>
                <w:b w:val="false"/>
                <w:i w:val="false"/>
                <w:color w:val="000000"/>
                <w:sz w:val="20"/>
              </w:rPr>
              <w:t>
(csdo:‌Page‌Quantity)</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94" w:id="2886"/>
          <w:p>
            <w:pPr>
              <w:spacing w:after="20"/>
              <w:ind w:left="20"/>
              <w:jc w:val="both"/>
            </w:pPr>
            <w:r>
              <w:rPr>
                <w:rFonts w:ascii="Times New Roman"/>
                <w:b w:val="false"/>
                <w:i w:val="false"/>
                <w:color w:val="000000"/>
                <w:sz w:val="20"/>
              </w:rPr>
              <w:t>
csdo:‌Quantity4‌Type (M.SDT.00097)</w:t>
            </w:r>
          </w:p>
          <w:bookmarkEnd w:id="2886"/>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00" w:id="2887"/>
          <w:p>
            <w:pPr>
              <w:spacing w:after="20"/>
              <w:ind w:left="20"/>
              <w:jc w:val="both"/>
            </w:pPr>
            <w:r>
              <w:rPr>
                <w:rFonts w:ascii="Times New Roman"/>
                <w:b w:val="false"/>
                <w:i w:val="false"/>
                <w:color w:val="000000"/>
                <w:sz w:val="20"/>
              </w:rPr>
              <w:t>
*.16. XML-документ</w:t>
            </w:r>
          </w:p>
          <w:bookmarkEnd w:id="2887"/>
          <w:p>
            <w:pPr>
              <w:spacing w:after="20"/>
              <w:ind w:left="20"/>
              <w:jc w:val="both"/>
            </w:pPr>
            <w:r>
              <w:rPr>
                <w:rFonts w:ascii="Times New Roman"/>
                <w:b w:val="false"/>
                <w:i w:val="false"/>
                <w:color w:val="000000"/>
                <w:sz w:val="20"/>
              </w:rPr>
              <w:t>
(ccdo:‌Any‌Details)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04" w:id="2888"/>
          <w:p>
            <w:pPr>
              <w:spacing w:after="20"/>
              <w:ind w:left="20"/>
              <w:jc w:val="both"/>
            </w:pPr>
            <w:r>
              <w:rPr>
                <w:rFonts w:ascii="Times New Roman"/>
                <w:b w:val="false"/>
                <w:i w:val="false"/>
                <w:color w:val="000000"/>
                <w:sz w:val="20"/>
              </w:rPr>
              <w:t>
ccdo:‌Any‌Details‌Type (M.CDT.00086)</w:t>
            </w:r>
          </w:p>
          <w:bookmarkEnd w:id="288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*.16.1. XML-документ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12" w:id="2889"/>
          <w:p>
            <w:pPr>
              <w:spacing w:after="20"/>
              <w:ind w:left="20"/>
              <w:jc w:val="both"/>
            </w:pPr>
            <w:r>
              <w:rPr>
                <w:rFonts w:ascii="Times New Roman"/>
                <w:b w:val="false"/>
                <w:i w:val="false"/>
                <w:color w:val="000000"/>
                <w:sz w:val="20"/>
              </w:rPr>
              <w:t>
произвольный элемент.</w:t>
            </w:r>
          </w:p>
          <w:bookmarkEnd w:id="2889"/>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18" w:id="2890"/>
          <w:p>
            <w:pPr>
              <w:spacing w:after="20"/>
              <w:ind w:left="20"/>
              <w:jc w:val="both"/>
            </w:pPr>
            <w:r>
              <w:rPr>
                <w:rFonts w:ascii="Times New Roman"/>
                <w:b w:val="false"/>
                <w:i w:val="false"/>
                <w:color w:val="000000"/>
                <w:sz w:val="20"/>
              </w:rPr>
              <w:t>
*.17. Документ в бинарном формате</w:t>
            </w:r>
          </w:p>
          <w:bookmarkEnd w:id="2890"/>
          <w:p>
            <w:pPr>
              <w:spacing w:after="20"/>
              <w:ind w:left="20"/>
              <w:jc w:val="both"/>
            </w:pPr>
            <w:r>
              <w:rPr>
                <w:rFonts w:ascii="Times New Roman"/>
                <w:b w:val="false"/>
                <w:i w:val="false"/>
                <w:color w:val="000000"/>
                <w:sz w:val="20"/>
              </w:rPr>
              <w:t>
(csdo:‌Doc‌Binary‌Text)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22" w:id="2891"/>
          <w:p>
            <w:pPr>
              <w:spacing w:after="20"/>
              <w:ind w:left="20"/>
              <w:jc w:val="both"/>
            </w:pPr>
            <w:r>
              <w:rPr>
                <w:rFonts w:ascii="Times New Roman"/>
                <w:b w:val="false"/>
                <w:i w:val="false"/>
                <w:color w:val="000000"/>
                <w:sz w:val="20"/>
              </w:rPr>
              <w:t>
csdo:‌Binary‌Text‌Type (M.SDT.00143)</w:t>
            </w:r>
          </w:p>
          <w:bookmarkEnd w:id="2891"/>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27" w:id="2892"/>
          <w:p>
            <w:pPr>
              <w:spacing w:after="20"/>
              <w:ind w:left="20"/>
              <w:jc w:val="both"/>
            </w:pPr>
            <w:r>
              <w:rPr>
                <w:rFonts w:ascii="Times New Roman"/>
                <w:b w:val="false"/>
                <w:i w:val="false"/>
                <w:color w:val="000000"/>
                <w:sz w:val="20"/>
              </w:rPr>
              <w:t>
а) код формата данных</w:t>
            </w:r>
          </w:p>
          <w:bookmarkEnd w:id="2892"/>
          <w:p>
            <w:pPr>
              <w:spacing w:after="20"/>
              <w:ind w:left="20"/>
              <w:jc w:val="both"/>
            </w:pPr>
            <w:r>
              <w:rPr>
                <w:rFonts w:ascii="Times New Roman"/>
                <w:b w:val="false"/>
                <w:i w:val="false"/>
                <w:color w:val="000000"/>
                <w:sz w:val="20"/>
              </w:rPr>
              <w:t>
(атрибут media‌Type‌Code)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31" w:id="2893"/>
          <w:p>
            <w:pPr>
              <w:spacing w:after="20"/>
              <w:ind w:left="20"/>
              <w:jc w:val="both"/>
            </w:pPr>
            <w:r>
              <w:rPr>
                <w:rFonts w:ascii="Times New Roman"/>
                <w:b w:val="false"/>
                <w:i w:val="false"/>
                <w:color w:val="000000"/>
                <w:sz w:val="20"/>
              </w:rPr>
              <w:t>
csdo:‌Media‌Type‌Code‌Type (M.SDT.00147)</w:t>
            </w:r>
          </w:p>
          <w:bookmarkEnd w:id="289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38" w:id="2894"/>
          <w:p>
            <w:pPr>
              <w:spacing w:after="20"/>
              <w:ind w:left="20"/>
              <w:jc w:val="both"/>
            </w:pPr>
            <w:r>
              <w:rPr>
                <w:rFonts w:ascii="Times New Roman"/>
                <w:b w:val="false"/>
                <w:i w:val="false"/>
                <w:color w:val="000000"/>
                <w:sz w:val="20"/>
              </w:rPr>
              <w:t>
2.10.8. Код болезни животного</w:t>
            </w:r>
          </w:p>
          <w:bookmarkEnd w:id="2894"/>
          <w:p>
            <w:pPr>
              <w:spacing w:after="20"/>
              <w:ind w:left="20"/>
              <w:jc w:val="both"/>
            </w:pPr>
            <w:r>
              <w:rPr>
                <w:rFonts w:ascii="Times New Roman"/>
                <w:b w:val="false"/>
                <w:i w:val="false"/>
                <w:color w:val="000000"/>
                <w:sz w:val="20"/>
              </w:rPr>
              <w:t>
(smsdo:‌Animal‌Disease‌Code)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болезни животного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42" w:id="2895"/>
          <w:p>
            <w:pPr>
              <w:spacing w:after="20"/>
              <w:ind w:left="20"/>
              <w:jc w:val="both"/>
            </w:pPr>
            <w:r>
              <w:rPr>
                <w:rFonts w:ascii="Times New Roman"/>
                <w:b w:val="false"/>
                <w:i w:val="false"/>
                <w:color w:val="000000"/>
                <w:sz w:val="20"/>
              </w:rPr>
              <w:t>
smsdo:‌Animal‌Disease‌Code‌Type (M.SM.SDT.00009)</w:t>
            </w:r>
          </w:p>
          <w:bookmarkEnd w:id="2895"/>
          <w:p>
            <w:pPr>
              <w:spacing w:after="20"/>
              <w:ind w:left="20"/>
              <w:jc w:val="both"/>
            </w:pPr>
            <w:r>
              <w:rPr>
                <w:rFonts w:ascii="Times New Roman"/>
                <w:b w:val="false"/>
                <w:i w:val="false"/>
                <w:color w:val="000000"/>
                <w:sz w:val="20"/>
              </w:rPr>
              <w:t>
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47" w:id="2896"/>
          <w:p>
            <w:pPr>
              <w:spacing w:after="20"/>
              <w:ind w:left="20"/>
              <w:jc w:val="both"/>
            </w:pPr>
            <w:r>
              <w:rPr>
                <w:rFonts w:ascii="Times New Roman"/>
                <w:b w:val="false"/>
                <w:i w:val="false"/>
                <w:color w:val="000000"/>
                <w:sz w:val="20"/>
              </w:rPr>
              <w:t>
а) идентификатор справочника (классификатора)</w:t>
            </w:r>
          </w:p>
          <w:bookmarkEnd w:id="2896"/>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51" w:id="2897"/>
          <w:p>
            <w:pPr>
              <w:spacing w:after="20"/>
              <w:ind w:left="20"/>
              <w:jc w:val="both"/>
            </w:pPr>
            <w:r>
              <w:rPr>
                <w:rFonts w:ascii="Times New Roman"/>
                <w:b w:val="false"/>
                <w:i w:val="false"/>
                <w:color w:val="000000"/>
                <w:sz w:val="20"/>
              </w:rPr>
              <w:t>
csdo:‌Reference‌Data‌Id‌Type (M.SDT.00091)</w:t>
            </w:r>
          </w:p>
          <w:bookmarkEnd w:id="28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58" w:id="2898"/>
          <w:p>
            <w:pPr>
              <w:spacing w:after="20"/>
              <w:ind w:left="20"/>
              <w:jc w:val="both"/>
            </w:pPr>
            <w:r>
              <w:rPr>
                <w:rFonts w:ascii="Times New Roman"/>
                <w:b w:val="false"/>
                <w:i w:val="false"/>
                <w:color w:val="000000"/>
                <w:sz w:val="20"/>
              </w:rPr>
              <w:t>
2.10.9. Наименование болезни животного</w:t>
            </w:r>
          </w:p>
          <w:bookmarkEnd w:id="2898"/>
          <w:p>
            <w:pPr>
              <w:spacing w:after="20"/>
              <w:ind w:left="20"/>
              <w:jc w:val="both"/>
            </w:pPr>
            <w:r>
              <w:rPr>
                <w:rFonts w:ascii="Times New Roman"/>
                <w:b w:val="false"/>
                <w:i w:val="false"/>
                <w:color w:val="000000"/>
                <w:sz w:val="20"/>
              </w:rPr>
              <w:t>
(smsdo:‌Animal‌Disease‌Name)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болезни животного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62" w:id="2899"/>
          <w:p>
            <w:pPr>
              <w:spacing w:after="20"/>
              <w:ind w:left="20"/>
              <w:jc w:val="both"/>
            </w:pPr>
            <w:r>
              <w:rPr>
                <w:rFonts w:ascii="Times New Roman"/>
                <w:b w:val="false"/>
                <w:i w:val="false"/>
                <w:color w:val="000000"/>
                <w:sz w:val="20"/>
              </w:rPr>
              <w:t>
csdo:‌Name120‌Type (M.SDT.00055)</w:t>
            </w:r>
          </w:p>
          <w:bookmarkEnd w:id="28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69" w:id="2900"/>
          <w:p>
            <w:pPr>
              <w:spacing w:after="20"/>
              <w:ind w:left="20"/>
              <w:jc w:val="both"/>
            </w:pPr>
            <w:r>
              <w:rPr>
                <w:rFonts w:ascii="Times New Roman"/>
                <w:b w:val="false"/>
                <w:i w:val="false"/>
                <w:color w:val="000000"/>
                <w:sz w:val="20"/>
              </w:rPr>
              <w:t>
2.11. Сведения о перевозке</w:t>
            </w:r>
          </w:p>
          <w:bookmarkEnd w:id="2900"/>
          <w:p>
            <w:pPr>
              <w:spacing w:after="20"/>
              <w:ind w:left="20"/>
              <w:jc w:val="both"/>
            </w:pPr>
            <w:r>
              <w:rPr>
                <w:rFonts w:ascii="Times New Roman"/>
                <w:b w:val="false"/>
                <w:i w:val="false"/>
                <w:color w:val="000000"/>
                <w:sz w:val="20"/>
              </w:rPr>
              <w:t>
(smcdo:‌Transport‌Details)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перевозке товарной партии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73" w:id="2901"/>
          <w:p>
            <w:pPr>
              <w:spacing w:after="20"/>
              <w:ind w:left="20"/>
              <w:jc w:val="both"/>
            </w:pPr>
            <w:r>
              <w:rPr>
                <w:rFonts w:ascii="Times New Roman"/>
                <w:b w:val="false"/>
                <w:i w:val="false"/>
                <w:color w:val="000000"/>
                <w:sz w:val="20"/>
              </w:rPr>
              <w:t>
smcdo:‌Transport‌Details‌Type (M.SM.CDT.00139)</w:t>
            </w:r>
          </w:p>
          <w:bookmarkEnd w:id="290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78" w:id="2902"/>
          <w:p>
            <w:pPr>
              <w:spacing w:after="20"/>
              <w:ind w:left="20"/>
              <w:jc w:val="both"/>
            </w:pPr>
            <w:r>
              <w:rPr>
                <w:rFonts w:ascii="Times New Roman"/>
                <w:b w:val="false"/>
                <w:i w:val="false"/>
                <w:color w:val="000000"/>
                <w:sz w:val="20"/>
              </w:rPr>
              <w:t>
2.11.1. Код вида направления транспортировки</w:t>
            </w:r>
          </w:p>
          <w:bookmarkEnd w:id="2902"/>
          <w:p>
            <w:pPr>
              <w:spacing w:after="20"/>
              <w:ind w:left="20"/>
              <w:jc w:val="both"/>
            </w:pPr>
            <w:r>
              <w:rPr>
                <w:rFonts w:ascii="Times New Roman"/>
                <w:b w:val="false"/>
                <w:i w:val="false"/>
                <w:color w:val="000000"/>
                <w:sz w:val="20"/>
              </w:rPr>
              <w:t>
(smsdo:‌Transportation‌Direction‌Code)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направления транспортировки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82" w:id="2903"/>
          <w:p>
            <w:pPr>
              <w:spacing w:after="20"/>
              <w:ind w:left="20"/>
              <w:jc w:val="both"/>
            </w:pPr>
            <w:r>
              <w:rPr>
                <w:rFonts w:ascii="Times New Roman"/>
                <w:b w:val="false"/>
                <w:i w:val="false"/>
                <w:color w:val="000000"/>
                <w:sz w:val="20"/>
              </w:rPr>
              <w:t>
smsdo:‌Transportation‌Direction‌Code‌Type (M.SM.SDT.00042)</w:t>
            </w:r>
          </w:p>
          <w:bookmarkEnd w:id="290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справочника видов направлений транспортировки.</w:t>
            </w:r>
          </w:p>
          <w:p>
            <w:pPr>
              <w:spacing w:after="20"/>
              <w:ind w:left="20"/>
              <w:jc w:val="both"/>
            </w:pPr>
            <w:r>
              <w:rPr>
                <w:rFonts w:ascii="Times New Roman"/>
                <w:b w:val="false"/>
                <w:i w:val="false"/>
                <w:color w:val="000000"/>
                <w:sz w:val="20"/>
              </w:rPr>
              <w:t>
Шаблон: [0-9]{1}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88" w:id="2904"/>
          <w:p>
            <w:pPr>
              <w:spacing w:after="20"/>
              <w:ind w:left="20"/>
              <w:jc w:val="both"/>
            </w:pPr>
            <w:r>
              <w:rPr>
                <w:rFonts w:ascii="Times New Roman"/>
                <w:b w:val="false"/>
                <w:i w:val="false"/>
                <w:color w:val="000000"/>
                <w:sz w:val="20"/>
              </w:rPr>
              <w:t>
2.11.2. Транспортное средство</w:t>
            </w:r>
          </w:p>
          <w:bookmarkEnd w:id="2904"/>
          <w:p>
            <w:pPr>
              <w:spacing w:after="20"/>
              <w:ind w:left="20"/>
              <w:jc w:val="both"/>
            </w:pPr>
            <w:r>
              <w:rPr>
                <w:rFonts w:ascii="Times New Roman"/>
                <w:b w:val="false"/>
                <w:i w:val="false"/>
                <w:color w:val="000000"/>
                <w:sz w:val="20"/>
              </w:rPr>
              <w:t>
(smcdo:‌Transport‌Means‌Details)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транспортном средстве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92" w:id="2905"/>
          <w:p>
            <w:pPr>
              <w:spacing w:after="20"/>
              <w:ind w:left="20"/>
              <w:jc w:val="both"/>
            </w:pPr>
            <w:r>
              <w:rPr>
                <w:rFonts w:ascii="Times New Roman"/>
                <w:b w:val="false"/>
                <w:i w:val="false"/>
                <w:color w:val="000000"/>
                <w:sz w:val="20"/>
              </w:rPr>
              <w:t>
ccdo:‌Transport‌Means‌Details‌Type (M.CDT.00047)</w:t>
            </w:r>
          </w:p>
          <w:bookmarkEnd w:id="290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97" w:id="2906"/>
          <w:p>
            <w:pPr>
              <w:spacing w:after="20"/>
              <w:ind w:left="20"/>
              <w:jc w:val="both"/>
            </w:pPr>
            <w:r>
              <w:rPr>
                <w:rFonts w:ascii="Times New Roman"/>
                <w:b w:val="false"/>
                <w:i w:val="false"/>
                <w:color w:val="000000"/>
                <w:sz w:val="20"/>
              </w:rPr>
              <w:t>
*.1. Регистрационный номер транспортного средства</w:t>
            </w:r>
          </w:p>
          <w:bookmarkEnd w:id="2906"/>
          <w:p>
            <w:pPr>
              <w:spacing w:after="20"/>
              <w:ind w:left="20"/>
              <w:jc w:val="both"/>
            </w:pPr>
            <w:r>
              <w:rPr>
                <w:rFonts w:ascii="Times New Roman"/>
                <w:b w:val="false"/>
                <w:i w:val="false"/>
                <w:color w:val="000000"/>
                <w:sz w:val="20"/>
              </w:rPr>
              <w:t>
(csdo:‌Transport‌Means‌Reg‌Id)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индивидуальное буквенно-цифровое обозначение, присвоенное регистрирующим органом транспортному средству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01" w:id="2907"/>
          <w:p>
            <w:pPr>
              <w:spacing w:after="20"/>
              <w:ind w:left="20"/>
              <w:jc w:val="both"/>
            </w:pPr>
            <w:r>
              <w:rPr>
                <w:rFonts w:ascii="Times New Roman"/>
                <w:b w:val="false"/>
                <w:i w:val="false"/>
                <w:color w:val="000000"/>
                <w:sz w:val="20"/>
              </w:rPr>
              <w:t>
csdo:‌Transport‌Means‌Reg‌Id‌Type (M.SDT.00101)</w:t>
            </w:r>
          </w:p>
          <w:bookmarkEnd w:id="29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08" w:id="2908"/>
          <w:p>
            <w:pPr>
              <w:spacing w:after="20"/>
              <w:ind w:left="20"/>
              <w:jc w:val="both"/>
            </w:pPr>
            <w:r>
              <w:rPr>
                <w:rFonts w:ascii="Times New Roman"/>
                <w:b w:val="false"/>
                <w:i w:val="false"/>
                <w:color w:val="000000"/>
                <w:sz w:val="20"/>
              </w:rPr>
              <w:t>
а) код страны</w:t>
            </w:r>
          </w:p>
          <w:bookmarkEnd w:id="2908"/>
          <w:p>
            <w:pPr>
              <w:spacing w:after="20"/>
              <w:ind w:left="20"/>
              <w:jc w:val="both"/>
            </w:pPr>
            <w:r>
              <w:rPr>
                <w:rFonts w:ascii="Times New Roman"/>
                <w:b w:val="false"/>
                <w:i w:val="false"/>
                <w:color w:val="000000"/>
                <w:sz w:val="20"/>
              </w:rPr>
              <w:t>
(атрибут 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по правилам которой сформирован указанный регистрационный номер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12" w:id="2909"/>
          <w:p>
            <w:pPr>
              <w:spacing w:after="20"/>
              <w:ind w:left="20"/>
              <w:jc w:val="both"/>
            </w:pPr>
            <w:r>
              <w:rPr>
                <w:rFonts w:ascii="Times New Roman"/>
                <w:b w:val="false"/>
                <w:i w:val="false"/>
                <w:color w:val="000000"/>
                <w:sz w:val="20"/>
              </w:rPr>
              <w:t>
csdo:‌Unqualified‌Country‌Code‌Type (M.SDT.00159)</w:t>
            </w:r>
          </w:p>
          <w:bookmarkEnd w:id="290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18" w:id="2910"/>
          <w:p>
            <w:pPr>
              <w:spacing w:after="20"/>
              <w:ind w:left="20"/>
              <w:jc w:val="both"/>
            </w:pPr>
            <w:r>
              <w:rPr>
                <w:rFonts w:ascii="Times New Roman"/>
                <w:b w:val="false"/>
                <w:i w:val="false"/>
                <w:color w:val="000000"/>
                <w:sz w:val="20"/>
              </w:rPr>
              <w:t>
б) идентификатор справочника (классификатора)</w:t>
            </w:r>
          </w:p>
          <w:bookmarkEnd w:id="2910"/>
          <w:p>
            <w:pPr>
              <w:spacing w:after="20"/>
              <w:ind w:left="20"/>
              <w:jc w:val="both"/>
            </w:pPr>
            <w:r>
              <w:rPr>
                <w:rFonts w:ascii="Times New Roman"/>
                <w:b w:val="false"/>
                <w:i w:val="false"/>
                <w:color w:val="000000"/>
                <w:sz w:val="20"/>
              </w:rPr>
              <w:t>
(атрибут country‌Code‌List‌Id)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стран мира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22" w:id="2911"/>
          <w:p>
            <w:pPr>
              <w:spacing w:after="20"/>
              <w:ind w:left="20"/>
              <w:jc w:val="both"/>
            </w:pPr>
            <w:r>
              <w:rPr>
                <w:rFonts w:ascii="Times New Roman"/>
                <w:b w:val="false"/>
                <w:i w:val="false"/>
                <w:color w:val="000000"/>
                <w:sz w:val="20"/>
              </w:rPr>
              <w:t>
csdo:‌Reference‌Data‌Id‌Type (M.SDT.00091)</w:t>
            </w:r>
          </w:p>
          <w:bookmarkEnd w:id="29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29" w:id="2912"/>
          <w:p>
            <w:pPr>
              <w:spacing w:after="20"/>
              <w:ind w:left="20"/>
              <w:jc w:val="both"/>
            </w:pPr>
            <w:r>
              <w:rPr>
                <w:rFonts w:ascii="Times New Roman"/>
                <w:b w:val="false"/>
                <w:i w:val="false"/>
                <w:color w:val="000000"/>
                <w:sz w:val="20"/>
              </w:rPr>
              <w:t>
*.2. Код вида транспорта</w:t>
            </w:r>
          </w:p>
          <w:bookmarkEnd w:id="2912"/>
          <w:p>
            <w:pPr>
              <w:spacing w:after="20"/>
              <w:ind w:left="20"/>
              <w:jc w:val="both"/>
            </w:pPr>
            <w:r>
              <w:rPr>
                <w:rFonts w:ascii="Times New Roman"/>
                <w:b w:val="false"/>
                <w:i w:val="false"/>
                <w:color w:val="000000"/>
                <w:sz w:val="20"/>
              </w:rPr>
              <w:t>
(csdo:‌Unified‌Transport‌Mode‌Code)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транспорта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33" w:id="2913"/>
          <w:p>
            <w:pPr>
              <w:spacing w:after="20"/>
              <w:ind w:left="20"/>
              <w:jc w:val="both"/>
            </w:pPr>
            <w:r>
              <w:rPr>
                <w:rFonts w:ascii="Times New Roman"/>
                <w:b w:val="false"/>
                <w:i w:val="false"/>
                <w:color w:val="000000"/>
                <w:sz w:val="20"/>
              </w:rPr>
              <w:t>
csdo:‌Unified‌Code20‌Type (M.SDT.00140)</w:t>
            </w:r>
          </w:p>
          <w:bookmarkEnd w:id="291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40" w:id="2914"/>
          <w:p>
            <w:pPr>
              <w:spacing w:after="20"/>
              <w:ind w:left="20"/>
              <w:jc w:val="both"/>
            </w:pPr>
            <w:r>
              <w:rPr>
                <w:rFonts w:ascii="Times New Roman"/>
                <w:b w:val="false"/>
                <w:i w:val="false"/>
                <w:color w:val="000000"/>
                <w:sz w:val="20"/>
              </w:rPr>
              <w:t>
а) идентификатор справочника (классификатора)</w:t>
            </w:r>
          </w:p>
          <w:bookmarkEnd w:id="2914"/>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44" w:id="2915"/>
          <w:p>
            <w:pPr>
              <w:spacing w:after="20"/>
              <w:ind w:left="20"/>
              <w:jc w:val="both"/>
            </w:pPr>
            <w:r>
              <w:rPr>
                <w:rFonts w:ascii="Times New Roman"/>
                <w:b w:val="false"/>
                <w:i w:val="false"/>
                <w:color w:val="000000"/>
                <w:sz w:val="20"/>
              </w:rPr>
              <w:t>
csdo:‌Reference‌Data‌Id‌Type (M.SDT.00091)</w:t>
            </w:r>
          </w:p>
          <w:bookmarkEnd w:id="29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51" w:id="2916"/>
          <w:p>
            <w:pPr>
              <w:spacing w:after="20"/>
              <w:ind w:left="20"/>
              <w:jc w:val="both"/>
            </w:pPr>
            <w:r>
              <w:rPr>
                <w:rFonts w:ascii="Times New Roman"/>
                <w:b w:val="false"/>
                <w:i w:val="false"/>
                <w:color w:val="000000"/>
                <w:sz w:val="20"/>
              </w:rPr>
              <w:t>
2.11.3. Маршрут</w:t>
            </w:r>
          </w:p>
          <w:bookmarkEnd w:id="2916"/>
          <w:p>
            <w:pPr>
              <w:spacing w:after="20"/>
              <w:ind w:left="20"/>
              <w:jc w:val="both"/>
            </w:pPr>
            <w:r>
              <w:rPr>
                <w:rFonts w:ascii="Times New Roman"/>
                <w:b w:val="false"/>
                <w:i w:val="false"/>
                <w:color w:val="000000"/>
                <w:sz w:val="20"/>
              </w:rPr>
              <w:t>
(smcdo:‌Route‌Details)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маршруте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55" w:id="2917"/>
          <w:p>
            <w:pPr>
              <w:spacing w:after="20"/>
              <w:ind w:left="20"/>
              <w:jc w:val="both"/>
            </w:pPr>
            <w:r>
              <w:rPr>
                <w:rFonts w:ascii="Times New Roman"/>
                <w:b w:val="false"/>
                <w:i w:val="false"/>
                <w:color w:val="000000"/>
                <w:sz w:val="20"/>
              </w:rPr>
              <w:t>
smcdo:‌Route‌Details‌Type (M.SM.CDT.00044)</w:t>
            </w:r>
          </w:p>
          <w:bookmarkEnd w:id="291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60" w:id="2918"/>
          <w:p>
            <w:pPr>
              <w:spacing w:after="20"/>
              <w:ind w:left="20"/>
              <w:jc w:val="both"/>
            </w:pPr>
            <w:r>
              <w:rPr>
                <w:rFonts w:ascii="Times New Roman"/>
                <w:b w:val="false"/>
                <w:i w:val="false"/>
                <w:color w:val="000000"/>
                <w:sz w:val="20"/>
              </w:rPr>
              <w:t>
*.1. Пункт маршрута</w:t>
            </w:r>
          </w:p>
          <w:bookmarkEnd w:id="2918"/>
          <w:p>
            <w:pPr>
              <w:spacing w:after="20"/>
              <w:ind w:left="20"/>
              <w:jc w:val="both"/>
            </w:pPr>
            <w:r>
              <w:rPr>
                <w:rFonts w:ascii="Times New Roman"/>
                <w:b w:val="false"/>
                <w:i w:val="false"/>
                <w:color w:val="000000"/>
                <w:sz w:val="20"/>
              </w:rPr>
              <w:t>
(ccdo:‌Route‌Point‌V2‌Details)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месте, через которое проходит маршрут движения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64" w:id="2919"/>
          <w:p>
            <w:pPr>
              <w:spacing w:after="20"/>
              <w:ind w:left="20"/>
              <w:jc w:val="both"/>
            </w:pPr>
            <w:r>
              <w:rPr>
                <w:rFonts w:ascii="Times New Roman"/>
                <w:b w:val="false"/>
                <w:i w:val="false"/>
                <w:color w:val="000000"/>
                <w:sz w:val="20"/>
              </w:rPr>
              <w:t>
ccdo:‌Route‌Point‌Details‌V2‌Type (M.CDT.00073)</w:t>
            </w:r>
          </w:p>
          <w:bookmarkEnd w:id="291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69" w:id="2920"/>
          <w:p>
            <w:pPr>
              <w:spacing w:after="20"/>
              <w:ind w:left="20"/>
              <w:jc w:val="both"/>
            </w:pPr>
            <w:r>
              <w:rPr>
                <w:rFonts w:ascii="Times New Roman"/>
                <w:b w:val="false"/>
                <w:i w:val="false"/>
                <w:color w:val="000000"/>
                <w:sz w:val="20"/>
              </w:rPr>
              <w:t>
*.1.1. Порядковый номер</w:t>
            </w:r>
          </w:p>
          <w:bookmarkEnd w:id="2920"/>
          <w:p>
            <w:pPr>
              <w:spacing w:after="20"/>
              <w:ind w:left="20"/>
              <w:jc w:val="both"/>
            </w:pPr>
            <w:r>
              <w:rPr>
                <w:rFonts w:ascii="Times New Roman"/>
                <w:b w:val="false"/>
                <w:i w:val="false"/>
                <w:color w:val="000000"/>
                <w:sz w:val="20"/>
              </w:rPr>
              <w:t>
(csdo:‌Object‌Ordinal)</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пункта маршрута движения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73" w:id="2921"/>
          <w:p>
            <w:pPr>
              <w:spacing w:after="20"/>
              <w:ind w:left="20"/>
              <w:jc w:val="both"/>
            </w:pPr>
            <w:r>
              <w:rPr>
                <w:rFonts w:ascii="Times New Roman"/>
                <w:b w:val="false"/>
                <w:i w:val="false"/>
                <w:color w:val="000000"/>
                <w:sz w:val="20"/>
              </w:rPr>
              <w:t>
csdo:‌Ordinal3‌Type (M.SDT.00105)</w:t>
            </w:r>
          </w:p>
          <w:bookmarkEnd w:id="2921"/>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79" w:id="2922"/>
          <w:p>
            <w:pPr>
              <w:spacing w:after="20"/>
              <w:ind w:left="20"/>
              <w:jc w:val="both"/>
            </w:pPr>
            <w:r>
              <w:rPr>
                <w:rFonts w:ascii="Times New Roman"/>
                <w:b w:val="false"/>
                <w:i w:val="false"/>
                <w:color w:val="000000"/>
                <w:sz w:val="20"/>
              </w:rPr>
              <w:t>
*.1.2. Код вида пункта маршрута</w:t>
            </w:r>
          </w:p>
          <w:bookmarkEnd w:id="2922"/>
          <w:p>
            <w:pPr>
              <w:spacing w:after="20"/>
              <w:ind w:left="20"/>
              <w:jc w:val="both"/>
            </w:pPr>
            <w:r>
              <w:rPr>
                <w:rFonts w:ascii="Times New Roman"/>
                <w:b w:val="false"/>
                <w:i w:val="false"/>
                <w:color w:val="000000"/>
                <w:sz w:val="20"/>
              </w:rPr>
              <w:t>
(csdo:‌Route‌Point‌Kind‌Code)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пункта маршрута движения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83" w:id="2923"/>
          <w:p>
            <w:pPr>
              <w:spacing w:after="20"/>
              <w:ind w:left="20"/>
              <w:jc w:val="both"/>
            </w:pPr>
            <w:r>
              <w:rPr>
                <w:rFonts w:ascii="Times New Roman"/>
                <w:b w:val="false"/>
                <w:i w:val="false"/>
                <w:color w:val="000000"/>
                <w:sz w:val="20"/>
              </w:rPr>
              <w:t>
csdo:‌Route‌Point‌Kind‌Code‌Type (M.SDT.00103)</w:t>
            </w:r>
          </w:p>
          <w:bookmarkEnd w:id="2923"/>
          <w:p>
            <w:pPr>
              <w:spacing w:after="20"/>
              <w:ind w:left="20"/>
              <w:jc w:val="both"/>
            </w:pPr>
            <w:r>
              <w:rPr>
                <w:rFonts w:ascii="Times New Roman"/>
                <w:b w:val="false"/>
                <w:i w:val="false"/>
                <w:color w:val="000000"/>
                <w:sz w:val="20"/>
              </w:rPr>
              <w:t>
Значение кода в соответствии со справочником видов пунктов маршрута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88" w:id="2924"/>
          <w:p>
            <w:pPr>
              <w:spacing w:after="20"/>
              <w:ind w:left="20"/>
              <w:jc w:val="both"/>
            </w:pPr>
            <w:r>
              <w:rPr>
                <w:rFonts w:ascii="Times New Roman"/>
                <w:b w:val="false"/>
                <w:i w:val="false"/>
                <w:color w:val="000000"/>
                <w:sz w:val="20"/>
              </w:rPr>
              <w:t>
*.1.3. Адрес</w:t>
            </w:r>
          </w:p>
          <w:bookmarkEnd w:id="2924"/>
          <w:p>
            <w:pPr>
              <w:spacing w:after="20"/>
              <w:ind w:left="20"/>
              <w:jc w:val="both"/>
            </w:pPr>
            <w:r>
              <w:rPr>
                <w:rFonts w:ascii="Times New Roman"/>
                <w:b w:val="false"/>
                <w:i w:val="false"/>
                <w:color w:val="000000"/>
                <w:sz w:val="20"/>
              </w:rPr>
              <w:t>
(ccdo:‌Object‌Address‌Details)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пункта маршрута движения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92" w:id="2925"/>
          <w:p>
            <w:pPr>
              <w:spacing w:after="20"/>
              <w:ind w:left="20"/>
              <w:jc w:val="both"/>
            </w:pPr>
            <w:r>
              <w:rPr>
                <w:rFonts w:ascii="Times New Roman"/>
                <w:b w:val="false"/>
                <w:i w:val="false"/>
                <w:color w:val="000000"/>
                <w:sz w:val="20"/>
              </w:rPr>
              <w:t>
ccdo:‌Object‌Address‌Details‌Type (M.CDT.00082)</w:t>
            </w:r>
          </w:p>
          <w:bookmarkEnd w:id="292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97" w:id="2926"/>
          <w:p>
            <w:pPr>
              <w:spacing w:after="20"/>
              <w:ind w:left="20"/>
              <w:jc w:val="both"/>
            </w:pPr>
            <w:r>
              <w:rPr>
                <w:rFonts w:ascii="Times New Roman"/>
                <w:b w:val="false"/>
                <w:i w:val="false"/>
                <w:color w:val="000000"/>
                <w:sz w:val="20"/>
              </w:rPr>
              <w:t>
*.1.3.1. Код страны</w:t>
            </w:r>
          </w:p>
          <w:bookmarkEnd w:id="2926"/>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01" w:id="2927"/>
          <w:p>
            <w:pPr>
              <w:spacing w:after="20"/>
              <w:ind w:left="20"/>
              <w:jc w:val="both"/>
            </w:pPr>
            <w:r>
              <w:rPr>
                <w:rFonts w:ascii="Times New Roman"/>
                <w:b w:val="false"/>
                <w:i w:val="false"/>
                <w:color w:val="000000"/>
                <w:sz w:val="20"/>
              </w:rPr>
              <w:t>
csdo:‌Unified‌Country‌Code‌Type (M.SDT.00112)</w:t>
            </w:r>
          </w:p>
          <w:bookmarkEnd w:id="292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07" w:id="2928"/>
          <w:p>
            <w:pPr>
              <w:spacing w:after="20"/>
              <w:ind w:left="20"/>
              <w:jc w:val="both"/>
            </w:pPr>
            <w:r>
              <w:rPr>
                <w:rFonts w:ascii="Times New Roman"/>
                <w:b w:val="false"/>
                <w:i w:val="false"/>
                <w:color w:val="000000"/>
                <w:sz w:val="20"/>
              </w:rPr>
              <w:t>
а) идентификатор справочника (классификатора)</w:t>
            </w:r>
          </w:p>
          <w:bookmarkEnd w:id="2928"/>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11" w:id="2929"/>
          <w:p>
            <w:pPr>
              <w:spacing w:after="20"/>
              <w:ind w:left="20"/>
              <w:jc w:val="both"/>
            </w:pPr>
            <w:r>
              <w:rPr>
                <w:rFonts w:ascii="Times New Roman"/>
                <w:b w:val="false"/>
                <w:i w:val="false"/>
                <w:color w:val="000000"/>
                <w:sz w:val="20"/>
              </w:rPr>
              <w:t>
csdo:‌Reference‌Data‌Id‌Type (M.SDT.00091)</w:t>
            </w:r>
          </w:p>
          <w:bookmarkEnd w:id="29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18" w:id="2930"/>
          <w:p>
            <w:pPr>
              <w:spacing w:after="20"/>
              <w:ind w:left="20"/>
              <w:jc w:val="both"/>
            </w:pPr>
            <w:r>
              <w:rPr>
                <w:rFonts w:ascii="Times New Roman"/>
                <w:b w:val="false"/>
                <w:i w:val="false"/>
                <w:color w:val="000000"/>
                <w:sz w:val="20"/>
              </w:rPr>
              <w:t>
*.1.3.2. Код территории</w:t>
            </w:r>
          </w:p>
          <w:bookmarkEnd w:id="2930"/>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22" w:id="2931"/>
          <w:p>
            <w:pPr>
              <w:spacing w:after="20"/>
              <w:ind w:left="20"/>
              <w:jc w:val="both"/>
            </w:pPr>
            <w:r>
              <w:rPr>
                <w:rFonts w:ascii="Times New Roman"/>
                <w:b w:val="false"/>
                <w:i w:val="false"/>
                <w:color w:val="000000"/>
                <w:sz w:val="20"/>
              </w:rPr>
              <w:t>
csdo:‌Territory‌Code‌Type (M.SDT.00031)</w:t>
            </w:r>
          </w:p>
          <w:bookmarkEnd w:id="29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29" w:id="2932"/>
          <w:p>
            <w:pPr>
              <w:spacing w:after="20"/>
              <w:ind w:left="20"/>
              <w:jc w:val="both"/>
            </w:pPr>
            <w:r>
              <w:rPr>
                <w:rFonts w:ascii="Times New Roman"/>
                <w:b w:val="false"/>
                <w:i w:val="false"/>
                <w:color w:val="000000"/>
                <w:sz w:val="20"/>
              </w:rPr>
              <w:t>
*.1.3.3. Регион</w:t>
            </w:r>
          </w:p>
          <w:bookmarkEnd w:id="2932"/>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33" w:id="2933"/>
          <w:p>
            <w:pPr>
              <w:spacing w:after="20"/>
              <w:ind w:left="20"/>
              <w:jc w:val="both"/>
            </w:pPr>
            <w:r>
              <w:rPr>
                <w:rFonts w:ascii="Times New Roman"/>
                <w:b w:val="false"/>
                <w:i w:val="false"/>
                <w:color w:val="000000"/>
                <w:sz w:val="20"/>
              </w:rPr>
              <w:t>
csdo:‌Name120‌Type (M.SDT.00055)</w:t>
            </w:r>
          </w:p>
          <w:bookmarkEnd w:id="29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40" w:id="2934"/>
          <w:p>
            <w:pPr>
              <w:spacing w:after="20"/>
              <w:ind w:left="20"/>
              <w:jc w:val="both"/>
            </w:pPr>
            <w:r>
              <w:rPr>
                <w:rFonts w:ascii="Times New Roman"/>
                <w:b w:val="false"/>
                <w:i w:val="false"/>
                <w:color w:val="000000"/>
                <w:sz w:val="20"/>
              </w:rPr>
              <w:t>
*.1.3.4. Район</w:t>
            </w:r>
          </w:p>
          <w:bookmarkEnd w:id="2934"/>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44" w:id="2935"/>
          <w:p>
            <w:pPr>
              <w:spacing w:after="20"/>
              <w:ind w:left="20"/>
              <w:jc w:val="both"/>
            </w:pPr>
            <w:r>
              <w:rPr>
                <w:rFonts w:ascii="Times New Roman"/>
                <w:b w:val="false"/>
                <w:i w:val="false"/>
                <w:color w:val="000000"/>
                <w:sz w:val="20"/>
              </w:rPr>
              <w:t>
csdo:‌Name120‌Type (M.SDT.00055)</w:t>
            </w:r>
          </w:p>
          <w:bookmarkEnd w:id="29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51" w:id="2936"/>
          <w:p>
            <w:pPr>
              <w:spacing w:after="20"/>
              <w:ind w:left="20"/>
              <w:jc w:val="both"/>
            </w:pPr>
            <w:r>
              <w:rPr>
                <w:rFonts w:ascii="Times New Roman"/>
                <w:b w:val="false"/>
                <w:i w:val="false"/>
                <w:color w:val="000000"/>
                <w:sz w:val="20"/>
              </w:rPr>
              <w:t>
*.1.3.5. Город</w:t>
            </w:r>
          </w:p>
          <w:bookmarkEnd w:id="2936"/>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55" w:id="2937"/>
          <w:p>
            <w:pPr>
              <w:spacing w:after="20"/>
              <w:ind w:left="20"/>
              <w:jc w:val="both"/>
            </w:pPr>
            <w:r>
              <w:rPr>
                <w:rFonts w:ascii="Times New Roman"/>
                <w:b w:val="false"/>
                <w:i w:val="false"/>
                <w:color w:val="000000"/>
                <w:sz w:val="20"/>
              </w:rPr>
              <w:t>
csdo:‌Name120‌Type (M.SDT.00055)</w:t>
            </w:r>
          </w:p>
          <w:bookmarkEnd w:id="29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62" w:id="2938"/>
          <w:p>
            <w:pPr>
              <w:spacing w:after="20"/>
              <w:ind w:left="20"/>
              <w:jc w:val="both"/>
            </w:pPr>
            <w:r>
              <w:rPr>
                <w:rFonts w:ascii="Times New Roman"/>
                <w:b w:val="false"/>
                <w:i w:val="false"/>
                <w:color w:val="000000"/>
                <w:sz w:val="20"/>
              </w:rPr>
              <w:t>
*.1.3.6. Населенный пункт</w:t>
            </w:r>
          </w:p>
          <w:bookmarkEnd w:id="2938"/>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66" w:id="2939"/>
          <w:p>
            <w:pPr>
              <w:spacing w:after="20"/>
              <w:ind w:left="20"/>
              <w:jc w:val="both"/>
            </w:pPr>
            <w:r>
              <w:rPr>
                <w:rFonts w:ascii="Times New Roman"/>
                <w:b w:val="false"/>
                <w:i w:val="false"/>
                <w:color w:val="000000"/>
                <w:sz w:val="20"/>
              </w:rPr>
              <w:t>
csdo:‌Name120‌Type (M.SDT.00055)</w:t>
            </w:r>
          </w:p>
          <w:bookmarkEnd w:id="29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73" w:id="2940"/>
          <w:p>
            <w:pPr>
              <w:spacing w:after="20"/>
              <w:ind w:left="20"/>
              <w:jc w:val="both"/>
            </w:pPr>
            <w:r>
              <w:rPr>
                <w:rFonts w:ascii="Times New Roman"/>
                <w:b w:val="false"/>
                <w:i w:val="false"/>
                <w:color w:val="000000"/>
                <w:sz w:val="20"/>
              </w:rPr>
              <w:t>
*.1.3.7. Улица</w:t>
            </w:r>
          </w:p>
          <w:bookmarkEnd w:id="2940"/>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77" w:id="2941"/>
          <w:p>
            <w:pPr>
              <w:spacing w:after="20"/>
              <w:ind w:left="20"/>
              <w:jc w:val="both"/>
            </w:pPr>
            <w:r>
              <w:rPr>
                <w:rFonts w:ascii="Times New Roman"/>
                <w:b w:val="false"/>
                <w:i w:val="false"/>
                <w:color w:val="000000"/>
                <w:sz w:val="20"/>
              </w:rPr>
              <w:t>
csdo:‌Name120‌Type (M.SDT.00055)</w:t>
            </w:r>
          </w:p>
          <w:bookmarkEnd w:id="29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84" w:id="2942"/>
          <w:p>
            <w:pPr>
              <w:spacing w:after="20"/>
              <w:ind w:left="20"/>
              <w:jc w:val="both"/>
            </w:pPr>
            <w:r>
              <w:rPr>
                <w:rFonts w:ascii="Times New Roman"/>
                <w:b w:val="false"/>
                <w:i w:val="false"/>
                <w:color w:val="000000"/>
                <w:sz w:val="20"/>
              </w:rPr>
              <w:t>
*.1.3.8. Номер дома</w:t>
            </w:r>
          </w:p>
          <w:bookmarkEnd w:id="2942"/>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88" w:id="2943"/>
          <w:p>
            <w:pPr>
              <w:spacing w:after="20"/>
              <w:ind w:left="20"/>
              <w:jc w:val="both"/>
            </w:pPr>
            <w:r>
              <w:rPr>
                <w:rFonts w:ascii="Times New Roman"/>
                <w:b w:val="false"/>
                <w:i w:val="false"/>
                <w:color w:val="000000"/>
                <w:sz w:val="20"/>
              </w:rPr>
              <w:t>
csdo:‌Id50‌Type (M.SDT.00093)</w:t>
            </w:r>
          </w:p>
          <w:bookmarkEnd w:id="29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95" w:id="2944"/>
          <w:p>
            <w:pPr>
              <w:spacing w:after="20"/>
              <w:ind w:left="20"/>
              <w:jc w:val="both"/>
            </w:pPr>
            <w:r>
              <w:rPr>
                <w:rFonts w:ascii="Times New Roman"/>
                <w:b w:val="false"/>
                <w:i w:val="false"/>
                <w:color w:val="000000"/>
                <w:sz w:val="20"/>
              </w:rPr>
              <w:t>
*.1.3.9. Номер помещения</w:t>
            </w:r>
          </w:p>
          <w:bookmarkEnd w:id="2944"/>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99" w:id="2945"/>
          <w:p>
            <w:pPr>
              <w:spacing w:after="20"/>
              <w:ind w:left="20"/>
              <w:jc w:val="both"/>
            </w:pPr>
            <w:r>
              <w:rPr>
                <w:rFonts w:ascii="Times New Roman"/>
                <w:b w:val="false"/>
                <w:i w:val="false"/>
                <w:color w:val="000000"/>
                <w:sz w:val="20"/>
              </w:rPr>
              <w:t>
csdo:‌Id20‌Type (M.SDT.00092)</w:t>
            </w:r>
          </w:p>
          <w:bookmarkEnd w:id="29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6" w:id="2946"/>
          <w:p>
            <w:pPr>
              <w:spacing w:after="20"/>
              <w:ind w:left="20"/>
              <w:jc w:val="both"/>
            </w:pPr>
            <w:r>
              <w:rPr>
                <w:rFonts w:ascii="Times New Roman"/>
                <w:b w:val="false"/>
                <w:i w:val="false"/>
                <w:color w:val="000000"/>
                <w:sz w:val="20"/>
              </w:rPr>
              <w:t>
*.1.4. Наименование (название) места</w:t>
            </w:r>
          </w:p>
          <w:bookmarkEnd w:id="2946"/>
          <w:p>
            <w:pPr>
              <w:spacing w:after="20"/>
              <w:ind w:left="20"/>
              <w:jc w:val="both"/>
            </w:pPr>
            <w:r>
              <w:rPr>
                <w:rFonts w:ascii="Times New Roman"/>
                <w:b w:val="false"/>
                <w:i w:val="false"/>
                <w:color w:val="000000"/>
                <w:sz w:val="20"/>
              </w:rPr>
              <w:t>
(csdo:‌Location‌Name)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пункта маршрута (порта, аэропорта, железнодорожной станции, пункта пропуска, географического пункта и т.д.)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10" w:id="2947"/>
          <w:p>
            <w:pPr>
              <w:spacing w:after="20"/>
              <w:ind w:left="20"/>
              <w:jc w:val="both"/>
            </w:pPr>
            <w:r>
              <w:rPr>
                <w:rFonts w:ascii="Times New Roman"/>
                <w:b w:val="false"/>
                <w:i w:val="false"/>
                <w:color w:val="000000"/>
                <w:sz w:val="20"/>
              </w:rPr>
              <w:t>
csdo:‌Name120‌Type (M.SDT.00055)</w:t>
            </w:r>
          </w:p>
          <w:bookmarkEnd w:id="29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17" w:id="2948"/>
          <w:p>
            <w:pPr>
              <w:spacing w:after="20"/>
              <w:ind w:left="20"/>
              <w:jc w:val="both"/>
            </w:pPr>
            <w:r>
              <w:rPr>
                <w:rFonts w:ascii="Times New Roman"/>
                <w:b w:val="false"/>
                <w:i w:val="false"/>
                <w:color w:val="000000"/>
                <w:sz w:val="20"/>
              </w:rPr>
              <w:t>
*.1.5. Код места совершения грузовых операций</w:t>
            </w:r>
          </w:p>
          <w:bookmarkEnd w:id="2948"/>
          <w:p>
            <w:pPr>
              <w:spacing w:after="20"/>
              <w:ind w:left="20"/>
              <w:jc w:val="both"/>
            </w:pPr>
            <w:r>
              <w:rPr>
                <w:rFonts w:ascii="Times New Roman"/>
                <w:b w:val="false"/>
                <w:i w:val="false"/>
                <w:color w:val="000000"/>
                <w:sz w:val="20"/>
              </w:rPr>
              <w:t>
(csdo:‌Cargo‌Handling‌Location‌Code)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места совершения грузовых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21" w:id="2949"/>
          <w:p>
            <w:pPr>
              <w:spacing w:after="20"/>
              <w:ind w:left="20"/>
              <w:jc w:val="both"/>
            </w:pPr>
            <w:r>
              <w:rPr>
                <w:rFonts w:ascii="Times New Roman"/>
                <w:b w:val="false"/>
                <w:i w:val="false"/>
                <w:color w:val="000000"/>
                <w:sz w:val="20"/>
              </w:rPr>
              <w:t>
csdo:‌Unified‌Code20‌Type (M.SDT.00140)</w:t>
            </w:r>
          </w:p>
          <w:bookmarkEnd w:id="294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28" w:id="2950"/>
          <w:p>
            <w:pPr>
              <w:spacing w:after="20"/>
              <w:ind w:left="20"/>
              <w:jc w:val="both"/>
            </w:pPr>
            <w:r>
              <w:rPr>
                <w:rFonts w:ascii="Times New Roman"/>
                <w:b w:val="false"/>
                <w:i w:val="false"/>
                <w:color w:val="000000"/>
                <w:sz w:val="20"/>
              </w:rPr>
              <w:t>
а) идентификатор справочника (классификатора)</w:t>
            </w:r>
          </w:p>
          <w:bookmarkEnd w:id="2950"/>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32" w:id="2951"/>
          <w:p>
            <w:pPr>
              <w:spacing w:after="20"/>
              <w:ind w:left="20"/>
              <w:jc w:val="both"/>
            </w:pPr>
            <w:r>
              <w:rPr>
                <w:rFonts w:ascii="Times New Roman"/>
                <w:b w:val="false"/>
                <w:i w:val="false"/>
                <w:color w:val="000000"/>
                <w:sz w:val="20"/>
              </w:rPr>
              <w:t>
csdo:‌Reference‌Data‌Id‌Type (M.SDT.00091)</w:t>
            </w:r>
          </w:p>
          <w:bookmarkEnd w:id="29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39" w:id="2952"/>
          <w:p>
            <w:pPr>
              <w:spacing w:after="20"/>
              <w:ind w:left="20"/>
              <w:jc w:val="both"/>
            </w:pPr>
            <w:r>
              <w:rPr>
                <w:rFonts w:ascii="Times New Roman"/>
                <w:b w:val="false"/>
                <w:i w:val="false"/>
                <w:color w:val="000000"/>
                <w:sz w:val="20"/>
              </w:rPr>
              <w:t>
*.2. Описание</w:t>
            </w:r>
          </w:p>
          <w:bookmarkEnd w:id="2952"/>
          <w:p>
            <w:pPr>
              <w:spacing w:after="20"/>
              <w:ind w:left="20"/>
              <w:jc w:val="both"/>
            </w:pPr>
            <w:r>
              <w:rPr>
                <w:rFonts w:ascii="Times New Roman"/>
                <w:b w:val="false"/>
                <w:i w:val="false"/>
                <w:color w:val="000000"/>
                <w:sz w:val="20"/>
              </w:rPr>
              <w:t>
(csdo:‌Description‌Text)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маршрута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43" w:id="2953"/>
          <w:p>
            <w:pPr>
              <w:spacing w:after="20"/>
              <w:ind w:left="20"/>
              <w:jc w:val="both"/>
            </w:pPr>
            <w:r>
              <w:rPr>
                <w:rFonts w:ascii="Times New Roman"/>
                <w:b w:val="false"/>
                <w:i w:val="false"/>
                <w:color w:val="000000"/>
                <w:sz w:val="20"/>
              </w:rPr>
              <w:t>
csdo:‌Text4000‌Type (M.SDT.00088)</w:t>
            </w:r>
          </w:p>
          <w:bookmarkEnd w:id="295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50" w:id="2954"/>
          <w:p>
            <w:pPr>
              <w:spacing w:after="20"/>
              <w:ind w:left="20"/>
              <w:jc w:val="both"/>
            </w:pPr>
            <w:r>
              <w:rPr>
                <w:rFonts w:ascii="Times New Roman"/>
                <w:b w:val="false"/>
                <w:i w:val="false"/>
                <w:color w:val="000000"/>
                <w:sz w:val="20"/>
              </w:rPr>
              <w:t>
2.11.4. Товаротранспортный документ</w:t>
            </w:r>
          </w:p>
          <w:bookmarkEnd w:id="2954"/>
          <w:p>
            <w:pPr>
              <w:spacing w:after="20"/>
              <w:ind w:left="20"/>
              <w:jc w:val="both"/>
            </w:pPr>
            <w:r>
              <w:rPr>
                <w:rFonts w:ascii="Times New Roman"/>
                <w:b w:val="false"/>
                <w:i w:val="false"/>
                <w:color w:val="000000"/>
                <w:sz w:val="20"/>
              </w:rPr>
              <w:t>
(smcdo:‌Transport‌Doc‌Details)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товаротранспортном документе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54" w:id="2955"/>
          <w:p>
            <w:pPr>
              <w:spacing w:after="20"/>
              <w:ind w:left="20"/>
              <w:jc w:val="both"/>
            </w:pPr>
            <w:r>
              <w:rPr>
                <w:rFonts w:ascii="Times New Roman"/>
                <w:b w:val="false"/>
                <w:i w:val="false"/>
                <w:color w:val="000000"/>
                <w:sz w:val="20"/>
              </w:rPr>
              <w:t>
ccdo:‌Doc‌Reference‌Details‌Type (M.CDT.00088)</w:t>
            </w:r>
          </w:p>
          <w:bookmarkEnd w:id="295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59" w:id="2956"/>
          <w:p>
            <w:pPr>
              <w:spacing w:after="20"/>
              <w:ind w:left="20"/>
              <w:jc w:val="both"/>
            </w:pPr>
            <w:r>
              <w:rPr>
                <w:rFonts w:ascii="Times New Roman"/>
                <w:b w:val="false"/>
                <w:i w:val="false"/>
                <w:color w:val="000000"/>
                <w:sz w:val="20"/>
              </w:rPr>
              <w:t>
*.1. Код вида документа</w:t>
            </w:r>
          </w:p>
          <w:bookmarkEnd w:id="2956"/>
          <w:p>
            <w:pPr>
              <w:spacing w:after="20"/>
              <w:ind w:left="20"/>
              <w:jc w:val="both"/>
            </w:pPr>
            <w:r>
              <w:rPr>
                <w:rFonts w:ascii="Times New Roman"/>
                <w:b w:val="false"/>
                <w:i w:val="false"/>
                <w:color w:val="000000"/>
                <w:sz w:val="20"/>
              </w:rPr>
              <w:t>
(csdo:‌Doc‌Kind‌Code)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63" w:id="2957"/>
          <w:p>
            <w:pPr>
              <w:spacing w:after="20"/>
              <w:ind w:left="20"/>
              <w:jc w:val="both"/>
            </w:pPr>
            <w:r>
              <w:rPr>
                <w:rFonts w:ascii="Times New Roman"/>
                <w:b w:val="false"/>
                <w:i w:val="false"/>
                <w:color w:val="000000"/>
                <w:sz w:val="20"/>
              </w:rPr>
              <w:t>
csdo:‌Unified‌Code20‌Type (M.SDT.00140)</w:t>
            </w:r>
          </w:p>
          <w:bookmarkEnd w:id="295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70" w:id="2958"/>
          <w:p>
            <w:pPr>
              <w:spacing w:after="20"/>
              <w:ind w:left="20"/>
              <w:jc w:val="both"/>
            </w:pPr>
            <w:r>
              <w:rPr>
                <w:rFonts w:ascii="Times New Roman"/>
                <w:b w:val="false"/>
                <w:i w:val="false"/>
                <w:color w:val="000000"/>
                <w:sz w:val="20"/>
              </w:rPr>
              <w:t>
а) идентификатор справочника (классификатора)</w:t>
            </w:r>
          </w:p>
          <w:bookmarkEnd w:id="2958"/>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74" w:id="2959"/>
          <w:p>
            <w:pPr>
              <w:spacing w:after="20"/>
              <w:ind w:left="20"/>
              <w:jc w:val="both"/>
            </w:pPr>
            <w:r>
              <w:rPr>
                <w:rFonts w:ascii="Times New Roman"/>
                <w:b w:val="false"/>
                <w:i w:val="false"/>
                <w:color w:val="000000"/>
                <w:sz w:val="20"/>
              </w:rPr>
              <w:t>
csdo:‌Reference‌Data‌Id‌Type (M.SDT.00091)</w:t>
            </w:r>
          </w:p>
          <w:bookmarkEnd w:id="29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81" w:id="2960"/>
          <w:p>
            <w:pPr>
              <w:spacing w:after="20"/>
              <w:ind w:left="20"/>
              <w:jc w:val="both"/>
            </w:pPr>
            <w:r>
              <w:rPr>
                <w:rFonts w:ascii="Times New Roman"/>
                <w:b w:val="false"/>
                <w:i w:val="false"/>
                <w:color w:val="000000"/>
                <w:sz w:val="20"/>
              </w:rPr>
              <w:t>
*.2. Наименование документа</w:t>
            </w:r>
          </w:p>
          <w:bookmarkEnd w:id="2960"/>
          <w:p>
            <w:pPr>
              <w:spacing w:after="20"/>
              <w:ind w:left="20"/>
              <w:jc w:val="both"/>
            </w:pPr>
            <w:r>
              <w:rPr>
                <w:rFonts w:ascii="Times New Roman"/>
                <w:b w:val="false"/>
                <w:i w:val="false"/>
                <w:color w:val="000000"/>
                <w:sz w:val="20"/>
              </w:rPr>
              <w:t>
(csdo:‌Doc‌Name)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85" w:id="2961"/>
          <w:p>
            <w:pPr>
              <w:spacing w:after="20"/>
              <w:ind w:left="20"/>
              <w:jc w:val="both"/>
            </w:pPr>
            <w:r>
              <w:rPr>
                <w:rFonts w:ascii="Times New Roman"/>
                <w:b w:val="false"/>
                <w:i w:val="false"/>
                <w:color w:val="000000"/>
                <w:sz w:val="20"/>
              </w:rPr>
              <w:t>
csdo:‌Name500‌Type (M.SDT.00134)</w:t>
            </w:r>
          </w:p>
          <w:bookmarkEnd w:id="29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92" w:id="2962"/>
          <w:p>
            <w:pPr>
              <w:spacing w:after="20"/>
              <w:ind w:left="20"/>
              <w:jc w:val="both"/>
            </w:pPr>
            <w:r>
              <w:rPr>
                <w:rFonts w:ascii="Times New Roman"/>
                <w:b w:val="false"/>
                <w:i w:val="false"/>
                <w:color w:val="000000"/>
                <w:sz w:val="20"/>
              </w:rPr>
              <w:t>
*.3. Номер документа</w:t>
            </w:r>
          </w:p>
          <w:bookmarkEnd w:id="2962"/>
          <w:p>
            <w:pPr>
              <w:spacing w:after="20"/>
              <w:ind w:left="20"/>
              <w:jc w:val="both"/>
            </w:pPr>
            <w:r>
              <w:rPr>
                <w:rFonts w:ascii="Times New Roman"/>
                <w:b w:val="false"/>
                <w:i w:val="false"/>
                <w:color w:val="000000"/>
                <w:sz w:val="20"/>
              </w:rPr>
              <w:t>
(csdo:‌Doc‌Id)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96" w:id="2963"/>
          <w:p>
            <w:pPr>
              <w:spacing w:after="20"/>
              <w:ind w:left="20"/>
              <w:jc w:val="both"/>
            </w:pPr>
            <w:r>
              <w:rPr>
                <w:rFonts w:ascii="Times New Roman"/>
                <w:b w:val="false"/>
                <w:i w:val="false"/>
                <w:color w:val="000000"/>
                <w:sz w:val="20"/>
              </w:rPr>
              <w:t>
csdo:‌Id50‌Type (M.SDT.00093)</w:t>
            </w:r>
          </w:p>
          <w:bookmarkEnd w:id="29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03" w:id="2964"/>
          <w:p>
            <w:pPr>
              <w:spacing w:after="20"/>
              <w:ind w:left="20"/>
              <w:jc w:val="both"/>
            </w:pPr>
            <w:r>
              <w:rPr>
                <w:rFonts w:ascii="Times New Roman"/>
                <w:b w:val="false"/>
                <w:i w:val="false"/>
                <w:color w:val="000000"/>
                <w:sz w:val="20"/>
              </w:rPr>
              <w:t>
*.4. Дата документа</w:t>
            </w:r>
          </w:p>
          <w:bookmarkEnd w:id="2964"/>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07" w:id="2965"/>
          <w:p>
            <w:pPr>
              <w:spacing w:after="20"/>
              <w:ind w:left="20"/>
              <w:jc w:val="both"/>
            </w:pPr>
            <w:r>
              <w:rPr>
                <w:rFonts w:ascii="Times New Roman"/>
                <w:b w:val="false"/>
                <w:i w:val="false"/>
                <w:color w:val="000000"/>
                <w:sz w:val="20"/>
              </w:rPr>
              <w:t>
bdt:‌Date‌Type (M.BDT.00005)</w:t>
            </w:r>
          </w:p>
          <w:bookmarkEnd w:id="2965"/>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12" w:id="2966"/>
          <w:p>
            <w:pPr>
              <w:spacing w:after="20"/>
              <w:ind w:left="20"/>
              <w:jc w:val="both"/>
            </w:pPr>
            <w:r>
              <w:rPr>
                <w:rFonts w:ascii="Times New Roman"/>
                <w:b w:val="false"/>
                <w:i w:val="false"/>
                <w:color w:val="000000"/>
                <w:sz w:val="20"/>
              </w:rPr>
              <w:t>
*.5. Дата начала срока действия документа</w:t>
            </w:r>
          </w:p>
          <w:bookmarkEnd w:id="2966"/>
          <w:p>
            <w:pPr>
              <w:spacing w:after="20"/>
              <w:ind w:left="20"/>
              <w:jc w:val="both"/>
            </w:pPr>
            <w:r>
              <w:rPr>
                <w:rFonts w:ascii="Times New Roman"/>
                <w:b w:val="false"/>
                <w:i w:val="false"/>
                <w:color w:val="000000"/>
                <w:sz w:val="20"/>
              </w:rPr>
              <w:t>
(csdo:‌Doc‌Start‌Date)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16" w:id="2967"/>
          <w:p>
            <w:pPr>
              <w:spacing w:after="20"/>
              <w:ind w:left="20"/>
              <w:jc w:val="both"/>
            </w:pPr>
            <w:r>
              <w:rPr>
                <w:rFonts w:ascii="Times New Roman"/>
                <w:b w:val="false"/>
                <w:i w:val="false"/>
                <w:color w:val="000000"/>
                <w:sz w:val="20"/>
              </w:rPr>
              <w:t>
bdt:‌Date‌Type (M.BDT.00005)</w:t>
            </w:r>
          </w:p>
          <w:bookmarkEnd w:id="2967"/>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21" w:id="2968"/>
          <w:p>
            <w:pPr>
              <w:spacing w:after="20"/>
              <w:ind w:left="20"/>
              <w:jc w:val="both"/>
            </w:pPr>
            <w:r>
              <w:rPr>
                <w:rFonts w:ascii="Times New Roman"/>
                <w:b w:val="false"/>
                <w:i w:val="false"/>
                <w:color w:val="000000"/>
                <w:sz w:val="20"/>
              </w:rPr>
              <w:t>
2.11.5. Примечание</w:t>
            </w:r>
          </w:p>
          <w:bookmarkEnd w:id="2968"/>
          <w:p>
            <w:pPr>
              <w:spacing w:after="20"/>
              <w:ind w:left="20"/>
              <w:jc w:val="both"/>
            </w:pPr>
            <w:r>
              <w:rPr>
                <w:rFonts w:ascii="Times New Roman"/>
                <w:b w:val="false"/>
                <w:i w:val="false"/>
                <w:color w:val="000000"/>
                <w:sz w:val="20"/>
              </w:rPr>
              <w:t>
(csdo:‌Note‌Text)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условий транспортировки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25" w:id="2969"/>
          <w:p>
            <w:pPr>
              <w:spacing w:after="20"/>
              <w:ind w:left="20"/>
              <w:jc w:val="both"/>
            </w:pPr>
            <w:r>
              <w:rPr>
                <w:rFonts w:ascii="Times New Roman"/>
                <w:b w:val="false"/>
                <w:i w:val="false"/>
                <w:color w:val="000000"/>
                <w:sz w:val="20"/>
              </w:rPr>
              <w:t>
csdo:‌Text4000‌Type (M.SDT.00088)</w:t>
            </w:r>
          </w:p>
          <w:bookmarkEnd w:id="296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32" w:id="2970"/>
          <w:p>
            <w:pPr>
              <w:spacing w:after="20"/>
              <w:ind w:left="20"/>
              <w:jc w:val="both"/>
            </w:pPr>
            <w:r>
              <w:rPr>
                <w:rFonts w:ascii="Times New Roman"/>
                <w:b w:val="false"/>
                <w:i w:val="false"/>
                <w:color w:val="000000"/>
                <w:sz w:val="20"/>
              </w:rPr>
              <w:t>
2.12. Цель перевозки</w:t>
            </w:r>
          </w:p>
          <w:bookmarkEnd w:id="2970"/>
          <w:p>
            <w:pPr>
              <w:spacing w:after="20"/>
              <w:ind w:left="20"/>
              <w:jc w:val="both"/>
            </w:pPr>
            <w:r>
              <w:rPr>
                <w:rFonts w:ascii="Times New Roman"/>
                <w:b w:val="false"/>
                <w:i w:val="false"/>
                <w:color w:val="000000"/>
                <w:sz w:val="20"/>
              </w:rPr>
              <w:t>
(smsdo:‌Conveyance‌Purpose‌Text)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перемещения (ввоза, вывоза, транзита)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36" w:id="2971"/>
          <w:p>
            <w:pPr>
              <w:spacing w:after="20"/>
              <w:ind w:left="20"/>
              <w:jc w:val="both"/>
            </w:pPr>
            <w:r>
              <w:rPr>
                <w:rFonts w:ascii="Times New Roman"/>
                <w:b w:val="false"/>
                <w:i w:val="false"/>
                <w:color w:val="000000"/>
                <w:sz w:val="20"/>
              </w:rPr>
              <w:t>
csdo:‌Text250‌Type (M.SDT.00072)</w:t>
            </w:r>
          </w:p>
          <w:bookmarkEnd w:id="297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43" w:id="2972"/>
          <w:p>
            <w:pPr>
              <w:spacing w:after="20"/>
              <w:ind w:left="20"/>
              <w:jc w:val="both"/>
            </w:pPr>
            <w:r>
              <w:rPr>
                <w:rFonts w:ascii="Times New Roman"/>
                <w:b w:val="false"/>
                <w:i w:val="false"/>
                <w:color w:val="000000"/>
                <w:sz w:val="20"/>
              </w:rPr>
              <w:t>
2.13. Ветеринарная обработка</w:t>
            </w:r>
          </w:p>
          <w:bookmarkEnd w:id="2972"/>
          <w:p>
            <w:pPr>
              <w:spacing w:after="20"/>
              <w:ind w:left="20"/>
              <w:jc w:val="both"/>
            </w:pPr>
            <w:r>
              <w:rPr>
                <w:rFonts w:ascii="Times New Roman"/>
                <w:b w:val="false"/>
                <w:i w:val="false"/>
                <w:color w:val="000000"/>
                <w:sz w:val="20"/>
              </w:rPr>
              <w:t>
(smcdo:‌Veterinary‌Treatment‌Details)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ветеринарной обработке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M.SM.CDE.00019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47" w:id="2973"/>
          <w:p>
            <w:pPr>
              <w:spacing w:after="20"/>
              <w:ind w:left="20"/>
              <w:jc w:val="both"/>
            </w:pPr>
            <w:r>
              <w:rPr>
                <w:rFonts w:ascii="Times New Roman"/>
                <w:b w:val="false"/>
                <w:i w:val="false"/>
                <w:color w:val="000000"/>
                <w:sz w:val="20"/>
              </w:rPr>
              <w:t>
smcdo:‌Veterinary‌Treatment‌Details‌Type (M.SM.CDT.00012)</w:t>
            </w:r>
          </w:p>
          <w:bookmarkEnd w:id="297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52" w:id="2974"/>
          <w:p>
            <w:pPr>
              <w:spacing w:after="20"/>
              <w:ind w:left="20"/>
              <w:jc w:val="both"/>
            </w:pPr>
            <w:r>
              <w:rPr>
                <w:rFonts w:ascii="Times New Roman"/>
                <w:b w:val="false"/>
                <w:i w:val="false"/>
                <w:color w:val="000000"/>
                <w:sz w:val="20"/>
              </w:rPr>
              <w:t>
2.13.1. Дата</w:t>
            </w:r>
          </w:p>
          <w:bookmarkEnd w:id="2974"/>
          <w:p>
            <w:pPr>
              <w:spacing w:after="20"/>
              <w:ind w:left="20"/>
              <w:jc w:val="both"/>
            </w:pPr>
            <w:r>
              <w:rPr>
                <w:rFonts w:ascii="Times New Roman"/>
                <w:b w:val="false"/>
                <w:i w:val="false"/>
                <w:color w:val="000000"/>
                <w:sz w:val="20"/>
              </w:rPr>
              <w:t>
(csdo:‌Event‌Date)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 ветеринарной обработки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56" w:id="2975"/>
          <w:p>
            <w:pPr>
              <w:spacing w:after="20"/>
              <w:ind w:left="20"/>
              <w:jc w:val="both"/>
            </w:pPr>
            <w:r>
              <w:rPr>
                <w:rFonts w:ascii="Times New Roman"/>
                <w:b w:val="false"/>
                <w:i w:val="false"/>
                <w:color w:val="000000"/>
                <w:sz w:val="20"/>
              </w:rPr>
              <w:t>
bdt:‌Date‌Type (M.BDT.00005)</w:t>
            </w:r>
          </w:p>
          <w:bookmarkEnd w:id="2975"/>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61" w:id="2976"/>
          <w:p>
            <w:pPr>
              <w:spacing w:after="20"/>
              <w:ind w:left="20"/>
              <w:jc w:val="both"/>
            </w:pPr>
            <w:r>
              <w:rPr>
                <w:rFonts w:ascii="Times New Roman"/>
                <w:b w:val="false"/>
                <w:i w:val="false"/>
                <w:color w:val="000000"/>
                <w:sz w:val="20"/>
              </w:rPr>
              <w:t>
2.13.2. Код метода ветеринарной обработки</w:t>
            </w:r>
          </w:p>
          <w:bookmarkEnd w:id="2976"/>
          <w:p>
            <w:pPr>
              <w:spacing w:after="20"/>
              <w:ind w:left="20"/>
              <w:jc w:val="both"/>
            </w:pPr>
            <w:r>
              <w:rPr>
                <w:rFonts w:ascii="Times New Roman"/>
                <w:b w:val="false"/>
                <w:i w:val="false"/>
                <w:color w:val="000000"/>
                <w:sz w:val="20"/>
              </w:rPr>
              <w:t>
(smsdo:‌Veterinary‌Treatment‌Method‌Code)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метода ветеринарной обработки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65" w:id="2977"/>
          <w:p>
            <w:pPr>
              <w:spacing w:after="20"/>
              <w:ind w:left="20"/>
              <w:jc w:val="both"/>
            </w:pPr>
            <w:r>
              <w:rPr>
                <w:rFonts w:ascii="Times New Roman"/>
                <w:b w:val="false"/>
                <w:i w:val="false"/>
                <w:color w:val="000000"/>
                <w:sz w:val="20"/>
              </w:rPr>
              <w:t>
smsdo:‌Veterinary‌Treatment‌Method‌Code‌Type (M.SM.SDT.00007)</w:t>
            </w:r>
          </w:p>
          <w:bookmarkEnd w:id="297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классификатора методов ветеринарной обработки.</w:t>
            </w:r>
          </w:p>
          <w:p>
            <w:pPr>
              <w:spacing w:after="20"/>
              <w:ind w:left="20"/>
              <w:jc w:val="both"/>
            </w:pPr>
            <w:r>
              <w:rPr>
                <w:rFonts w:ascii="Times New Roman"/>
                <w:b w:val="false"/>
                <w:i w:val="false"/>
                <w:color w:val="000000"/>
                <w:sz w:val="20"/>
              </w:rPr>
              <w:t>
Шаблон: [0-9]{2}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71" w:id="2978"/>
          <w:p>
            <w:pPr>
              <w:spacing w:after="20"/>
              <w:ind w:left="20"/>
              <w:jc w:val="both"/>
            </w:pPr>
            <w:r>
              <w:rPr>
                <w:rFonts w:ascii="Times New Roman"/>
                <w:b w:val="false"/>
                <w:i w:val="false"/>
                <w:color w:val="000000"/>
                <w:sz w:val="20"/>
              </w:rPr>
              <w:t>
2.13.3. Наименование ветеринарного препарата</w:t>
            </w:r>
          </w:p>
          <w:bookmarkEnd w:id="2978"/>
          <w:p>
            <w:pPr>
              <w:spacing w:after="20"/>
              <w:ind w:left="20"/>
              <w:jc w:val="both"/>
            </w:pPr>
            <w:r>
              <w:rPr>
                <w:rFonts w:ascii="Times New Roman"/>
                <w:b w:val="false"/>
                <w:i w:val="false"/>
                <w:color w:val="000000"/>
                <w:sz w:val="20"/>
              </w:rPr>
              <w:t>
(smsdo:‌Veterinary‌Drug‌Name)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ветеринарного препарата, применяемого для ветеринарной обработки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75" w:id="2979"/>
          <w:p>
            <w:pPr>
              <w:spacing w:after="20"/>
              <w:ind w:left="20"/>
              <w:jc w:val="both"/>
            </w:pPr>
            <w:r>
              <w:rPr>
                <w:rFonts w:ascii="Times New Roman"/>
                <w:b w:val="false"/>
                <w:i w:val="false"/>
                <w:color w:val="000000"/>
                <w:sz w:val="20"/>
              </w:rPr>
              <w:t>
csdo:‌Name500‌Type (M.SDT.00134)</w:t>
            </w:r>
          </w:p>
          <w:bookmarkEnd w:id="29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82" w:id="2980"/>
          <w:p>
            <w:pPr>
              <w:spacing w:after="20"/>
              <w:ind w:left="20"/>
              <w:jc w:val="both"/>
            </w:pPr>
            <w:r>
              <w:rPr>
                <w:rFonts w:ascii="Times New Roman"/>
                <w:b w:val="false"/>
                <w:i w:val="false"/>
                <w:color w:val="000000"/>
                <w:sz w:val="20"/>
              </w:rPr>
              <w:t>
2.13.4. Болезнь животного</w:t>
            </w:r>
          </w:p>
          <w:bookmarkEnd w:id="2980"/>
          <w:p>
            <w:pPr>
              <w:spacing w:after="20"/>
              <w:ind w:left="20"/>
              <w:jc w:val="both"/>
            </w:pPr>
            <w:r>
              <w:rPr>
                <w:rFonts w:ascii="Times New Roman"/>
                <w:b w:val="false"/>
                <w:i w:val="false"/>
                <w:color w:val="000000"/>
                <w:sz w:val="20"/>
              </w:rPr>
              <w:t>
(smcdo:‌Animal‌Disease‌Details)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болезни животного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M.SM.CDE.00139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86" w:id="2981"/>
          <w:p>
            <w:pPr>
              <w:spacing w:after="20"/>
              <w:ind w:left="20"/>
              <w:jc w:val="both"/>
            </w:pPr>
            <w:r>
              <w:rPr>
                <w:rFonts w:ascii="Times New Roman"/>
                <w:b w:val="false"/>
                <w:i w:val="false"/>
                <w:color w:val="000000"/>
                <w:sz w:val="20"/>
              </w:rPr>
              <w:t>
smcdo:‌Animal‌Disease‌Details‌Type (M.SM.CDT.00117)</w:t>
            </w:r>
          </w:p>
          <w:bookmarkEnd w:id="298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91" w:id="2982"/>
          <w:p>
            <w:pPr>
              <w:spacing w:after="20"/>
              <w:ind w:left="20"/>
              <w:jc w:val="both"/>
            </w:pPr>
            <w:r>
              <w:rPr>
                <w:rFonts w:ascii="Times New Roman"/>
                <w:b w:val="false"/>
                <w:i w:val="false"/>
                <w:color w:val="000000"/>
                <w:sz w:val="20"/>
              </w:rPr>
              <w:t>
*.1. Код болезни животного</w:t>
            </w:r>
          </w:p>
          <w:bookmarkEnd w:id="2982"/>
          <w:p>
            <w:pPr>
              <w:spacing w:after="20"/>
              <w:ind w:left="20"/>
              <w:jc w:val="both"/>
            </w:pPr>
            <w:r>
              <w:rPr>
                <w:rFonts w:ascii="Times New Roman"/>
                <w:b w:val="false"/>
                <w:i w:val="false"/>
                <w:color w:val="000000"/>
                <w:sz w:val="20"/>
              </w:rPr>
              <w:t>
(smsdo:‌Animal‌Disease‌Code)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болезни животного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95" w:id="2983"/>
          <w:p>
            <w:pPr>
              <w:spacing w:after="20"/>
              <w:ind w:left="20"/>
              <w:jc w:val="both"/>
            </w:pPr>
            <w:r>
              <w:rPr>
                <w:rFonts w:ascii="Times New Roman"/>
                <w:b w:val="false"/>
                <w:i w:val="false"/>
                <w:color w:val="000000"/>
                <w:sz w:val="20"/>
              </w:rPr>
              <w:t>
smsdo:‌Animal‌Disease‌Code‌Type (M.SM.SDT.00009)</w:t>
            </w:r>
          </w:p>
          <w:bookmarkEnd w:id="2983"/>
          <w:p>
            <w:pPr>
              <w:spacing w:after="20"/>
              <w:ind w:left="20"/>
              <w:jc w:val="both"/>
            </w:pPr>
            <w:r>
              <w:rPr>
                <w:rFonts w:ascii="Times New Roman"/>
                <w:b w:val="false"/>
                <w:i w:val="false"/>
                <w:color w:val="000000"/>
                <w:sz w:val="20"/>
              </w:rPr>
              <w:t>
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00" w:id="2984"/>
          <w:p>
            <w:pPr>
              <w:spacing w:after="20"/>
              <w:ind w:left="20"/>
              <w:jc w:val="both"/>
            </w:pPr>
            <w:r>
              <w:rPr>
                <w:rFonts w:ascii="Times New Roman"/>
                <w:b w:val="false"/>
                <w:i w:val="false"/>
                <w:color w:val="000000"/>
                <w:sz w:val="20"/>
              </w:rPr>
              <w:t>
а) идентификатор справочника (классификатора)</w:t>
            </w:r>
          </w:p>
          <w:bookmarkEnd w:id="2984"/>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04" w:id="2985"/>
          <w:p>
            <w:pPr>
              <w:spacing w:after="20"/>
              <w:ind w:left="20"/>
              <w:jc w:val="both"/>
            </w:pPr>
            <w:r>
              <w:rPr>
                <w:rFonts w:ascii="Times New Roman"/>
                <w:b w:val="false"/>
                <w:i w:val="false"/>
                <w:color w:val="000000"/>
                <w:sz w:val="20"/>
              </w:rPr>
              <w:t>
csdo:‌Reference‌Data‌Id‌Type (M.SDT.00091)</w:t>
            </w:r>
          </w:p>
          <w:bookmarkEnd w:id="29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11" w:id="2986"/>
          <w:p>
            <w:pPr>
              <w:spacing w:after="20"/>
              <w:ind w:left="20"/>
              <w:jc w:val="both"/>
            </w:pPr>
            <w:r>
              <w:rPr>
                <w:rFonts w:ascii="Times New Roman"/>
                <w:b w:val="false"/>
                <w:i w:val="false"/>
                <w:color w:val="000000"/>
                <w:sz w:val="20"/>
              </w:rPr>
              <w:t>
*.2. Наименование болезни животного</w:t>
            </w:r>
          </w:p>
          <w:bookmarkEnd w:id="2986"/>
          <w:p>
            <w:pPr>
              <w:spacing w:after="20"/>
              <w:ind w:left="20"/>
              <w:jc w:val="both"/>
            </w:pPr>
            <w:r>
              <w:rPr>
                <w:rFonts w:ascii="Times New Roman"/>
                <w:b w:val="false"/>
                <w:i w:val="false"/>
                <w:color w:val="000000"/>
                <w:sz w:val="20"/>
              </w:rPr>
              <w:t>
(smsdo:‌Animal‌Disease‌Name)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болезни животного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15" w:id="2987"/>
          <w:p>
            <w:pPr>
              <w:spacing w:after="20"/>
              <w:ind w:left="20"/>
              <w:jc w:val="both"/>
            </w:pPr>
            <w:r>
              <w:rPr>
                <w:rFonts w:ascii="Times New Roman"/>
                <w:b w:val="false"/>
                <w:i w:val="false"/>
                <w:color w:val="000000"/>
                <w:sz w:val="20"/>
              </w:rPr>
              <w:t>
csdo:‌Name120‌Type (M.SDT.00055)</w:t>
            </w:r>
          </w:p>
          <w:bookmarkEnd w:id="29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22" w:id="2988"/>
          <w:p>
            <w:pPr>
              <w:spacing w:after="20"/>
              <w:ind w:left="20"/>
              <w:jc w:val="both"/>
            </w:pPr>
            <w:r>
              <w:rPr>
                <w:rFonts w:ascii="Times New Roman"/>
                <w:b w:val="false"/>
                <w:i w:val="false"/>
                <w:color w:val="000000"/>
                <w:sz w:val="20"/>
              </w:rPr>
              <w:t>
*.3. Возбудитель инфекционной болезни</w:t>
            </w:r>
          </w:p>
          <w:bookmarkEnd w:id="2988"/>
          <w:p>
            <w:pPr>
              <w:spacing w:after="20"/>
              <w:ind w:left="20"/>
              <w:jc w:val="both"/>
            </w:pPr>
            <w:r>
              <w:rPr>
                <w:rFonts w:ascii="Times New Roman"/>
                <w:b w:val="false"/>
                <w:i w:val="false"/>
                <w:color w:val="000000"/>
                <w:sz w:val="20"/>
              </w:rPr>
              <w:t>
(smcdo:‌Pathogen‌Details)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и тип возбудителя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M.SM.CDE.00084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26" w:id="2989"/>
          <w:p>
            <w:pPr>
              <w:spacing w:after="20"/>
              <w:ind w:left="20"/>
              <w:jc w:val="both"/>
            </w:pPr>
            <w:r>
              <w:rPr>
                <w:rFonts w:ascii="Times New Roman"/>
                <w:b w:val="false"/>
                <w:i w:val="false"/>
                <w:color w:val="000000"/>
                <w:sz w:val="20"/>
              </w:rPr>
              <w:t>
smcdo:‌Pathogen‌Details‌Type (M.SM.CDT.00070)</w:t>
            </w:r>
          </w:p>
          <w:bookmarkEnd w:id="298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31" w:id="2990"/>
          <w:p>
            <w:pPr>
              <w:spacing w:after="20"/>
              <w:ind w:left="20"/>
              <w:jc w:val="both"/>
            </w:pPr>
            <w:r>
              <w:rPr>
                <w:rFonts w:ascii="Times New Roman"/>
                <w:b w:val="false"/>
                <w:i w:val="false"/>
                <w:color w:val="000000"/>
                <w:sz w:val="20"/>
              </w:rPr>
              <w:t>
*.3.1. Код типа возбудителя инфекционной болезни</w:t>
            </w:r>
          </w:p>
          <w:bookmarkEnd w:id="2990"/>
          <w:p>
            <w:pPr>
              <w:spacing w:after="20"/>
              <w:ind w:left="20"/>
              <w:jc w:val="both"/>
            </w:pPr>
            <w:r>
              <w:rPr>
                <w:rFonts w:ascii="Times New Roman"/>
                <w:b w:val="false"/>
                <w:i w:val="false"/>
                <w:color w:val="000000"/>
                <w:sz w:val="20"/>
              </w:rPr>
              <w:t>
(smsdo:‌Pathogen‌Kind‌Code)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типа возбудителя инфекционной болезни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35" w:id="2991"/>
          <w:p>
            <w:pPr>
              <w:spacing w:after="20"/>
              <w:ind w:left="20"/>
              <w:jc w:val="both"/>
            </w:pPr>
            <w:r>
              <w:rPr>
                <w:rFonts w:ascii="Times New Roman"/>
                <w:b w:val="false"/>
                <w:i w:val="false"/>
                <w:color w:val="000000"/>
                <w:sz w:val="20"/>
              </w:rPr>
              <w:t>
smsdo:‌Pathogen‌Kind‌Code‌Type (M.SM.SDT.00974)</w:t>
            </w:r>
          </w:p>
          <w:bookmarkEnd w:id="299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типа возбудителя инфекционной болезни в соответствии со справочником (классификатором), определенным атрибутом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42" w:id="2992"/>
          <w:p>
            <w:pPr>
              <w:spacing w:after="20"/>
              <w:ind w:left="20"/>
              <w:jc w:val="both"/>
            </w:pPr>
            <w:r>
              <w:rPr>
                <w:rFonts w:ascii="Times New Roman"/>
                <w:b w:val="false"/>
                <w:i w:val="false"/>
                <w:color w:val="000000"/>
                <w:sz w:val="20"/>
              </w:rPr>
              <w:t>
а) идентификатор справочника (классификатора)</w:t>
            </w:r>
          </w:p>
          <w:bookmarkEnd w:id="2992"/>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46" w:id="2993"/>
          <w:p>
            <w:pPr>
              <w:spacing w:after="20"/>
              <w:ind w:left="20"/>
              <w:jc w:val="both"/>
            </w:pPr>
            <w:r>
              <w:rPr>
                <w:rFonts w:ascii="Times New Roman"/>
                <w:b w:val="false"/>
                <w:i w:val="false"/>
                <w:color w:val="000000"/>
                <w:sz w:val="20"/>
              </w:rPr>
              <w:t>
csdo:‌Reference‌Data‌Id‌Type (M.SDT.00091)</w:t>
            </w:r>
          </w:p>
          <w:bookmarkEnd w:id="29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53" w:id="2994"/>
          <w:p>
            <w:pPr>
              <w:spacing w:after="20"/>
              <w:ind w:left="20"/>
              <w:jc w:val="both"/>
            </w:pPr>
            <w:r>
              <w:rPr>
                <w:rFonts w:ascii="Times New Roman"/>
                <w:b w:val="false"/>
                <w:i w:val="false"/>
                <w:color w:val="000000"/>
                <w:sz w:val="20"/>
              </w:rPr>
              <w:t>
*.3.2. Наименование типа возбудителя инфекционной болезни</w:t>
            </w:r>
          </w:p>
          <w:bookmarkEnd w:id="2994"/>
          <w:p>
            <w:pPr>
              <w:spacing w:after="20"/>
              <w:ind w:left="20"/>
              <w:jc w:val="both"/>
            </w:pPr>
            <w:r>
              <w:rPr>
                <w:rFonts w:ascii="Times New Roman"/>
                <w:b w:val="false"/>
                <w:i w:val="false"/>
                <w:color w:val="000000"/>
                <w:sz w:val="20"/>
              </w:rPr>
              <w:t>
(smsdo:‌Pathogen‌Kind‌Name)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типа возбудителя инфекционной болезни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57" w:id="2995"/>
          <w:p>
            <w:pPr>
              <w:spacing w:after="20"/>
              <w:ind w:left="20"/>
              <w:jc w:val="both"/>
            </w:pPr>
            <w:r>
              <w:rPr>
                <w:rFonts w:ascii="Times New Roman"/>
                <w:b w:val="false"/>
                <w:i w:val="false"/>
                <w:color w:val="000000"/>
                <w:sz w:val="20"/>
              </w:rPr>
              <w:t>
csdo:‌Name40‌Type (M.SDT.00069)</w:t>
            </w:r>
          </w:p>
          <w:bookmarkEnd w:id="29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64" w:id="2996"/>
          <w:p>
            <w:pPr>
              <w:spacing w:after="20"/>
              <w:ind w:left="20"/>
              <w:jc w:val="both"/>
            </w:pPr>
            <w:r>
              <w:rPr>
                <w:rFonts w:ascii="Times New Roman"/>
                <w:b w:val="false"/>
                <w:i w:val="false"/>
                <w:color w:val="000000"/>
                <w:sz w:val="20"/>
              </w:rPr>
              <w:t>
*.3.3. Наименование возбудителя инфекционной болезни</w:t>
            </w:r>
          </w:p>
          <w:bookmarkEnd w:id="2996"/>
          <w:p>
            <w:pPr>
              <w:spacing w:after="20"/>
              <w:ind w:left="20"/>
              <w:jc w:val="both"/>
            </w:pPr>
            <w:r>
              <w:rPr>
                <w:rFonts w:ascii="Times New Roman"/>
                <w:b w:val="false"/>
                <w:i w:val="false"/>
                <w:color w:val="000000"/>
                <w:sz w:val="20"/>
              </w:rPr>
              <w:t>
(smsdo:‌Pathogen‌Name)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возбудителя инфекционной болезни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M.SM.SDE.00047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68" w:id="2997"/>
          <w:p>
            <w:pPr>
              <w:spacing w:after="20"/>
              <w:ind w:left="20"/>
              <w:jc w:val="both"/>
            </w:pPr>
            <w:r>
              <w:rPr>
                <w:rFonts w:ascii="Times New Roman"/>
                <w:b w:val="false"/>
                <w:i w:val="false"/>
                <w:color w:val="000000"/>
                <w:sz w:val="20"/>
              </w:rPr>
              <w:t>
csdo:‌Name120‌Type (M.SDT.00055)</w:t>
            </w:r>
          </w:p>
          <w:bookmarkEnd w:id="29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75" w:id="2998"/>
          <w:p>
            <w:pPr>
              <w:spacing w:after="20"/>
              <w:ind w:left="20"/>
              <w:jc w:val="both"/>
            </w:pPr>
            <w:r>
              <w:rPr>
                <w:rFonts w:ascii="Times New Roman"/>
                <w:b w:val="false"/>
                <w:i w:val="false"/>
                <w:color w:val="000000"/>
                <w:sz w:val="20"/>
              </w:rPr>
              <w:t>
*.4. Описание клинического признака</w:t>
            </w:r>
          </w:p>
          <w:bookmarkEnd w:id="2998"/>
          <w:p>
            <w:pPr>
              <w:spacing w:after="20"/>
              <w:ind w:left="20"/>
              <w:jc w:val="both"/>
            </w:pPr>
            <w:r>
              <w:rPr>
                <w:rFonts w:ascii="Times New Roman"/>
                <w:b w:val="false"/>
                <w:i w:val="false"/>
                <w:color w:val="000000"/>
                <w:sz w:val="20"/>
              </w:rPr>
              <w:t>
(smsdo:‌Clinical‌Sign‌Text)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клинического признака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79" w:id="2999"/>
          <w:p>
            <w:pPr>
              <w:spacing w:after="20"/>
              <w:ind w:left="20"/>
              <w:jc w:val="both"/>
            </w:pPr>
            <w:r>
              <w:rPr>
                <w:rFonts w:ascii="Times New Roman"/>
                <w:b w:val="false"/>
                <w:i w:val="false"/>
                <w:color w:val="000000"/>
                <w:sz w:val="20"/>
              </w:rPr>
              <w:t>
smsdo:‌Clinical‌Sign‌Text‌Type (M.SM.SDT.00975)</w:t>
            </w:r>
          </w:p>
          <w:bookmarkEnd w:id="299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86" w:id="3000"/>
          <w:p>
            <w:pPr>
              <w:spacing w:after="20"/>
              <w:ind w:left="20"/>
              <w:jc w:val="both"/>
            </w:pPr>
            <w:r>
              <w:rPr>
                <w:rFonts w:ascii="Times New Roman"/>
                <w:b w:val="false"/>
                <w:i w:val="false"/>
                <w:color w:val="000000"/>
                <w:sz w:val="20"/>
              </w:rPr>
              <w:t>
а) индикатор наличия клинического признака болезни</w:t>
            </w:r>
          </w:p>
          <w:bookmarkEnd w:id="3000"/>
          <w:p>
            <w:pPr>
              <w:spacing w:after="20"/>
              <w:ind w:left="20"/>
              <w:jc w:val="both"/>
            </w:pPr>
            <w:r>
              <w:rPr>
                <w:rFonts w:ascii="Times New Roman"/>
                <w:b w:val="false"/>
                <w:i w:val="false"/>
                <w:color w:val="000000"/>
                <w:sz w:val="20"/>
              </w:rPr>
              <w:t>
(атрибут presence‌Indicator)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88" w:id="3001"/>
          <w:p>
            <w:pPr>
              <w:spacing w:after="20"/>
              <w:ind w:left="20"/>
              <w:jc w:val="both"/>
            </w:pPr>
            <w:r>
              <w:rPr>
                <w:rFonts w:ascii="Times New Roman"/>
                <w:b w:val="false"/>
                <w:i w:val="false"/>
                <w:color w:val="000000"/>
                <w:sz w:val="20"/>
              </w:rPr>
              <w:t>
индикатор наличия клинического признака болезни:</w:t>
            </w:r>
          </w:p>
          <w:bookmarkEnd w:id="3001"/>
          <w:p>
            <w:pPr>
              <w:spacing w:after="20"/>
              <w:ind w:left="20"/>
              <w:jc w:val="both"/>
            </w:pPr>
            <w:r>
              <w:rPr>
                <w:rFonts w:ascii="Times New Roman"/>
                <w:b w:val="false"/>
                <w:i w:val="false"/>
                <w:color w:val="000000"/>
                <w:sz w:val="20"/>
              </w:rPr>
              <w:t>
</w:t>
            </w:r>
            <w:r>
              <w:rPr>
                <w:rFonts w:ascii="Times New Roman"/>
                <w:b w:val="false"/>
                <w:i w:val="false"/>
                <w:color w:val="000000"/>
                <w:sz w:val="20"/>
              </w:rPr>
              <w:t>1 - клинический признак присутствует;</w:t>
            </w:r>
          </w:p>
          <w:p>
            <w:pPr>
              <w:spacing w:after="20"/>
              <w:ind w:left="20"/>
              <w:jc w:val="both"/>
            </w:pPr>
            <w:r>
              <w:rPr>
                <w:rFonts w:ascii="Times New Roman"/>
                <w:b w:val="false"/>
                <w:i w:val="false"/>
                <w:color w:val="000000"/>
                <w:sz w:val="20"/>
              </w:rPr>
              <w:t>
0 - клинический признак отсутствует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92" w:id="3002"/>
          <w:p>
            <w:pPr>
              <w:spacing w:after="20"/>
              <w:ind w:left="20"/>
              <w:jc w:val="both"/>
            </w:pPr>
            <w:r>
              <w:rPr>
                <w:rFonts w:ascii="Times New Roman"/>
                <w:b w:val="false"/>
                <w:i w:val="false"/>
                <w:color w:val="000000"/>
                <w:sz w:val="20"/>
              </w:rPr>
              <w:t>
bdt:‌Indicator‌Type (M.BDT.00013)</w:t>
            </w:r>
          </w:p>
          <w:bookmarkEnd w:id="3002"/>
          <w:p>
            <w:pPr>
              <w:spacing w:after="20"/>
              <w:ind w:left="20"/>
              <w:jc w:val="both"/>
            </w:pPr>
            <w:r>
              <w:rPr>
                <w:rFonts w:ascii="Times New Roman"/>
                <w:b w:val="false"/>
                <w:i w:val="false"/>
                <w:color w:val="000000"/>
                <w:sz w:val="20"/>
              </w:rPr>
              <w:t>
Одно из двух значений: "true" (истина) или "false" (ложь)</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97" w:id="3003"/>
          <w:p>
            <w:pPr>
              <w:spacing w:after="20"/>
              <w:ind w:left="20"/>
              <w:jc w:val="both"/>
            </w:pPr>
            <w:r>
              <w:rPr>
                <w:rFonts w:ascii="Times New Roman"/>
                <w:b w:val="false"/>
                <w:i w:val="false"/>
                <w:color w:val="000000"/>
                <w:sz w:val="20"/>
              </w:rPr>
              <w:t>
2.14. Сведения о ветеринарно-санитарной экспертизе</w:t>
            </w:r>
          </w:p>
          <w:bookmarkEnd w:id="3003"/>
          <w:p>
            <w:pPr>
              <w:spacing w:after="20"/>
              <w:ind w:left="20"/>
              <w:jc w:val="both"/>
            </w:pPr>
            <w:r>
              <w:rPr>
                <w:rFonts w:ascii="Times New Roman"/>
                <w:b w:val="false"/>
                <w:i w:val="false"/>
                <w:color w:val="000000"/>
                <w:sz w:val="20"/>
              </w:rPr>
              <w:t>
(smcdo:‌Veterinary‌Examination‌Details)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ветеринарно-санитарной экспертизе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M.SM.CDE.01705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01" w:id="3004"/>
          <w:p>
            <w:pPr>
              <w:spacing w:after="20"/>
              <w:ind w:left="20"/>
              <w:jc w:val="both"/>
            </w:pPr>
            <w:r>
              <w:rPr>
                <w:rFonts w:ascii="Times New Roman"/>
                <w:b w:val="false"/>
                <w:i w:val="false"/>
                <w:color w:val="000000"/>
                <w:sz w:val="20"/>
              </w:rPr>
              <w:t>
smcdo:‌Veterinary‌Examination‌Details‌Type (M.SM.CDT.01009)</w:t>
            </w:r>
          </w:p>
          <w:bookmarkEnd w:id="300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06" w:id="3005"/>
          <w:p>
            <w:pPr>
              <w:spacing w:after="20"/>
              <w:ind w:left="20"/>
              <w:jc w:val="both"/>
            </w:pPr>
            <w:r>
              <w:rPr>
                <w:rFonts w:ascii="Times New Roman"/>
                <w:b w:val="false"/>
                <w:i w:val="false"/>
                <w:color w:val="000000"/>
                <w:sz w:val="20"/>
              </w:rPr>
              <w:t>
2.14.1. Предмет ветеринарно-санитарной экспертизы</w:t>
            </w:r>
          </w:p>
          <w:bookmarkEnd w:id="3005"/>
          <w:p>
            <w:pPr>
              <w:spacing w:after="20"/>
              <w:ind w:left="20"/>
              <w:jc w:val="both"/>
            </w:pPr>
            <w:r>
              <w:rPr>
                <w:rFonts w:ascii="Times New Roman"/>
                <w:b w:val="false"/>
                <w:i w:val="false"/>
                <w:color w:val="000000"/>
                <w:sz w:val="20"/>
              </w:rPr>
              <w:t>
(smsdo:‌Veterinary‌Examination‌Object‌Code)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предмета ветеринарно-санитарной экспертизы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M.SM.SDE.00019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10" w:id="3006"/>
          <w:p>
            <w:pPr>
              <w:spacing w:after="20"/>
              <w:ind w:left="20"/>
              <w:jc w:val="both"/>
            </w:pPr>
            <w:r>
              <w:rPr>
                <w:rFonts w:ascii="Times New Roman"/>
                <w:b w:val="false"/>
                <w:i w:val="false"/>
                <w:color w:val="000000"/>
                <w:sz w:val="20"/>
              </w:rPr>
              <w:t>
csdo:‌Code1‌Type (M.SDT.00169)</w:t>
            </w:r>
          </w:p>
          <w:bookmarkEnd w:id="30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16" w:id="3007"/>
          <w:p>
            <w:pPr>
              <w:spacing w:after="20"/>
              <w:ind w:left="20"/>
              <w:jc w:val="both"/>
            </w:pPr>
            <w:r>
              <w:rPr>
                <w:rFonts w:ascii="Times New Roman"/>
                <w:b w:val="false"/>
                <w:i w:val="false"/>
                <w:color w:val="000000"/>
                <w:sz w:val="20"/>
              </w:rPr>
              <w:t>
2.14.2. Код санитарной оценки продукции</w:t>
            </w:r>
          </w:p>
          <w:bookmarkEnd w:id="3007"/>
          <w:p>
            <w:pPr>
              <w:spacing w:after="20"/>
              <w:ind w:left="20"/>
              <w:jc w:val="both"/>
            </w:pPr>
            <w:r>
              <w:rPr>
                <w:rFonts w:ascii="Times New Roman"/>
                <w:b w:val="false"/>
                <w:i w:val="false"/>
                <w:color w:val="000000"/>
                <w:sz w:val="20"/>
              </w:rPr>
              <w:t>
(smsdo:‌Veterinary‌Examination‌Outcome‌Code)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санитарной оценки продукции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20" w:id="3008"/>
          <w:p>
            <w:pPr>
              <w:spacing w:after="20"/>
              <w:ind w:left="20"/>
              <w:jc w:val="both"/>
            </w:pPr>
            <w:r>
              <w:rPr>
                <w:rFonts w:ascii="Times New Roman"/>
                <w:b w:val="false"/>
                <w:i w:val="false"/>
                <w:color w:val="000000"/>
                <w:sz w:val="20"/>
              </w:rPr>
              <w:t>
smsdo:‌Veterinary‌Examination‌Outcome‌Code‌Type (M.SM.SDT.00036)</w:t>
            </w:r>
          </w:p>
          <w:bookmarkEnd w:id="3008"/>
          <w:p>
            <w:pPr>
              <w:spacing w:after="20"/>
              <w:ind w:left="20"/>
              <w:jc w:val="both"/>
            </w:pPr>
            <w:r>
              <w:rPr>
                <w:rFonts w:ascii="Times New Roman"/>
                <w:b w:val="false"/>
                <w:i w:val="false"/>
                <w:color w:val="000000"/>
                <w:sz w:val="20"/>
              </w:rPr>
              <w:t>
Значение кода вида санитарной оценки продукции 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25" w:id="3009"/>
          <w:p>
            <w:pPr>
              <w:spacing w:after="20"/>
              <w:ind w:left="20"/>
              <w:jc w:val="both"/>
            </w:pPr>
            <w:r>
              <w:rPr>
                <w:rFonts w:ascii="Times New Roman"/>
                <w:b w:val="false"/>
                <w:i w:val="false"/>
                <w:color w:val="000000"/>
                <w:sz w:val="20"/>
              </w:rPr>
              <w:t>
а) идентификатор справочника (классификатора)</w:t>
            </w:r>
          </w:p>
          <w:bookmarkEnd w:id="3009"/>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29" w:id="3010"/>
          <w:p>
            <w:pPr>
              <w:spacing w:after="20"/>
              <w:ind w:left="20"/>
              <w:jc w:val="both"/>
            </w:pPr>
            <w:r>
              <w:rPr>
                <w:rFonts w:ascii="Times New Roman"/>
                <w:b w:val="false"/>
                <w:i w:val="false"/>
                <w:color w:val="000000"/>
                <w:sz w:val="20"/>
              </w:rPr>
              <w:t>
csdo:‌Reference‌Data‌Id‌Type (M.SDT.00091)</w:t>
            </w:r>
          </w:p>
          <w:bookmarkEnd w:id="30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36" w:id="3011"/>
          <w:p>
            <w:pPr>
              <w:spacing w:after="20"/>
              <w:ind w:left="20"/>
              <w:jc w:val="both"/>
            </w:pPr>
            <w:r>
              <w:rPr>
                <w:rFonts w:ascii="Times New Roman"/>
                <w:b w:val="false"/>
                <w:i w:val="false"/>
                <w:color w:val="000000"/>
                <w:sz w:val="20"/>
              </w:rPr>
              <w:t>
2.14.3. Примечание</w:t>
            </w:r>
          </w:p>
          <w:bookmarkEnd w:id="3011"/>
          <w:p>
            <w:pPr>
              <w:spacing w:after="20"/>
              <w:ind w:left="20"/>
              <w:jc w:val="both"/>
            </w:pPr>
            <w:r>
              <w:rPr>
                <w:rFonts w:ascii="Times New Roman"/>
                <w:b w:val="false"/>
                <w:i w:val="false"/>
                <w:color w:val="000000"/>
                <w:sz w:val="20"/>
              </w:rPr>
              <w:t>
(csdo:‌Note‌Text)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 к санитарной оценке продукции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40" w:id="3012"/>
          <w:p>
            <w:pPr>
              <w:spacing w:after="20"/>
              <w:ind w:left="20"/>
              <w:jc w:val="both"/>
            </w:pPr>
            <w:r>
              <w:rPr>
                <w:rFonts w:ascii="Times New Roman"/>
                <w:b w:val="false"/>
                <w:i w:val="false"/>
                <w:color w:val="000000"/>
                <w:sz w:val="20"/>
              </w:rPr>
              <w:t>
csdo:‌Text4000‌Type (M.SDT.00088)</w:t>
            </w:r>
          </w:p>
          <w:bookmarkEnd w:id="301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47" w:id="3013"/>
          <w:p>
            <w:pPr>
              <w:spacing w:after="20"/>
              <w:ind w:left="20"/>
              <w:jc w:val="both"/>
            </w:pPr>
            <w:r>
              <w:rPr>
                <w:rFonts w:ascii="Times New Roman"/>
                <w:b w:val="false"/>
                <w:i w:val="false"/>
                <w:color w:val="000000"/>
                <w:sz w:val="20"/>
              </w:rPr>
              <w:t>
2.14.4. Документальное подтверждение</w:t>
            </w:r>
          </w:p>
          <w:bookmarkEnd w:id="3013"/>
          <w:p>
            <w:pPr>
              <w:spacing w:after="20"/>
              <w:ind w:left="20"/>
              <w:jc w:val="both"/>
            </w:pPr>
            <w:r>
              <w:rPr>
                <w:rFonts w:ascii="Times New Roman"/>
                <w:b w:val="false"/>
                <w:i w:val="false"/>
                <w:color w:val="000000"/>
                <w:sz w:val="20"/>
              </w:rPr>
              <w:t>
(ccdo:‌Proof‌Doc‌Details)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подготовленный в рамках ветеринарно-санитарной экспертизы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M.CDE.00064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51" w:id="3014"/>
          <w:p>
            <w:pPr>
              <w:spacing w:after="20"/>
              <w:ind w:left="20"/>
              <w:jc w:val="both"/>
            </w:pPr>
            <w:r>
              <w:rPr>
                <w:rFonts w:ascii="Times New Roman"/>
                <w:b w:val="false"/>
                <w:i w:val="false"/>
                <w:color w:val="000000"/>
                <w:sz w:val="20"/>
              </w:rPr>
              <w:t>
ccdo:‌Doc‌Content‌Details‌Type (M.CDT.00105)</w:t>
            </w:r>
          </w:p>
          <w:bookmarkEnd w:id="301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56" w:id="3015"/>
          <w:p>
            <w:pPr>
              <w:spacing w:after="20"/>
              <w:ind w:left="20"/>
              <w:jc w:val="both"/>
            </w:pPr>
            <w:r>
              <w:rPr>
                <w:rFonts w:ascii="Times New Roman"/>
                <w:b w:val="false"/>
                <w:i w:val="false"/>
                <w:color w:val="000000"/>
                <w:sz w:val="20"/>
              </w:rPr>
              <w:t>
*.1. Код страны</w:t>
            </w:r>
          </w:p>
          <w:bookmarkEnd w:id="3015"/>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60" w:id="3016"/>
          <w:p>
            <w:pPr>
              <w:spacing w:after="20"/>
              <w:ind w:left="20"/>
              <w:jc w:val="both"/>
            </w:pPr>
            <w:r>
              <w:rPr>
                <w:rFonts w:ascii="Times New Roman"/>
                <w:b w:val="false"/>
                <w:i w:val="false"/>
                <w:color w:val="000000"/>
                <w:sz w:val="20"/>
              </w:rPr>
              <w:t>
csdo:‌Unified‌Country‌Code‌Type (M.SDT.00112)</w:t>
            </w:r>
          </w:p>
          <w:bookmarkEnd w:id="301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66" w:id="3017"/>
          <w:p>
            <w:pPr>
              <w:spacing w:after="20"/>
              <w:ind w:left="20"/>
              <w:jc w:val="both"/>
            </w:pPr>
            <w:r>
              <w:rPr>
                <w:rFonts w:ascii="Times New Roman"/>
                <w:b w:val="false"/>
                <w:i w:val="false"/>
                <w:color w:val="000000"/>
                <w:sz w:val="20"/>
              </w:rPr>
              <w:t>
а) идентификатор справочника (классификатора)</w:t>
            </w:r>
          </w:p>
          <w:bookmarkEnd w:id="3017"/>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70" w:id="3018"/>
          <w:p>
            <w:pPr>
              <w:spacing w:after="20"/>
              <w:ind w:left="20"/>
              <w:jc w:val="both"/>
            </w:pPr>
            <w:r>
              <w:rPr>
                <w:rFonts w:ascii="Times New Roman"/>
                <w:b w:val="false"/>
                <w:i w:val="false"/>
                <w:color w:val="000000"/>
                <w:sz w:val="20"/>
              </w:rPr>
              <w:t>
csdo:‌Reference‌Data‌Id‌Type (M.SDT.00091)</w:t>
            </w:r>
          </w:p>
          <w:bookmarkEnd w:id="30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77" w:id="3019"/>
          <w:p>
            <w:pPr>
              <w:spacing w:after="20"/>
              <w:ind w:left="20"/>
              <w:jc w:val="both"/>
            </w:pPr>
            <w:r>
              <w:rPr>
                <w:rFonts w:ascii="Times New Roman"/>
                <w:b w:val="false"/>
                <w:i w:val="false"/>
                <w:color w:val="000000"/>
                <w:sz w:val="20"/>
              </w:rPr>
              <w:t>
*.2. Код языка</w:t>
            </w:r>
          </w:p>
          <w:bookmarkEnd w:id="3019"/>
          <w:p>
            <w:pPr>
              <w:spacing w:after="20"/>
              <w:ind w:left="20"/>
              <w:jc w:val="both"/>
            </w:pPr>
            <w:r>
              <w:rPr>
                <w:rFonts w:ascii="Times New Roman"/>
                <w:b w:val="false"/>
                <w:i w:val="false"/>
                <w:color w:val="000000"/>
                <w:sz w:val="20"/>
              </w:rPr>
              <w:t>
(csdo:‌Language‌Code)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81" w:id="3020"/>
          <w:p>
            <w:pPr>
              <w:spacing w:after="20"/>
              <w:ind w:left="20"/>
              <w:jc w:val="both"/>
            </w:pPr>
            <w:r>
              <w:rPr>
                <w:rFonts w:ascii="Times New Roman"/>
                <w:b w:val="false"/>
                <w:i w:val="false"/>
                <w:color w:val="000000"/>
                <w:sz w:val="20"/>
              </w:rPr>
              <w:t>
csdo:‌Language‌Code‌Type (M.SDT.00051)</w:t>
            </w:r>
          </w:p>
          <w:bookmarkEnd w:id="3020"/>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87" w:id="3021"/>
          <w:p>
            <w:pPr>
              <w:spacing w:after="20"/>
              <w:ind w:left="20"/>
              <w:jc w:val="both"/>
            </w:pPr>
            <w:r>
              <w:rPr>
                <w:rFonts w:ascii="Times New Roman"/>
                <w:b w:val="false"/>
                <w:i w:val="false"/>
                <w:color w:val="000000"/>
                <w:sz w:val="20"/>
              </w:rPr>
              <w:t>
*.3. Код вида документа</w:t>
            </w:r>
          </w:p>
          <w:bookmarkEnd w:id="3021"/>
          <w:p>
            <w:pPr>
              <w:spacing w:after="20"/>
              <w:ind w:left="20"/>
              <w:jc w:val="both"/>
            </w:pPr>
            <w:r>
              <w:rPr>
                <w:rFonts w:ascii="Times New Roman"/>
                <w:b w:val="false"/>
                <w:i w:val="false"/>
                <w:color w:val="000000"/>
                <w:sz w:val="20"/>
              </w:rPr>
              <w:t>
(csdo:‌Doc‌Kind‌Code)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91" w:id="3022"/>
          <w:p>
            <w:pPr>
              <w:spacing w:after="20"/>
              <w:ind w:left="20"/>
              <w:jc w:val="both"/>
            </w:pPr>
            <w:r>
              <w:rPr>
                <w:rFonts w:ascii="Times New Roman"/>
                <w:b w:val="false"/>
                <w:i w:val="false"/>
                <w:color w:val="000000"/>
                <w:sz w:val="20"/>
              </w:rPr>
              <w:t>
csdo:‌Unified‌Code20‌Type (M.SDT.00140)</w:t>
            </w:r>
          </w:p>
          <w:bookmarkEnd w:id="302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98" w:id="3023"/>
          <w:p>
            <w:pPr>
              <w:spacing w:after="20"/>
              <w:ind w:left="20"/>
              <w:jc w:val="both"/>
            </w:pPr>
            <w:r>
              <w:rPr>
                <w:rFonts w:ascii="Times New Roman"/>
                <w:b w:val="false"/>
                <w:i w:val="false"/>
                <w:color w:val="000000"/>
                <w:sz w:val="20"/>
              </w:rPr>
              <w:t>
а) идентификатор справочника (классификатора)</w:t>
            </w:r>
          </w:p>
          <w:bookmarkEnd w:id="3023"/>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02" w:id="3024"/>
          <w:p>
            <w:pPr>
              <w:spacing w:after="20"/>
              <w:ind w:left="20"/>
              <w:jc w:val="both"/>
            </w:pPr>
            <w:r>
              <w:rPr>
                <w:rFonts w:ascii="Times New Roman"/>
                <w:b w:val="false"/>
                <w:i w:val="false"/>
                <w:color w:val="000000"/>
                <w:sz w:val="20"/>
              </w:rPr>
              <w:t>
csdo:‌Reference‌Data‌Id‌Type (M.SDT.00091)</w:t>
            </w:r>
          </w:p>
          <w:bookmarkEnd w:id="30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09" w:id="3025"/>
          <w:p>
            <w:pPr>
              <w:spacing w:after="20"/>
              <w:ind w:left="20"/>
              <w:jc w:val="both"/>
            </w:pPr>
            <w:r>
              <w:rPr>
                <w:rFonts w:ascii="Times New Roman"/>
                <w:b w:val="false"/>
                <w:i w:val="false"/>
                <w:color w:val="000000"/>
                <w:sz w:val="20"/>
              </w:rPr>
              <w:t>
*.4. Наименование вида документа</w:t>
            </w:r>
          </w:p>
          <w:bookmarkEnd w:id="3025"/>
          <w:p>
            <w:pPr>
              <w:spacing w:after="20"/>
              <w:ind w:left="20"/>
              <w:jc w:val="both"/>
            </w:pPr>
            <w:r>
              <w:rPr>
                <w:rFonts w:ascii="Times New Roman"/>
                <w:b w:val="false"/>
                <w:i w:val="false"/>
                <w:color w:val="000000"/>
                <w:sz w:val="20"/>
              </w:rPr>
              <w:t>
(csdo:‌Doc‌Kind‌Name)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13" w:id="3026"/>
          <w:p>
            <w:pPr>
              <w:spacing w:after="20"/>
              <w:ind w:left="20"/>
              <w:jc w:val="both"/>
            </w:pPr>
            <w:r>
              <w:rPr>
                <w:rFonts w:ascii="Times New Roman"/>
                <w:b w:val="false"/>
                <w:i w:val="false"/>
                <w:color w:val="000000"/>
                <w:sz w:val="20"/>
              </w:rPr>
              <w:t>
csdo:‌Name500‌Type (M.SDT.00134)</w:t>
            </w:r>
          </w:p>
          <w:bookmarkEnd w:id="30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20" w:id="3027"/>
          <w:p>
            <w:pPr>
              <w:spacing w:after="20"/>
              <w:ind w:left="20"/>
              <w:jc w:val="both"/>
            </w:pPr>
            <w:r>
              <w:rPr>
                <w:rFonts w:ascii="Times New Roman"/>
                <w:b w:val="false"/>
                <w:i w:val="false"/>
                <w:color w:val="000000"/>
                <w:sz w:val="20"/>
              </w:rPr>
              <w:t>
*.5. Наименование документа</w:t>
            </w:r>
          </w:p>
          <w:bookmarkEnd w:id="3027"/>
          <w:p>
            <w:pPr>
              <w:spacing w:after="20"/>
              <w:ind w:left="20"/>
              <w:jc w:val="both"/>
            </w:pPr>
            <w:r>
              <w:rPr>
                <w:rFonts w:ascii="Times New Roman"/>
                <w:b w:val="false"/>
                <w:i w:val="false"/>
                <w:color w:val="000000"/>
                <w:sz w:val="20"/>
              </w:rPr>
              <w:t>
(csdo:‌Doc‌Name)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24" w:id="3028"/>
          <w:p>
            <w:pPr>
              <w:spacing w:after="20"/>
              <w:ind w:left="20"/>
              <w:jc w:val="both"/>
            </w:pPr>
            <w:r>
              <w:rPr>
                <w:rFonts w:ascii="Times New Roman"/>
                <w:b w:val="false"/>
                <w:i w:val="false"/>
                <w:color w:val="000000"/>
                <w:sz w:val="20"/>
              </w:rPr>
              <w:t>
csdo:‌Name500‌Type (M.SDT.00134)</w:t>
            </w:r>
          </w:p>
          <w:bookmarkEnd w:id="30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31" w:id="3029"/>
          <w:p>
            <w:pPr>
              <w:spacing w:after="20"/>
              <w:ind w:left="20"/>
              <w:jc w:val="both"/>
            </w:pPr>
            <w:r>
              <w:rPr>
                <w:rFonts w:ascii="Times New Roman"/>
                <w:b w:val="false"/>
                <w:i w:val="false"/>
                <w:color w:val="000000"/>
                <w:sz w:val="20"/>
              </w:rPr>
              <w:t>
*.6. Серия документа</w:t>
            </w:r>
          </w:p>
          <w:bookmarkEnd w:id="3029"/>
          <w:p>
            <w:pPr>
              <w:spacing w:after="20"/>
              <w:ind w:left="20"/>
              <w:jc w:val="both"/>
            </w:pPr>
            <w:r>
              <w:rPr>
                <w:rFonts w:ascii="Times New Roman"/>
                <w:b w:val="false"/>
                <w:i w:val="false"/>
                <w:color w:val="000000"/>
                <w:sz w:val="20"/>
              </w:rPr>
              <w:t>
(csdo:‌Doc‌Series‌Id)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35" w:id="3030"/>
          <w:p>
            <w:pPr>
              <w:spacing w:after="20"/>
              <w:ind w:left="20"/>
              <w:jc w:val="both"/>
            </w:pPr>
            <w:r>
              <w:rPr>
                <w:rFonts w:ascii="Times New Roman"/>
                <w:b w:val="false"/>
                <w:i w:val="false"/>
                <w:color w:val="000000"/>
                <w:sz w:val="20"/>
              </w:rPr>
              <w:t>
csdo:‌Id20‌Type (M.SDT.00092)</w:t>
            </w:r>
          </w:p>
          <w:bookmarkEnd w:id="30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42" w:id="3031"/>
          <w:p>
            <w:pPr>
              <w:spacing w:after="20"/>
              <w:ind w:left="20"/>
              <w:jc w:val="both"/>
            </w:pPr>
            <w:r>
              <w:rPr>
                <w:rFonts w:ascii="Times New Roman"/>
                <w:b w:val="false"/>
                <w:i w:val="false"/>
                <w:color w:val="000000"/>
                <w:sz w:val="20"/>
              </w:rPr>
              <w:t>
*.7. Номер документа</w:t>
            </w:r>
          </w:p>
          <w:bookmarkEnd w:id="3031"/>
          <w:p>
            <w:pPr>
              <w:spacing w:after="20"/>
              <w:ind w:left="20"/>
              <w:jc w:val="both"/>
            </w:pPr>
            <w:r>
              <w:rPr>
                <w:rFonts w:ascii="Times New Roman"/>
                <w:b w:val="false"/>
                <w:i w:val="false"/>
                <w:color w:val="000000"/>
                <w:sz w:val="20"/>
              </w:rPr>
              <w:t>
(csdo:‌Doc‌Id)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46" w:id="3032"/>
          <w:p>
            <w:pPr>
              <w:spacing w:after="20"/>
              <w:ind w:left="20"/>
              <w:jc w:val="both"/>
            </w:pPr>
            <w:r>
              <w:rPr>
                <w:rFonts w:ascii="Times New Roman"/>
                <w:b w:val="false"/>
                <w:i w:val="false"/>
                <w:color w:val="000000"/>
                <w:sz w:val="20"/>
              </w:rPr>
              <w:t>
csdo:‌Id50‌Type (M.SDT.00093)</w:t>
            </w:r>
          </w:p>
          <w:bookmarkEnd w:id="30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53" w:id="3033"/>
          <w:p>
            <w:pPr>
              <w:spacing w:after="20"/>
              <w:ind w:left="20"/>
              <w:jc w:val="both"/>
            </w:pPr>
            <w:r>
              <w:rPr>
                <w:rFonts w:ascii="Times New Roman"/>
                <w:b w:val="false"/>
                <w:i w:val="false"/>
                <w:color w:val="000000"/>
                <w:sz w:val="20"/>
              </w:rPr>
              <w:t>
*.8. Дата документа</w:t>
            </w:r>
          </w:p>
          <w:bookmarkEnd w:id="3033"/>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57" w:id="3034"/>
          <w:p>
            <w:pPr>
              <w:spacing w:after="20"/>
              <w:ind w:left="20"/>
              <w:jc w:val="both"/>
            </w:pPr>
            <w:r>
              <w:rPr>
                <w:rFonts w:ascii="Times New Roman"/>
                <w:b w:val="false"/>
                <w:i w:val="false"/>
                <w:color w:val="000000"/>
                <w:sz w:val="20"/>
              </w:rPr>
              <w:t>
bdt:‌Date‌Type (M.BDT.00005)</w:t>
            </w:r>
          </w:p>
          <w:bookmarkEnd w:id="3034"/>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62" w:id="3035"/>
          <w:p>
            <w:pPr>
              <w:spacing w:after="20"/>
              <w:ind w:left="20"/>
              <w:jc w:val="both"/>
            </w:pPr>
            <w:r>
              <w:rPr>
                <w:rFonts w:ascii="Times New Roman"/>
                <w:b w:val="false"/>
                <w:i w:val="false"/>
                <w:color w:val="000000"/>
                <w:sz w:val="20"/>
              </w:rPr>
              <w:t>
*.9. Дата начала срока действия документа</w:t>
            </w:r>
          </w:p>
          <w:bookmarkEnd w:id="3035"/>
          <w:p>
            <w:pPr>
              <w:spacing w:after="20"/>
              <w:ind w:left="20"/>
              <w:jc w:val="both"/>
            </w:pPr>
            <w:r>
              <w:rPr>
                <w:rFonts w:ascii="Times New Roman"/>
                <w:b w:val="false"/>
                <w:i w:val="false"/>
                <w:color w:val="000000"/>
                <w:sz w:val="20"/>
              </w:rPr>
              <w:t>
(csdo:‌Doc‌Start‌Date)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66" w:id="3036"/>
          <w:p>
            <w:pPr>
              <w:spacing w:after="20"/>
              <w:ind w:left="20"/>
              <w:jc w:val="both"/>
            </w:pPr>
            <w:r>
              <w:rPr>
                <w:rFonts w:ascii="Times New Roman"/>
                <w:b w:val="false"/>
                <w:i w:val="false"/>
                <w:color w:val="000000"/>
                <w:sz w:val="20"/>
              </w:rPr>
              <w:t>
bdt:‌Date‌Type (M.BDT.00005)</w:t>
            </w:r>
          </w:p>
          <w:bookmarkEnd w:id="3036"/>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71" w:id="3037"/>
          <w:p>
            <w:pPr>
              <w:spacing w:after="20"/>
              <w:ind w:left="20"/>
              <w:jc w:val="both"/>
            </w:pPr>
            <w:r>
              <w:rPr>
                <w:rFonts w:ascii="Times New Roman"/>
                <w:b w:val="false"/>
                <w:i w:val="false"/>
                <w:color w:val="000000"/>
                <w:sz w:val="20"/>
              </w:rPr>
              <w:t>
*.10. Дата истечения срока действия документа</w:t>
            </w:r>
          </w:p>
          <w:bookmarkEnd w:id="3037"/>
          <w:p>
            <w:pPr>
              <w:spacing w:after="20"/>
              <w:ind w:left="20"/>
              <w:jc w:val="both"/>
            </w:pPr>
            <w:r>
              <w:rPr>
                <w:rFonts w:ascii="Times New Roman"/>
                <w:b w:val="false"/>
                <w:i w:val="false"/>
                <w:color w:val="000000"/>
                <w:sz w:val="20"/>
              </w:rPr>
              <w:t>
(csdo:‌Doc‌Validity‌Date)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75" w:id="3038"/>
          <w:p>
            <w:pPr>
              <w:spacing w:after="20"/>
              <w:ind w:left="20"/>
              <w:jc w:val="both"/>
            </w:pPr>
            <w:r>
              <w:rPr>
                <w:rFonts w:ascii="Times New Roman"/>
                <w:b w:val="false"/>
                <w:i w:val="false"/>
                <w:color w:val="000000"/>
                <w:sz w:val="20"/>
              </w:rPr>
              <w:t>
bdt:‌Date‌Type (M.BDT.00005)</w:t>
            </w:r>
          </w:p>
          <w:bookmarkEnd w:id="3038"/>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80" w:id="3039"/>
          <w:p>
            <w:pPr>
              <w:spacing w:after="20"/>
              <w:ind w:left="20"/>
              <w:jc w:val="both"/>
            </w:pPr>
            <w:r>
              <w:rPr>
                <w:rFonts w:ascii="Times New Roman"/>
                <w:b w:val="false"/>
                <w:i w:val="false"/>
                <w:color w:val="000000"/>
                <w:sz w:val="20"/>
              </w:rPr>
              <w:t>
*.11. Срок действия документа</w:t>
            </w:r>
          </w:p>
          <w:bookmarkEnd w:id="3039"/>
          <w:p>
            <w:pPr>
              <w:spacing w:after="20"/>
              <w:ind w:left="20"/>
              <w:jc w:val="both"/>
            </w:pPr>
            <w:r>
              <w:rPr>
                <w:rFonts w:ascii="Times New Roman"/>
                <w:b w:val="false"/>
                <w:i w:val="false"/>
                <w:color w:val="000000"/>
                <w:sz w:val="20"/>
              </w:rPr>
              <w:t>
(csdo:‌Doc‌Validity‌Duration)</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84" w:id="3040"/>
          <w:p>
            <w:pPr>
              <w:spacing w:after="20"/>
              <w:ind w:left="20"/>
              <w:jc w:val="both"/>
            </w:pPr>
            <w:r>
              <w:rPr>
                <w:rFonts w:ascii="Times New Roman"/>
                <w:b w:val="false"/>
                <w:i w:val="false"/>
                <w:color w:val="000000"/>
                <w:sz w:val="20"/>
              </w:rPr>
              <w:t>
bdt:‌Duration‌Type (M.BDT.00021)</w:t>
            </w:r>
          </w:p>
          <w:bookmarkEnd w:id="3040"/>
          <w:p>
            <w:pPr>
              <w:spacing w:after="20"/>
              <w:ind w:left="20"/>
              <w:jc w:val="both"/>
            </w:pPr>
            <w:r>
              <w:rPr>
                <w:rFonts w:ascii="Times New Roman"/>
                <w:b w:val="false"/>
                <w:i w:val="false"/>
                <w:color w:val="000000"/>
                <w:sz w:val="20"/>
              </w:rPr>
              <w:t>
Обозначение продолжительности времени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89" w:id="3041"/>
          <w:p>
            <w:pPr>
              <w:spacing w:after="20"/>
              <w:ind w:left="20"/>
              <w:jc w:val="both"/>
            </w:pPr>
            <w:r>
              <w:rPr>
                <w:rFonts w:ascii="Times New Roman"/>
                <w:b w:val="false"/>
                <w:i w:val="false"/>
                <w:color w:val="000000"/>
                <w:sz w:val="20"/>
              </w:rPr>
              <w:t>
*.12. Идентификатор уполномоченного органа</w:t>
            </w:r>
          </w:p>
          <w:bookmarkEnd w:id="3041"/>
          <w:p>
            <w:pPr>
              <w:spacing w:after="20"/>
              <w:ind w:left="20"/>
              <w:jc w:val="both"/>
            </w:pPr>
            <w:r>
              <w:rPr>
                <w:rFonts w:ascii="Times New Roman"/>
                <w:b w:val="false"/>
                <w:i w:val="false"/>
                <w:color w:val="000000"/>
                <w:sz w:val="20"/>
              </w:rPr>
              <w:t>
(csdo:‌Authority‌Id)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или утвердившую документ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93" w:id="3042"/>
          <w:p>
            <w:pPr>
              <w:spacing w:after="20"/>
              <w:ind w:left="20"/>
              <w:jc w:val="both"/>
            </w:pPr>
            <w:r>
              <w:rPr>
                <w:rFonts w:ascii="Times New Roman"/>
                <w:b w:val="false"/>
                <w:i w:val="false"/>
                <w:color w:val="000000"/>
                <w:sz w:val="20"/>
              </w:rPr>
              <w:t>
csdo:‌Id20‌Type (M.SDT.00092)</w:t>
            </w:r>
          </w:p>
          <w:bookmarkEnd w:id="30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00" w:id="3043"/>
          <w:p>
            <w:pPr>
              <w:spacing w:after="20"/>
              <w:ind w:left="20"/>
              <w:jc w:val="both"/>
            </w:pPr>
            <w:r>
              <w:rPr>
                <w:rFonts w:ascii="Times New Roman"/>
                <w:b w:val="false"/>
                <w:i w:val="false"/>
                <w:color w:val="000000"/>
                <w:sz w:val="20"/>
              </w:rPr>
              <w:t>
*.13. Наименование уполномоченного органа</w:t>
            </w:r>
          </w:p>
          <w:bookmarkEnd w:id="3043"/>
          <w:p>
            <w:pPr>
              <w:spacing w:after="20"/>
              <w:ind w:left="20"/>
              <w:jc w:val="both"/>
            </w:pPr>
            <w:r>
              <w:rPr>
                <w:rFonts w:ascii="Times New Roman"/>
                <w:b w:val="false"/>
                <w:i w:val="false"/>
                <w:color w:val="000000"/>
                <w:sz w:val="20"/>
              </w:rPr>
              <w:t>
(csdo:‌Authority‌Name)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04" w:id="3044"/>
          <w:p>
            <w:pPr>
              <w:spacing w:after="20"/>
              <w:ind w:left="20"/>
              <w:jc w:val="both"/>
            </w:pPr>
            <w:r>
              <w:rPr>
                <w:rFonts w:ascii="Times New Roman"/>
                <w:b w:val="false"/>
                <w:i w:val="false"/>
                <w:color w:val="000000"/>
                <w:sz w:val="20"/>
              </w:rPr>
              <w:t>
csdo:‌Name300‌Type (M.SDT.00056)</w:t>
            </w:r>
          </w:p>
          <w:bookmarkEnd w:id="30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11" w:id="3045"/>
          <w:p>
            <w:pPr>
              <w:spacing w:after="20"/>
              <w:ind w:left="20"/>
              <w:jc w:val="both"/>
            </w:pPr>
            <w:r>
              <w:rPr>
                <w:rFonts w:ascii="Times New Roman"/>
                <w:b w:val="false"/>
                <w:i w:val="false"/>
                <w:color w:val="000000"/>
                <w:sz w:val="20"/>
              </w:rPr>
              <w:t>
*.14. Описание</w:t>
            </w:r>
          </w:p>
          <w:bookmarkEnd w:id="3045"/>
          <w:p>
            <w:pPr>
              <w:spacing w:after="20"/>
              <w:ind w:left="20"/>
              <w:jc w:val="both"/>
            </w:pPr>
            <w:r>
              <w:rPr>
                <w:rFonts w:ascii="Times New Roman"/>
                <w:b w:val="false"/>
                <w:i w:val="false"/>
                <w:color w:val="000000"/>
                <w:sz w:val="20"/>
              </w:rPr>
              <w:t>
(csdo:‌Description‌Text)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15" w:id="3046"/>
          <w:p>
            <w:pPr>
              <w:spacing w:after="20"/>
              <w:ind w:left="20"/>
              <w:jc w:val="both"/>
            </w:pPr>
            <w:r>
              <w:rPr>
                <w:rFonts w:ascii="Times New Roman"/>
                <w:b w:val="false"/>
                <w:i w:val="false"/>
                <w:color w:val="000000"/>
                <w:sz w:val="20"/>
              </w:rPr>
              <w:t>
csdo:‌Text4000‌Type (M.SDT.00088)</w:t>
            </w:r>
          </w:p>
          <w:bookmarkEnd w:id="304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22" w:id="3047"/>
          <w:p>
            <w:pPr>
              <w:spacing w:after="20"/>
              <w:ind w:left="20"/>
              <w:jc w:val="both"/>
            </w:pPr>
            <w:r>
              <w:rPr>
                <w:rFonts w:ascii="Times New Roman"/>
                <w:b w:val="false"/>
                <w:i w:val="false"/>
                <w:color w:val="000000"/>
                <w:sz w:val="20"/>
              </w:rPr>
              <w:t>
*.15. Количество листов</w:t>
            </w:r>
          </w:p>
          <w:bookmarkEnd w:id="3047"/>
          <w:p>
            <w:pPr>
              <w:spacing w:after="20"/>
              <w:ind w:left="20"/>
              <w:jc w:val="both"/>
            </w:pPr>
            <w:r>
              <w:rPr>
                <w:rFonts w:ascii="Times New Roman"/>
                <w:b w:val="false"/>
                <w:i w:val="false"/>
                <w:color w:val="000000"/>
                <w:sz w:val="20"/>
              </w:rPr>
              <w:t>
(csdo:‌Page‌Quantity)</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26" w:id="3048"/>
          <w:p>
            <w:pPr>
              <w:spacing w:after="20"/>
              <w:ind w:left="20"/>
              <w:jc w:val="both"/>
            </w:pPr>
            <w:r>
              <w:rPr>
                <w:rFonts w:ascii="Times New Roman"/>
                <w:b w:val="false"/>
                <w:i w:val="false"/>
                <w:color w:val="000000"/>
                <w:sz w:val="20"/>
              </w:rPr>
              <w:t>
csdo:‌Quantity4‌Type (M.SDT.00097)</w:t>
            </w:r>
          </w:p>
          <w:bookmarkEnd w:id="3048"/>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32" w:id="3049"/>
          <w:p>
            <w:pPr>
              <w:spacing w:after="20"/>
              <w:ind w:left="20"/>
              <w:jc w:val="both"/>
            </w:pPr>
            <w:r>
              <w:rPr>
                <w:rFonts w:ascii="Times New Roman"/>
                <w:b w:val="false"/>
                <w:i w:val="false"/>
                <w:color w:val="000000"/>
                <w:sz w:val="20"/>
              </w:rPr>
              <w:t>
*.16. XML-документ</w:t>
            </w:r>
          </w:p>
          <w:bookmarkEnd w:id="3049"/>
          <w:p>
            <w:pPr>
              <w:spacing w:after="20"/>
              <w:ind w:left="20"/>
              <w:jc w:val="both"/>
            </w:pPr>
            <w:r>
              <w:rPr>
                <w:rFonts w:ascii="Times New Roman"/>
                <w:b w:val="false"/>
                <w:i w:val="false"/>
                <w:color w:val="000000"/>
                <w:sz w:val="20"/>
              </w:rPr>
              <w:t>
(ccdo:‌Any‌Details)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36" w:id="3050"/>
          <w:p>
            <w:pPr>
              <w:spacing w:after="20"/>
              <w:ind w:left="20"/>
              <w:jc w:val="both"/>
            </w:pPr>
            <w:r>
              <w:rPr>
                <w:rFonts w:ascii="Times New Roman"/>
                <w:b w:val="false"/>
                <w:i w:val="false"/>
                <w:color w:val="000000"/>
                <w:sz w:val="20"/>
              </w:rPr>
              <w:t>
ccdo:‌Any‌Details‌Type (M.CDT.00086)</w:t>
            </w:r>
          </w:p>
          <w:bookmarkEnd w:id="305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*.16.1. XML-документ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44" w:id="3051"/>
          <w:p>
            <w:pPr>
              <w:spacing w:after="20"/>
              <w:ind w:left="20"/>
              <w:jc w:val="both"/>
            </w:pPr>
            <w:r>
              <w:rPr>
                <w:rFonts w:ascii="Times New Roman"/>
                <w:b w:val="false"/>
                <w:i w:val="false"/>
                <w:color w:val="000000"/>
                <w:sz w:val="20"/>
              </w:rPr>
              <w:t>
произвольный элемент.</w:t>
            </w:r>
          </w:p>
          <w:bookmarkEnd w:id="3051"/>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0" w:id="3052"/>
          <w:p>
            <w:pPr>
              <w:spacing w:after="20"/>
              <w:ind w:left="20"/>
              <w:jc w:val="both"/>
            </w:pPr>
            <w:r>
              <w:rPr>
                <w:rFonts w:ascii="Times New Roman"/>
                <w:b w:val="false"/>
                <w:i w:val="false"/>
                <w:color w:val="000000"/>
                <w:sz w:val="20"/>
              </w:rPr>
              <w:t>
*.17. Документ в бинарном формате</w:t>
            </w:r>
          </w:p>
          <w:bookmarkEnd w:id="3052"/>
          <w:p>
            <w:pPr>
              <w:spacing w:after="20"/>
              <w:ind w:left="20"/>
              <w:jc w:val="both"/>
            </w:pPr>
            <w:r>
              <w:rPr>
                <w:rFonts w:ascii="Times New Roman"/>
                <w:b w:val="false"/>
                <w:i w:val="false"/>
                <w:color w:val="000000"/>
                <w:sz w:val="20"/>
              </w:rPr>
              <w:t>
(csdo:‌Doc‌Binary‌Text)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4" w:id="3053"/>
          <w:p>
            <w:pPr>
              <w:spacing w:after="20"/>
              <w:ind w:left="20"/>
              <w:jc w:val="both"/>
            </w:pPr>
            <w:r>
              <w:rPr>
                <w:rFonts w:ascii="Times New Roman"/>
                <w:b w:val="false"/>
                <w:i w:val="false"/>
                <w:color w:val="000000"/>
                <w:sz w:val="20"/>
              </w:rPr>
              <w:t>
csdo:‌Binary‌Text‌Type (M.SDT.00143)</w:t>
            </w:r>
          </w:p>
          <w:bookmarkEnd w:id="3053"/>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9" w:id="3054"/>
          <w:p>
            <w:pPr>
              <w:spacing w:after="20"/>
              <w:ind w:left="20"/>
              <w:jc w:val="both"/>
            </w:pPr>
            <w:r>
              <w:rPr>
                <w:rFonts w:ascii="Times New Roman"/>
                <w:b w:val="false"/>
                <w:i w:val="false"/>
                <w:color w:val="000000"/>
                <w:sz w:val="20"/>
              </w:rPr>
              <w:t>
а) код формата данных</w:t>
            </w:r>
          </w:p>
          <w:bookmarkEnd w:id="3054"/>
          <w:p>
            <w:pPr>
              <w:spacing w:after="20"/>
              <w:ind w:left="20"/>
              <w:jc w:val="both"/>
            </w:pPr>
            <w:r>
              <w:rPr>
                <w:rFonts w:ascii="Times New Roman"/>
                <w:b w:val="false"/>
                <w:i w:val="false"/>
                <w:color w:val="000000"/>
                <w:sz w:val="20"/>
              </w:rPr>
              <w:t>
(атрибут media‌Type‌Code)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63" w:id="3055"/>
          <w:p>
            <w:pPr>
              <w:spacing w:after="20"/>
              <w:ind w:left="20"/>
              <w:jc w:val="both"/>
            </w:pPr>
            <w:r>
              <w:rPr>
                <w:rFonts w:ascii="Times New Roman"/>
                <w:b w:val="false"/>
                <w:i w:val="false"/>
                <w:color w:val="000000"/>
                <w:sz w:val="20"/>
              </w:rPr>
              <w:t>
csdo:‌Media‌Type‌Code‌Type (M.SDT.00147)</w:t>
            </w:r>
          </w:p>
          <w:bookmarkEnd w:id="305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70" w:id="3056"/>
          <w:p>
            <w:pPr>
              <w:spacing w:after="20"/>
              <w:ind w:left="20"/>
              <w:jc w:val="both"/>
            </w:pPr>
            <w:r>
              <w:rPr>
                <w:rFonts w:ascii="Times New Roman"/>
                <w:b w:val="false"/>
                <w:i w:val="false"/>
                <w:color w:val="000000"/>
                <w:sz w:val="20"/>
              </w:rPr>
              <w:t>
2.15. Ветеринарно-санитарный осмотр</w:t>
            </w:r>
          </w:p>
          <w:bookmarkEnd w:id="3056"/>
          <w:p>
            <w:pPr>
              <w:spacing w:after="20"/>
              <w:ind w:left="20"/>
              <w:jc w:val="both"/>
            </w:pPr>
            <w:r>
              <w:rPr>
                <w:rFonts w:ascii="Times New Roman"/>
                <w:b w:val="false"/>
                <w:i w:val="false"/>
                <w:color w:val="000000"/>
                <w:sz w:val="20"/>
              </w:rPr>
              <w:t>
(smcdo:‌Veterinary‌Inspection‌Details)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ветеринарно-санитарном осмотре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74" w:id="3057"/>
          <w:p>
            <w:pPr>
              <w:spacing w:after="20"/>
              <w:ind w:left="20"/>
              <w:jc w:val="both"/>
            </w:pPr>
            <w:r>
              <w:rPr>
                <w:rFonts w:ascii="Times New Roman"/>
                <w:b w:val="false"/>
                <w:i w:val="false"/>
                <w:color w:val="000000"/>
                <w:sz w:val="20"/>
              </w:rPr>
              <w:t>
smcdo:‌Veterinary‌Inspection‌Details‌Type (M.SM.CDT.00042)</w:t>
            </w:r>
          </w:p>
          <w:bookmarkEnd w:id="305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79" w:id="3058"/>
          <w:p>
            <w:pPr>
              <w:spacing w:after="20"/>
              <w:ind w:left="20"/>
              <w:jc w:val="both"/>
            </w:pPr>
            <w:r>
              <w:rPr>
                <w:rFonts w:ascii="Times New Roman"/>
                <w:b w:val="false"/>
                <w:i w:val="false"/>
                <w:color w:val="000000"/>
                <w:sz w:val="20"/>
              </w:rPr>
              <w:t>
2.15.1. Дата</w:t>
            </w:r>
          </w:p>
          <w:bookmarkEnd w:id="3058"/>
          <w:p>
            <w:pPr>
              <w:spacing w:after="20"/>
              <w:ind w:left="20"/>
              <w:jc w:val="both"/>
            </w:pPr>
            <w:r>
              <w:rPr>
                <w:rFonts w:ascii="Times New Roman"/>
                <w:b w:val="false"/>
                <w:i w:val="false"/>
                <w:color w:val="000000"/>
                <w:sz w:val="20"/>
              </w:rPr>
              <w:t>
(csdo:‌Event‌Date)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 ветеринарно-санитарного осмотра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83" w:id="3059"/>
          <w:p>
            <w:pPr>
              <w:spacing w:after="20"/>
              <w:ind w:left="20"/>
              <w:jc w:val="both"/>
            </w:pPr>
            <w:r>
              <w:rPr>
                <w:rFonts w:ascii="Times New Roman"/>
                <w:b w:val="false"/>
                <w:i w:val="false"/>
                <w:color w:val="000000"/>
                <w:sz w:val="20"/>
              </w:rPr>
              <w:t>
bdt:‌Date‌Type (M.BDT.00005)</w:t>
            </w:r>
          </w:p>
          <w:bookmarkEnd w:id="3059"/>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88" w:id="3060"/>
          <w:p>
            <w:pPr>
              <w:spacing w:after="20"/>
              <w:ind w:left="20"/>
              <w:jc w:val="both"/>
            </w:pPr>
            <w:r>
              <w:rPr>
                <w:rFonts w:ascii="Times New Roman"/>
                <w:b w:val="false"/>
                <w:i w:val="false"/>
                <w:color w:val="000000"/>
                <w:sz w:val="20"/>
              </w:rPr>
              <w:t>
2.15.2. Пункт маршрута</w:t>
            </w:r>
          </w:p>
          <w:bookmarkEnd w:id="3060"/>
          <w:p>
            <w:pPr>
              <w:spacing w:after="20"/>
              <w:ind w:left="20"/>
              <w:jc w:val="both"/>
            </w:pPr>
            <w:r>
              <w:rPr>
                <w:rFonts w:ascii="Times New Roman"/>
                <w:b w:val="false"/>
                <w:i w:val="false"/>
                <w:color w:val="000000"/>
                <w:sz w:val="20"/>
              </w:rPr>
              <w:t>
(ccdo:‌Route‌Point‌V2‌Details)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месте, через которое проходит маршрут движения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92" w:id="3061"/>
          <w:p>
            <w:pPr>
              <w:spacing w:after="20"/>
              <w:ind w:left="20"/>
              <w:jc w:val="both"/>
            </w:pPr>
            <w:r>
              <w:rPr>
                <w:rFonts w:ascii="Times New Roman"/>
                <w:b w:val="false"/>
                <w:i w:val="false"/>
                <w:color w:val="000000"/>
                <w:sz w:val="20"/>
              </w:rPr>
              <w:t>
ccdo:‌Route‌Point‌Details‌V2‌Type (M.CDT.00073)</w:t>
            </w:r>
          </w:p>
          <w:bookmarkEnd w:id="306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97" w:id="3062"/>
          <w:p>
            <w:pPr>
              <w:spacing w:after="20"/>
              <w:ind w:left="20"/>
              <w:jc w:val="both"/>
            </w:pPr>
            <w:r>
              <w:rPr>
                <w:rFonts w:ascii="Times New Roman"/>
                <w:b w:val="false"/>
                <w:i w:val="false"/>
                <w:color w:val="000000"/>
                <w:sz w:val="20"/>
              </w:rPr>
              <w:t>
*.1. Порядковый номер</w:t>
            </w:r>
          </w:p>
          <w:bookmarkEnd w:id="3062"/>
          <w:p>
            <w:pPr>
              <w:spacing w:after="20"/>
              <w:ind w:left="20"/>
              <w:jc w:val="both"/>
            </w:pPr>
            <w:r>
              <w:rPr>
                <w:rFonts w:ascii="Times New Roman"/>
                <w:b w:val="false"/>
                <w:i w:val="false"/>
                <w:color w:val="000000"/>
                <w:sz w:val="20"/>
              </w:rPr>
              <w:t>
(csdo:‌Object‌Ordinal)</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пункта маршрута движения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01" w:id="3063"/>
          <w:p>
            <w:pPr>
              <w:spacing w:after="20"/>
              <w:ind w:left="20"/>
              <w:jc w:val="both"/>
            </w:pPr>
            <w:r>
              <w:rPr>
                <w:rFonts w:ascii="Times New Roman"/>
                <w:b w:val="false"/>
                <w:i w:val="false"/>
                <w:color w:val="000000"/>
                <w:sz w:val="20"/>
              </w:rPr>
              <w:t>
csdo:‌Ordinal3‌Type (M.SDT.00105)</w:t>
            </w:r>
          </w:p>
          <w:bookmarkEnd w:id="3063"/>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07" w:id="3064"/>
          <w:p>
            <w:pPr>
              <w:spacing w:after="20"/>
              <w:ind w:left="20"/>
              <w:jc w:val="both"/>
            </w:pPr>
            <w:r>
              <w:rPr>
                <w:rFonts w:ascii="Times New Roman"/>
                <w:b w:val="false"/>
                <w:i w:val="false"/>
                <w:color w:val="000000"/>
                <w:sz w:val="20"/>
              </w:rPr>
              <w:t>
*.2. Код вида пункта маршрута</w:t>
            </w:r>
          </w:p>
          <w:bookmarkEnd w:id="3064"/>
          <w:p>
            <w:pPr>
              <w:spacing w:after="20"/>
              <w:ind w:left="20"/>
              <w:jc w:val="both"/>
            </w:pPr>
            <w:r>
              <w:rPr>
                <w:rFonts w:ascii="Times New Roman"/>
                <w:b w:val="false"/>
                <w:i w:val="false"/>
                <w:color w:val="000000"/>
                <w:sz w:val="20"/>
              </w:rPr>
              <w:t>
(csdo:‌Route‌Point‌Kind‌Code)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пункта маршрута движения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11" w:id="3065"/>
          <w:p>
            <w:pPr>
              <w:spacing w:after="20"/>
              <w:ind w:left="20"/>
              <w:jc w:val="both"/>
            </w:pPr>
            <w:r>
              <w:rPr>
                <w:rFonts w:ascii="Times New Roman"/>
                <w:b w:val="false"/>
                <w:i w:val="false"/>
                <w:color w:val="000000"/>
                <w:sz w:val="20"/>
              </w:rPr>
              <w:t>
csdo:‌Route‌Point‌Kind‌Code‌Type (M.SDT.00103)</w:t>
            </w:r>
          </w:p>
          <w:bookmarkEnd w:id="3065"/>
          <w:p>
            <w:pPr>
              <w:spacing w:after="20"/>
              <w:ind w:left="20"/>
              <w:jc w:val="both"/>
            </w:pPr>
            <w:r>
              <w:rPr>
                <w:rFonts w:ascii="Times New Roman"/>
                <w:b w:val="false"/>
                <w:i w:val="false"/>
                <w:color w:val="000000"/>
                <w:sz w:val="20"/>
              </w:rPr>
              <w:t>
Значение кода в соответствии со справочником видов пунктов маршрута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16" w:id="3066"/>
          <w:p>
            <w:pPr>
              <w:spacing w:after="20"/>
              <w:ind w:left="20"/>
              <w:jc w:val="both"/>
            </w:pPr>
            <w:r>
              <w:rPr>
                <w:rFonts w:ascii="Times New Roman"/>
                <w:b w:val="false"/>
                <w:i w:val="false"/>
                <w:color w:val="000000"/>
                <w:sz w:val="20"/>
              </w:rPr>
              <w:t>
*.3. Адрес</w:t>
            </w:r>
          </w:p>
          <w:bookmarkEnd w:id="3066"/>
          <w:p>
            <w:pPr>
              <w:spacing w:after="20"/>
              <w:ind w:left="20"/>
              <w:jc w:val="both"/>
            </w:pPr>
            <w:r>
              <w:rPr>
                <w:rFonts w:ascii="Times New Roman"/>
                <w:b w:val="false"/>
                <w:i w:val="false"/>
                <w:color w:val="000000"/>
                <w:sz w:val="20"/>
              </w:rPr>
              <w:t>
(ccdo:‌Object‌Address‌Details)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пункта маршрута движения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0" w:id="3067"/>
          <w:p>
            <w:pPr>
              <w:spacing w:after="20"/>
              <w:ind w:left="20"/>
              <w:jc w:val="both"/>
            </w:pPr>
            <w:r>
              <w:rPr>
                <w:rFonts w:ascii="Times New Roman"/>
                <w:b w:val="false"/>
                <w:i w:val="false"/>
                <w:color w:val="000000"/>
                <w:sz w:val="20"/>
              </w:rPr>
              <w:t>
ccdo:‌Object‌Address‌Details‌Type (M.CDT.00082)</w:t>
            </w:r>
          </w:p>
          <w:bookmarkEnd w:id="306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5" w:id="3068"/>
          <w:p>
            <w:pPr>
              <w:spacing w:after="20"/>
              <w:ind w:left="20"/>
              <w:jc w:val="both"/>
            </w:pPr>
            <w:r>
              <w:rPr>
                <w:rFonts w:ascii="Times New Roman"/>
                <w:b w:val="false"/>
                <w:i w:val="false"/>
                <w:color w:val="000000"/>
                <w:sz w:val="20"/>
              </w:rPr>
              <w:t>
*.3.1. Код страны</w:t>
            </w:r>
          </w:p>
          <w:bookmarkEnd w:id="3068"/>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9" w:id="3069"/>
          <w:p>
            <w:pPr>
              <w:spacing w:after="20"/>
              <w:ind w:left="20"/>
              <w:jc w:val="both"/>
            </w:pPr>
            <w:r>
              <w:rPr>
                <w:rFonts w:ascii="Times New Roman"/>
                <w:b w:val="false"/>
                <w:i w:val="false"/>
                <w:color w:val="000000"/>
                <w:sz w:val="20"/>
              </w:rPr>
              <w:t>
csdo:‌Unified‌Country‌Code‌Type (M.SDT.00112)</w:t>
            </w:r>
          </w:p>
          <w:bookmarkEnd w:id="306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5" w:id="3070"/>
          <w:p>
            <w:pPr>
              <w:spacing w:after="20"/>
              <w:ind w:left="20"/>
              <w:jc w:val="both"/>
            </w:pPr>
            <w:r>
              <w:rPr>
                <w:rFonts w:ascii="Times New Roman"/>
                <w:b w:val="false"/>
                <w:i w:val="false"/>
                <w:color w:val="000000"/>
                <w:sz w:val="20"/>
              </w:rPr>
              <w:t>
а) идентификатор справочника (классификатора)</w:t>
            </w:r>
          </w:p>
          <w:bookmarkEnd w:id="3070"/>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9" w:id="3071"/>
          <w:p>
            <w:pPr>
              <w:spacing w:after="20"/>
              <w:ind w:left="20"/>
              <w:jc w:val="both"/>
            </w:pPr>
            <w:r>
              <w:rPr>
                <w:rFonts w:ascii="Times New Roman"/>
                <w:b w:val="false"/>
                <w:i w:val="false"/>
                <w:color w:val="000000"/>
                <w:sz w:val="20"/>
              </w:rPr>
              <w:t>
csdo:‌Reference‌Data‌Id‌Type (M.SDT.00091)</w:t>
            </w:r>
          </w:p>
          <w:bookmarkEnd w:id="30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46" w:id="3072"/>
          <w:p>
            <w:pPr>
              <w:spacing w:after="20"/>
              <w:ind w:left="20"/>
              <w:jc w:val="both"/>
            </w:pPr>
            <w:r>
              <w:rPr>
                <w:rFonts w:ascii="Times New Roman"/>
                <w:b w:val="false"/>
                <w:i w:val="false"/>
                <w:color w:val="000000"/>
                <w:sz w:val="20"/>
              </w:rPr>
              <w:t>
*.3.2. Код территории</w:t>
            </w:r>
          </w:p>
          <w:bookmarkEnd w:id="3072"/>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50" w:id="3073"/>
          <w:p>
            <w:pPr>
              <w:spacing w:after="20"/>
              <w:ind w:left="20"/>
              <w:jc w:val="both"/>
            </w:pPr>
            <w:r>
              <w:rPr>
                <w:rFonts w:ascii="Times New Roman"/>
                <w:b w:val="false"/>
                <w:i w:val="false"/>
                <w:color w:val="000000"/>
                <w:sz w:val="20"/>
              </w:rPr>
              <w:t>
csdo:‌Territory‌Code‌Type (M.SDT.00031)</w:t>
            </w:r>
          </w:p>
          <w:bookmarkEnd w:id="30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57" w:id="3074"/>
          <w:p>
            <w:pPr>
              <w:spacing w:after="20"/>
              <w:ind w:left="20"/>
              <w:jc w:val="both"/>
            </w:pPr>
            <w:r>
              <w:rPr>
                <w:rFonts w:ascii="Times New Roman"/>
                <w:b w:val="false"/>
                <w:i w:val="false"/>
                <w:color w:val="000000"/>
                <w:sz w:val="20"/>
              </w:rPr>
              <w:t>
*.3.3. Регион</w:t>
            </w:r>
          </w:p>
          <w:bookmarkEnd w:id="3074"/>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61" w:id="3075"/>
          <w:p>
            <w:pPr>
              <w:spacing w:after="20"/>
              <w:ind w:left="20"/>
              <w:jc w:val="both"/>
            </w:pPr>
            <w:r>
              <w:rPr>
                <w:rFonts w:ascii="Times New Roman"/>
                <w:b w:val="false"/>
                <w:i w:val="false"/>
                <w:color w:val="000000"/>
                <w:sz w:val="20"/>
              </w:rPr>
              <w:t>
csdo:‌Name120‌Type (M.SDT.00055)</w:t>
            </w:r>
          </w:p>
          <w:bookmarkEnd w:id="30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68" w:id="3076"/>
          <w:p>
            <w:pPr>
              <w:spacing w:after="20"/>
              <w:ind w:left="20"/>
              <w:jc w:val="both"/>
            </w:pPr>
            <w:r>
              <w:rPr>
                <w:rFonts w:ascii="Times New Roman"/>
                <w:b w:val="false"/>
                <w:i w:val="false"/>
                <w:color w:val="000000"/>
                <w:sz w:val="20"/>
              </w:rPr>
              <w:t>
*.3.4. Район</w:t>
            </w:r>
          </w:p>
          <w:bookmarkEnd w:id="3076"/>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72" w:id="3077"/>
          <w:p>
            <w:pPr>
              <w:spacing w:after="20"/>
              <w:ind w:left="20"/>
              <w:jc w:val="both"/>
            </w:pPr>
            <w:r>
              <w:rPr>
                <w:rFonts w:ascii="Times New Roman"/>
                <w:b w:val="false"/>
                <w:i w:val="false"/>
                <w:color w:val="000000"/>
                <w:sz w:val="20"/>
              </w:rPr>
              <w:t>
csdo:‌Name120‌Type (M.SDT.00055)</w:t>
            </w:r>
          </w:p>
          <w:bookmarkEnd w:id="30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79" w:id="3078"/>
          <w:p>
            <w:pPr>
              <w:spacing w:after="20"/>
              <w:ind w:left="20"/>
              <w:jc w:val="both"/>
            </w:pPr>
            <w:r>
              <w:rPr>
                <w:rFonts w:ascii="Times New Roman"/>
                <w:b w:val="false"/>
                <w:i w:val="false"/>
                <w:color w:val="000000"/>
                <w:sz w:val="20"/>
              </w:rPr>
              <w:t>
*.3.5. Город</w:t>
            </w:r>
          </w:p>
          <w:bookmarkEnd w:id="3078"/>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83" w:id="3079"/>
          <w:p>
            <w:pPr>
              <w:spacing w:after="20"/>
              <w:ind w:left="20"/>
              <w:jc w:val="both"/>
            </w:pPr>
            <w:r>
              <w:rPr>
                <w:rFonts w:ascii="Times New Roman"/>
                <w:b w:val="false"/>
                <w:i w:val="false"/>
                <w:color w:val="000000"/>
                <w:sz w:val="20"/>
              </w:rPr>
              <w:t>
csdo:‌Name120‌Type (M.SDT.00055)</w:t>
            </w:r>
          </w:p>
          <w:bookmarkEnd w:id="30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90" w:id="3080"/>
          <w:p>
            <w:pPr>
              <w:spacing w:after="20"/>
              <w:ind w:left="20"/>
              <w:jc w:val="both"/>
            </w:pPr>
            <w:r>
              <w:rPr>
                <w:rFonts w:ascii="Times New Roman"/>
                <w:b w:val="false"/>
                <w:i w:val="false"/>
                <w:color w:val="000000"/>
                <w:sz w:val="20"/>
              </w:rPr>
              <w:t>
*.3.6. Населенный пункт</w:t>
            </w:r>
          </w:p>
          <w:bookmarkEnd w:id="3080"/>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94" w:id="3081"/>
          <w:p>
            <w:pPr>
              <w:spacing w:after="20"/>
              <w:ind w:left="20"/>
              <w:jc w:val="both"/>
            </w:pPr>
            <w:r>
              <w:rPr>
                <w:rFonts w:ascii="Times New Roman"/>
                <w:b w:val="false"/>
                <w:i w:val="false"/>
                <w:color w:val="000000"/>
                <w:sz w:val="20"/>
              </w:rPr>
              <w:t>
csdo:‌Name120‌Type (M.SDT.00055)</w:t>
            </w:r>
          </w:p>
          <w:bookmarkEnd w:id="30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01" w:id="3082"/>
          <w:p>
            <w:pPr>
              <w:spacing w:after="20"/>
              <w:ind w:left="20"/>
              <w:jc w:val="both"/>
            </w:pPr>
            <w:r>
              <w:rPr>
                <w:rFonts w:ascii="Times New Roman"/>
                <w:b w:val="false"/>
                <w:i w:val="false"/>
                <w:color w:val="000000"/>
                <w:sz w:val="20"/>
              </w:rPr>
              <w:t>
*.3.7. Улица</w:t>
            </w:r>
          </w:p>
          <w:bookmarkEnd w:id="3082"/>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05" w:id="3083"/>
          <w:p>
            <w:pPr>
              <w:spacing w:after="20"/>
              <w:ind w:left="20"/>
              <w:jc w:val="both"/>
            </w:pPr>
            <w:r>
              <w:rPr>
                <w:rFonts w:ascii="Times New Roman"/>
                <w:b w:val="false"/>
                <w:i w:val="false"/>
                <w:color w:val="000000"/>
                <w:sz w:val="20"/>
              </w:rPr>
              <w:t>
csdo:‌Name120‌Type (M.SDT.00055)</w:t>
            </w:r>
          </w:p>
          <w:bookmarkEnd w:id="30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12" w:id="3084"/>
          <w:p>
            <w:pPr>
              <w:spacing w:after="20"/>
              <w:ind w:left="20"/>
              <w:jc w:val="both"/>
            </w:pPr>
            <w:r>
              <w:rPr>
                <w:rFonts w:ascii="Times New Roman"/>
                <w:b w:val="false"/>
                <w:i w:val="false"/>
                <w:color w:val="000000"/>
                <w:sz w:val="20"/>
              </w:rPr>
              <w:t>
*.3.8. Номер дома</w:t>
            </w:r>
          </w:p>
          <w:bookmarkEnd w:id="3084"/>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16" w:id="3085"/>
          <w:p>
            <w:pPr>
              <w:spacing w:after="20"/>
              <w:ind w:left="20"/>
              <w:jc w:val="both"/>
            </w:pPr>
            <w:r>
              <w:rPr>
                <w:rFonts w:ascii="Times New Roman"/>
                <w:b w:val="false"/>
                <w:i w:val="false"/>
                <w:color w:val="000000"/>
                <w:sz w:val="20"/>
              </w:rPr>
              <w:t>
csdo:‌Id50‌Type (M.SDT.00093)</w:t>
            </w:r>
          </w:p>
          <w:bookmarkEnd w:id="30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23" w:id="3086"/>
          <w:p>
            <w:pPr>
              <w:spacing w:after="20"/>
              <w:ind w:left="20"/>
              <w:jc w:val="both"/>
            </w:pPr>
            <w:r>
              <w:rPr>
                <w:rFonts w:ascii="Times New Roman"/>
                <w:b w:val="false"/>
                <w:i w:val="false"/>
                <w:color w:val="000000"/>
                <w:sz w:val="20"/>
              </w:rPr>
              <w:t>
*.3.9. Номер помещения</w:t>
            </w:r>
          </w:p>
          <w:bookmarkEnd w:id="3086"/>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27" w:id="3087"/>
          <w:p>
            <w:pPr>
              <w:spacing w:after="20"/>
              <w:ind w:left="20"/>
              <w:jc w:val="both"/>
            </w:pPr>
            <w:r>
              <w:rPr>
                <w:rFonts w:ascii="Times New Roman"/>
                <w:b w:val="false"/>
                <w:i w:val="false"/>
                <w:color w:val="000000"/>
                <w:sz w:val="20"/>
              </w:rPr>
              <w:t>
csdo:‌Id20‌Type (M.SDT.00092)</w:t>
            </w:r>
          </w:p>
          <w:bookmarkEnd w:id="30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34" w:id="3088"/>
          <w:p>
            <w:pPr>
              <w:spacing w:after="20"/>
              <w:ind w:left="20"/>
              <w:jc w:val="both"/>
            </w:pPr>
            <w:r>
              <w:rPr>
                <w:rFonts w:ascii="Times New Roman"/>
                <w:b w:val="false"/>
                <w:i w:val="false"/>
                <w:color w:val="000000"/>
                <w:sz w:val="20"/>
              </w:rPr>
              <w:t>
*.4. Наименование (название) места</w:t>
            </w:r>
          </w:p>
          <w:bookmarkEnd w:id="3088"/>
          <w:p>
            <w:pPr>
              <w:spacing w:after="20"/>
              <w:ind w:left="20"/>
              <w:jc w:val="both"/>
            </w:pPr>
            <w:r>
              <w:rPr>
                <w:rFonts w:ascii="Times New Roman"/>
                <w:b w:val="false"/>
                <w:i w:val="false"/>
                <w:color w:val="000000"/>
                <w:sz w:val="20"/>
              </w:rPr>
              <w:t>
(csdo:‌Location‌Name)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пункта маршрута (порта, аэропорта, железнодорожной станции, пункта пропуска, географического пункта и т.д.)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38" w:id="3089"/>
          <w:p>
            <w:pPr>
              <w:spacing w:after="20"/>
              <w:ind w:left="20"/>
              <w:jc w:val="both"/>
            </w:pPr>
            <w:r>
              <w:rPr>
                <w:rFonts w:ascii="Times New Roman"/>
                <w:b w:val="false"/>
                <w:i w:val="false"/>
                <w:color w:val="000000"/>
                <w:sz w:val="20"/>
              </w:rPr>
              <w:t>
csdo:‌Name120‌Type (M.SDT.00055)</w:t>
            </w:r>
          </w:p>
          <w:bookmarkEnd w:id="30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45" w:id="3090"/>
          <w:p>
            <w:pPr>
              <w:spacing w:after="20"/>
              <w:ind w:left="20"/>
              <w:jc w:val="both"/>
            </w:pPr>
            <w:r>
              <w:rPr>
                <w:rFonts w:ascii="Times New Roman"/>
                <w:b w:val="false"/>
                <w:i w:val="false"/>
                <w:color w:val="000000"/>
                <w:sz w:val="20"/>
              </w:rPr>
              <w:t>
*.5. Код места совершения грузовых операций</w:t>
            </w:r>
          </w:p>
          <w:bookmarkEnd w:id="3090"/>
          <w:p>
            <w:pPr>
              <w:spacing w:after="20"/>
              <w:ind w:left="20"/>
              <w:jc w:val="both"/>
            </w:pPr>
            <w:r>
              <w:rPr>
                <w:rFonts w:ascii="Times New Roman"/>
                <w:b w:val="false"/>
                <w:i w:val="false"/>
                <w:color w:val="000000"/>
                <w:sz w:val="20"/>
              </w:rPr>
              <w:t>
(csdo:‌Cargo‌Handling‌Location‌Code)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места совершения грузовых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49" w:id="3091"/>
          <w:p>
            <w:pPr>
              <w:spacing w:after="20"/>
              <w:ind w:left="20"/>
              <w:jc w:val="both"/>
            </w:pPr>
            <w:r>
              <w:rPr>
                <w:rFonts w:ascii="Times New Roman"/>
                <w:b w:val="false"/>
                <w:i w:val="false"/>
                <w:color w:val="000000"/>
                <w:sz w:val="20"/>
              </w:rPr>
              <w:t>
csdo:‌Unified‌Code20‌Type (M.SDT.00140)</w:t>
            </w:r>
          </w:p>
          <w:bookmarkEnd w:id="309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56" w:id="3092"/>
          <w:p>
            <w:pPr>
              <w:spacing w:after="20"/>
              <w:ind w:left="20"/>
              <w:jc w:val="both"/>
            </w:pPr>
            <w:r>
              <w:rPr>
                <w:rFonts w:ascii="Times New Roman"/>
                <w:b w:val="false"/>
                <w:i w:val="false"/>
                <w:color w:val="000000"/>
                <w:sz w:val="20"/>
              </w:rPr>
              <w:t>
а) идентификатор справочника (классификатора)</w:t>
            </w:r>
          </w:p>
          <w:bookmarkEnd w:id="3092"/>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60" w:id="3093"/>
          <w:p>
            <w:pPr>
              <w:spacing w:after="20"/>
              <w:ind w:left="20"/>
              <w:jc w:val="both"/>
            </w:pPr>
            <w:r>
              <w:rPr>
                <w:rFonts w:ascii="Times New Roman"/>
                <w:b w:val="false"/>
                <w:i w:val="false"/>
                <w:color w:val="000000"/>
                <w:sz w:val="20"/>
              </w:rPr>
              <w:t>
csdo:‌Reference‌Data‌Id‌Type (M.SDT.00091)</w:t>
            </w:r>
          </w:p>
          <w:bookmarkEnd w:id="30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67" w:id="3094"/>
          <w:p>
            <w:pPr>
              <w:spacing w:after="20"/>
              <w:ind w:left="20"/>
              <w:jc w:val="both"/>
            </w:pPr>
            <w:r>
              <w:rPr>
                <w:rFonts w:ascii="Times New Roman"/>
                <w:b w:val="false"/>
                <w:i w:val="false"/>
                <w:color w:val="000000"/>
                <w:sz w:val="20"/>
              </w:rPr>
              <w:t>
2.15.3. Должностное лицо уполномоченного органа</w:t>
            </w:r>
          </w:p>
          <w:bookmarkEnd w:id="3094"/>
          <w:p>
            <w:pPr>
              <w:spacing w:after="20"/>
              <w:ind w:left="20"/>
              <w:jc w:val="both"/>
            </w:pPr>
            <w:r>
              <w:rPr>
                <w:rFonts w:ascii="Times New Roman"/>
                <w:b w:val="false"/>
                <w:i w:val="false"/>
                <w:color w:val="000000"/>
                <w:sz w:val="20"/>
              </w:rPr>
              <w:t>
(ccdo:‌Unified‌Authority‌Officer‌Details)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должностном лице, производившем осмотр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71" w:id="3095"/>
          <w:p>
            <w:pPr>
              <w:spacing w:after="20"/>
              <w:ind w:left="20"/>
              <w:jc w:val="both"/>
            </w:pPr>
            <w:r>
              <w:rPr>
                <w:rFonts w:ascii="Times New Roman"/>
                <w:b w:val="false"/>
                <w:i w:val="false"/>
                <w:color w:val="000000"/>
                <w:sz w:val="20"/>
              </w:rPr>
              <w:t>
ccdo:‌Unified‌Authority‌Officer‌Details‌Type (M.CDT.00313)</w:t>
            </w:r>
          </w:p>
          <w:bookmarkEnd w:id="309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76" w:id="3096"/>
          <w:p>
            <w:pPr>
              <w:spacing w:after="20"/>
              <w:ind w:left="20"/>
              <w:jc w:val="both"/>
            </w:pPr>
            <w:r>
              <w:rPr>
                <w:rFonts w:ascii="Times New Roman"/>
                <w:b w:val="false"/>
                <w:i w:val="false"/>
                <w:color w:val="000000"/>
                <w:sz w:val="20"/>
              </w:rPr>
              <w:t>
*.1. ФИО</w:t>
            </w:r>
          </w:p>
          <w:bookmarkEnd w:id="3096"/>
          <w:p>
            <w:pPr>
              <w:spacing w:after="20"/>
              <w:ind w:left="20"/>
              <w:jc w:val="both"/>
            </w:pPr>
            <w:r>
              <w:rPr>
                <w:rFonts w:ascii="Times New Roman"/>
                <w:b w:val="false"/>
                <w:i w:val="false"/>
                <w:color w:val="000000"/>
                <w:sz w:val="20"/>
              </w:rPr>
              <w:t>
(ccdo:‌Full‌Name‌Details)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80" w:id="3097"/>
          <w:p>
            <w:pPr>
              <w:spacing w:after="20"/>
              <w:ind w:left="20"/>
              <w:jc w:val="both"/>
            </w:pPr>
            <w:r>
              <w:rPr>
                <w:rFonts w:ascii="Times New Roman"/>
                <w:b w:val="false"/>
                <w:i w:val="false"/>
                <w:color w:val="000000"/>
                <w:sz w:val="20"/>
              </w:rPr>
              <w:t>
ccdo:‌Full‌Name‌Details‌Type (M.CDT.00016)</w:t>
            </w:r>
          </w:p>
          <w:bookmarkEnd w:id="309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85" w:id="3098"/>
          <w:p>
            <w:pPr>
              <w:spacing w:after="20"/>
              <w:ind w:left="20"/>
              <w:jc w:val="both"/>
            </w:pPr>
            <w:r>
              <w:rPr>
                <w:rFonts w:ascii="Times New Roman"/>
                <w:b w:val="false"/>
                <w:i w:val="false"/>
                <w:color w:val="000000"/>
                <w:sz w:val="20"/>
              </w:rPr>
              <w:t>
*.1.1. Имя</w:t>
            </w:r>
          </w:p>
          <w:bookmarkEnd w:id="3098"/>
          <w:p>
            <w:pPr>
              <w:spacing w:after="20"/>
              <w:ind w:left="20"/>
              <w:jc w:val="both"/>
            </w:pPr>
            <w:r>
              <w:rPr>
                <w:rFonts w:ascii="Times New Roman"/>
                <w:b w:val="false"/>
                <w:i w:val="false"/>
                <w:color w:val="000000"/>
                <w:sz w:val="20"/>
              </w:rPr>
              <w:t>
(csdo:‌First‌Name)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89" w:id="3099"/>
          <w:p>
            <w:pPr>
              <w:spacing w:after="20"/>
              <w:ind w:left="20"/>
              <w:jc w:val="both"/>
            </w:pPr>
            <w:r>
              <w:rPr>
                <w:rFonts w:ascii="Times New Roman"/>
                <w:b w:val="false"/>
                <w:i w:val="false"/>
                <w:color w:val="000000"/>
                <w:sz w:val="20"/>
              </w:rPr>
              <w:t>
csdo:‌Name120‌Type (M.SDT.00055)</w:t>
            </w:r>
          </w:p>
          <w:bookmarkEnd w:id="30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96" w:id="3100"/>
          <w:p>
            <w:pPr>
              <w:spacing w:after="20"/>
              <w:ind w:left="20"/>
              <w:jc w:val="both"/>
            </w:pPr>
            <w:r>
              <w:rPr>
                <w:rFonts w:ascii="Times New Roman"/>
                <w:b w:val="false"/>
                <w:i w:val="false"/>
                <w:color w:val="000000"/>
                <w:sz w:val="20"/>
              </w:rPr>
              <w:t>
*.1.2. Отчество</w:t>
            </w:r>
          </w:p>
          <w:bookmarkEnd w:id="3100"/>
          <w:p>
            <w:pPr>
              <w:spacing w:after="20"/>
              <w:ind w:left="20"/>
              <w:jc w:val="both"/>
            </w:pPr>
            <w:r>
              <w:rPr>
                <w:rFonts w:ascii="Times New Roman"/>
                <w:b w:val="false"/>
                <w:i w:val="false"/>
                <w:color w:val="000000"/>
                <w:sz w:val="20"/>
              </w:rPr>
              <w:t>
(csdo:‌Middle‌Name)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00" w:id="3101"/>
          <w:p>
            <w:pPr>
              <w:spacing w:after="20"/>
              <w:ind w:left="20"/>
              <w:jc w:val="both"/>
            </w:pPr>
            <w:r>
              <w:rPr>
                <w:rFonts w:ascii="Times New Roman"/>
                <w:b w:val="false"/>
                <w:i w:val="false"/>
                <w:color w:val="000000"/>
                <w:sz w:val="20"/>
              </w:rPr>
              <w:t>
csdo:‌Name120‌Type (M.SDT.00055)</w:t>
            </w:r>
          </w:p>
          <w:bookmarkEnd w:id="31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07" w:id="3102"/>
          <w:p>
            <w:pPr>
              <w:spacing w:after="20"/>
              <w:ind w:left="20"/>
              <w:jc w:val="both"/>
            </w:pPr>
            <w:r>
              <w:rPr>
                <w:rFonts w:ascii="Times New Roman"/>
                <w:b w:val="false"/>
                <w:i w:val="false"/>
                <w:color w:val="000000"/>
                <w:sz w:val="20"/>
              </w:rPr>
              <w:t>
*.1.3. Фамилия</w:t>
            </w:r>
          </w:p>
          <w:bookmarkEnd w:id="3102"/>
          <w:p>
            <w:pPr>
              <w:spacing w:after="20"/>
              <w:ind w:left="20"/>
              <w:jc w:val="both"/>
            </w:pPr>
            <w:r>
              <w:rPr>
                <w:rFonts w:ascii="Times New Roman"/>
                <w:b w:val="false"/>
                <w:i w:val="false"/>
                <w:color w:val="000000"/>
                <w:sz w:val="20"/>
              </w:rPr>
              <w:t>
(csdo:‌Last‌Name)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11" w:id="3103"/>
          <w:p>
            <w:pPr>
              <w:spacing w:after="20"/>
              <w:ind w:left="20"/>
              <w:jc w:val="both"/>
            </w:pPr>
            <w:r>
              <w:rPr>
                <w:rFonts w:ascii="Times New Roman"/>
                <w:b w:val="false"/>
                <w:i w:val="false"/>
                <w:color w:val="000000"/>
                <w:sz w:val="20"/>
              </w:rPr>
              <w:t>
csdo:‌Name120‌Type (M.SDT.00055)</w:t>
            </w:r>
          </w:p>
          <w:bookmarkEnd w:id="31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18" w:id="3104"/>
          <w:p>
            <w:pPr>
              <w:spacing w:after="20"/>
              <w:ind w:left="20"/>
              <w:jc w:val="both"/>
            </w:pPr>
            <w:r>
              <w:rPr>
                <w:rFonts w:ascii="Times New Roman"/>
                <w:b w:val="false"/>
                <w:i w:val="false"/>
                <w:color w:val="000000"/>
                <w:sz w:val="20"/>
              </w:rPr>
              <w:t>
*.2. Наименование должности</w:t>
            </w:r>
          </w:p>
          <w:bookmarkEnd w:id="3104"/>
          <w:p>
            <w:pPr>
              <w:spacing w:after="20"/>
              <w:ind w:left="20"/>
              <w:jc w:val="both"/>
            </w:pPr>
            <w:r>
              <w:rPr>
                <w:rFonts w:ascii="Times New Roman"/>
                <w:b w:val="false"/>
                <w:i w:val="false"/>
                <w:color w:val="000000"/>
                <w:sz w:val="20"/>
              </w:rPr>
              <w:t>
(csdo:‌Position‌Name)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22" w:id="3105"/>
          <w:p>
            <w:pPr>
              <w:spacing w:after="20"/>
              <w:ind w:left="20"/>
              <w:jc w:val="both"/>
            </w:pPr>
            <w:r>
              <w:rPr>
                <w:rFonts w:ascii="Times New Roman"/>
                <w:b w:val="false"/>
                <w:i w:val="false"/>
                <w:color w:val="000000"/>
                <w:sz w:val="20"/>
              </w:rPr>
              <w:t>
csdo:‌Name120‌Type (M.SDT.00055)</w:t>
            </w:r>
          </w:p>
          <w:bookmarkEnd w:id="31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29" w:id="3106"/>
          <w:p>
            <w:pPr>
              <w:spacing w:after="20"/>
              <w:ind w:left="20"/>
              <w:jc w:val="both"/>
            </w:pPr>
            <w:r>
              <w:rPr>
                <w:rFonts w:ascii="Times New Roman"/>
                <w:b w:val="false"/>
                <w:i w:val="false"/>
                <w:color w:val="000000"/>
                <w:sz w:val="20"/>
              </w:rPr>
              <w:t>
*.3. Контактный реквизит</w:t>
            </w:r>
          </w:p>
          <w:bookmarkEnd w:id="3106"/>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33" w:id="3107"/>
          <w:p>
            <w:pPr>
              <w:spacing w:after="20"/>
              <w:ind w:left="20"/>
              <w:jc w:val="both"/>
            </w:pPr>
            <w:r>
              <w:rPr>
                <w:rFonts w:ascii="Times New Roman"/>
                <w:b w:val="false"/>
                <w:i w:val="false"/>
                <w:color w:val="000000"/>
                <w:sz w:val="20"/>
              </w:rPr>
              <w:t>
ccdo:‌Communication‌Details‌Type (M.CDT.00003)</w:t>
            </w:r>
          </w:p>
          <w:bookmarkEnd w:id="310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38" w:id="3108"/>
          <w:p>
            <w:pPr>
              <w:spacing w:after="20"/>
              <w:ind w:left="20"/>
              <w:jc w:val="both"/>
            </w:pPr>
            <w:r>
              <w:rPr>
                <w:rFonts w:ascii="Times New Roman"/>
                <w:b w:val="false"/>
                <w:i w:val="false"/>
                <w:color w:val="000000"/>
                <w:sz w:val="20"/>
              </w:rPr>
              <w:t>
*.3.1. Код вида связи</w:t>
            </w:r>
          </w:p>
          <w:bookmarkEnd w:id="3108"/>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42" w:id="3109"/>
          <w:p>
            <w:pPr>
              <w:spacing w:after="20"/>
              <w:ind w:left="20"/>
              <w:jc w:val="both"/>
            </w:pPr>
            <w:r>
              <w:rPr>
                <w:rFonts w:ascii="Times New Roman"/>
                <w:b w:val="false"/>
                <w:i w:val="false"/>
                <w:color w:val="000000"/>
                <w:sz w:val="20"/>
              </w:rPr>
              <w:t>
csdo:‌Communication‌Channel‌Code‌V2‌Type (M.SDT.00163)</w:t>
            </w:r>
          </w:p>
          <w:bookmarkEnd w:id="310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49" w:id="3110"/>
          <w:p>
            <w:pPr>
              <w:spacing w:after="20"/>
              <w:ind w:left="20"/>
              <w:jc w:val="both"/>
            </w:pPr>
            <w:r>
              <w:rPr>
                <w:rFonts w:ascii="Times New Roman"/>
                <w:b w:val="false"/>
                <w:i w:val="false"/>
                <w:color w:val="000000"/>
                <w:sz w:val="20"/>
              </w:rPr>
              <w:t>
*.3.2. Наименование вида связи</w:t>
            </w:r>
          </w:p>
          <w:bookmarkEnd w:id="3110"/>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53" w:id="3111"/>
          <w:p>
            <w:pPr>
              <w:spacing w:after="20"/>
              <w:ind w:left="20"/>
              <w:jc w:val="both"/>
            </w:pPr>
            <w:r>
              <w:rPr>
                <w:rFonts w:ascii="Times New Roman"/>
                <w:b w:val="false"/>
                <w:i w:val="false"/>
                <w:color w:val="000000"/>
                <w:sz w:val="20"/>
              </w:rPr>
              <w:t>
csdo:‌Name120‌Type (M.SDT.00055)</w:t>
            </w:r>
          </w:p>
          <w:bookmarkEnd w:id="31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60" w:id="3112"/>
          <w:p>
            <w:pPr>
              <w:spacing w:after="20"/>
              <w:ind w:left="20"/>
              <w:jc w:val="both"/>
            </w:pPr>
            <w:r>
              <w:rPr>
                <w:rFonts w:ascii="Times New Roman"/>
                <w:b w:val="false"/>
                <w:i w:val="false"/>
                <w:color w:val="000000"/>
                <w:sz w:val="20"/>
              </w:rPr>
              <w:t>
*.3.3. Идентификатор канала связи</w:t>
            </w:r>
          </w:p>
          <w:bookmarkEnd w:id="3112"/>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64" w:id="3113"/>
          <w:p>
            <w:pPr>
              <w:spacing w:after="20"/>
              <w:ind w:left="20"/>
              <w:jc w:val="both"/>
            </w:pPr>
            <w:r>
              <w:rPr>
                <w:rFonts w:ascii="Times New Roman"/>
                <w:b w:val="false"/>
                <w:i w:val="false"/>
                <w:color w:val="000000"/>
                <w:sz w:val="20"/>
              </w:rPr>
              <w:t>
csdo:‌Communication‌Channel‌Id‌Type (M.SDT.00015)</w:t>
            </w:r>
          </w:p>
          <w:bookmarkEnd w:id="31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71" w:id="3114"/>
          <w:p>
            <w:pPr>
              <w:spacing w:after="20"/>
              <w:ind w:left="20"/>
              <w:jc w:val="both"/>
            </w:pPr>
            <w:r>
              <w:rPr>
                <w:rFonts w:ascii="Times New Roman"/>
                <w:b w:val="false"/>
                <w:i w:val="false"/>
                <w:color w:val="000000"/>
                <w:sz w:val="20"/>
              </w:rPr>
              <w:t>
*.4. Территориальное структурное подразделение уполномоченного органа государства-члена</w:t>
            </w:r>
          </w:p>
          <w:bookmarkEnd w:id="3114"/>
          <w:p>
            <w:pPr>
              <w:spacing w:after="20"/>
              <w:ind w:left="20"/>
              <w:jc w:val="both"/>
            </w:pPr>
            <w:r>
              <w:rPr>
                <w:rFonts w:ascii="Times New Roman"/>
                <w:b w:val="false"/>
                <w:i w:val="false"/>
                <w:color w:val="000000"/>
                <w:sz w:val="20"/>
              </w:rPr>
              <w:t>
(ccdo:‌Unified‌Authority‌Unit‌Details)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территориальном структурном подразделении уполномоченного органа государства-члена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75" w:id="3115"/>
          <w:p>
            <w:pPr>
              <w:spacing w:after="20"/>
              <w:ind w:left="20"/>
              <w:jc w:val="both"/>
            </w:pPr>
            <w:r>
              <w:rPr>
                <w:rFonts w:ascii="Times New Roman"/>
                <w:b w:val="false"/>
                <w:i w:val="false"/>
                <w:color w:val="000000"/>
                <w:sz w:val="20"/>
              </w:rPr>
              <w:t>
ccdo:‌Unified‌Authority‌Unit‌Details‌Type (M.CDT.00312)</w:t>
            </w:r>
          </w:p>
          <w:bookmarkEnd w:id="311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80" w:id="3116"/>
          <w:p>
            <w:pPr>
              <w:spacing w:after="20"/>
              <w:ind w:left="20"/>
              <w:jc w:val="both"/>
            </w:pPr>
            <w:r>
              <w:rPr>
                <w:rFonts w:ascii="Times New Roman"/>
                <w:b w:val="false"/>
                <w:i w:val="false"/>
                <w:color w:val="000000"/>
                <w:sz w:val="20"/>
              </w:rPr>
              <w:t>
*.4.1. Код страны</w:t>
            </w:r>
          </w:p>
          <w:bookmarkEnd w:id="3116"/>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84" w:id="3117"/>
          <w:p>
            <w:pPr>
              <w:spacing w:after="20"/>
              <w:ind w:left="20"/>
              <w:jc w:val="both"/>
            </w:pPr>
            <w:r>
              <w:rPr>
                <w:rFonts w:ascii="Times New Roman"/>
                <w:b w:val="false"/>
                <w:i w:val="false"/>
                <w:color w:val="000000"/>
                <w:sz w:val="20"/>
              </w:rPr>
              <w:t>
csdo:‌Unified‌Country‌Code‌Type (M.SDT.00112)</w:t>
            </w:r>
          </w:p>
          <w:bookmarkEnd w:id="311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90" w:id="3118"/>
          <w:p>
            <w:pPr>
              <w:spacing w:after="20"/>
              <w:ind w:left="20"/>
              <w:jc w:val="both"/>
            </w:pPr>
            <w:r>
              <w:rPr>
                <w:rFonts w:ascii="Times New Roman"/>
                <w:b w:val="false"/>
                <w:i w:val="false"/>
                <w:color w:val="000000"/>
                <w:sz w:val="20"/>
              </w:rPr>
              <w:t>
а) идентификатор справочника (классификатора)</w:t>
            </w:r>
          </w:p>
          <w:bookmarkEnd w:id="3118"/>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94" w:id="3119"/>
          <w:p>
            <w:pPr>
              <w:spacing w:after="20"/>
              <w:ind w:left="20"/>
              <w:jc w:val="both"/>
            </w:pPr>
            <w:r>
              <w:rPr>
                <w:rFonts w:ascii="Times New Roman"/>
                <w:b w:val="false"/>
                <w:i w:val="false"/>
                <w:color w:val="000000"/>
                <w:sz w:val="20"/>
              </w:rPr>
              <w:t>
csdo:‌Reference‌Data‌Id‌Type (M.SDT.00091)</w:t>
            </w:r>
          </w:p>
          <w:bookmarkEnd w:id="31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01" w:id="3120"/>
          <w:p>
            <w:pPr>
              <w:spacing w:after="20"/>
              <w:ind w:left="20"/>
              <w:jc w:val="both"/>
            </w:pPr>
            <w:r>
              <w:rPr>
                <w:rFonts w:ascii="Times New Roman"/>
                <w:b w:val="false"/>
                <w:i w:val="false"/>
                <w:color w:val="000000"/>
                <w:sz w:val="20"/>
              </w:rPr>
              <w:t>
*.4.2. Идентификатор уполномоченного органа</w:t>
            </w:r>
          </w:p>
          <w:bookmarkEnd w:id="3120"/>
          <w:p>
            <w:pPr>
              <w:spacing w:after="20"/>
              <w:ind w:left="20"/>
              <w:jc w:val="both"/>
            </w:pPr>
            <w:r>
              <w:rPr>
                <w:rFonts w:ascii="Times New Roman"/>
                <w:b w:val="false"/>
                <w:i w:val="false"/>
                <w:color w:val="000000"/>
                <w:sz w:val="20"/>
              </w:rPr>
              <w:t>
(csdo:‌Authority‌Id)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05" w:id="3121"/>
          <w:p>
            <w:pPr>
              <w:spacing w:after="20"/>
              <w:ind w:left="20"/>
              <w:jc w:val="both"/>
            </w:pPr>
            <w:r>
              <w:rPr>
                <w:rFonts w:ascii="Times New Roman"/>
                <w:b w:val="false"/>
                <w:i w:val="false"/>
                <w:color w:val="000000"/>
                <w:sz w:val="20"/>
              </w:rPr>
              <w:t>
csdo:‌Id20‌Type (M.SDT.00092)</w:t>
            </w:r>
          </w:p>
          <w:bookmarkEnd w:id="31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12" w:id="3122"/>
          <w:p>
            <w:pPr>
              <w:spacing w:after="20"/>
              <w:ind w:left="20"/>
              <w:jc w:val="both"/>
            </w:pPr>
            <w:r>
              <w:rPr>
                <w:rFonts w:ascii="Times New Roman"/>
                <w:b w:val="false"/>
                <w:i w:val="false"/>
                <w:color w:val="000000"/>
                <w:sz w:val="20"/>
              </w:rPr>
              <w:t>
*.4.3. Наименование уполномоченного органа</w:t>
            </w:r>
          </w:p>
          <w:bookmarkEnd w:id="3122"/>
          <w:p>
            <w:pPr>
              <w:spacing w:after="20"/>
              <w:ind w:left="20"/>
              <w:jc w:val="both"/>
            </w:pPr>
            <w:r>
              <w:rPr>
                <w:rFonts w:ascii="Times New Roman"/>
                <w:b w:val="false"/>
                <w:i w:val="false"/>
                <w:color w:val="000000"/>
                <w:sz w:val="20"/>
              </w:rPr>
              <w:t>
(csdo:‌Authority‌Name)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16" w:id="3123"/>
          <w:p>
            <w:pPr>
              <w:spacing w:after="20"/>
              <w:ind w:left="20"/>
              <w:jc w:val="both"/>
            </w:pPr>
            <w:r>
              <w:rPr>
                <w:rFonts w:ascii="Times New Roman"/>
                <w:b w:val="false"/>
                <w:i w:val="false"/>
                <w:color w:val="000000"/>
                <w:sz w:val="20"/>
              </w:rPr>
              <w:t>
csdo:‌Name300‌Type (M.SDT.00056)</w:t>
            </w:r>
          </w:p>
          <w:bookmarkEnd w:id="31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23" w:id="3124"/>
          <w:p>
            <w:pPr>
              <w:spacing w:after="20"/>
              <w:ind w:left="20"/>
              <w:jc w:val="both"/>
            </w:pPr>
            <w:r>
              <w:rPr>
                <w:rFonts w:ascii="Times New Roman"/>
                <w:b w:val="false"/>
                <w:i w:val="false"/>
                <w:color w:val="000000"/>
                <w:sz w:val="20"/>
              </w:rPr>
              <w:t>
*.4.4. Краткое наименование уполномоченного органа</w:t>
            </w:r>
          </w:p>
          <w:bookmarkEnd w:id="3124"/>
          <w:p>
            <w:pPr>
              <w:spacing w:after="20"/>
              <w:ind w:left="20"/>
              <w:jc w:val="both"/>
            </w:pPr>
            <w:r>
              <w:rPr>
                <w:rFonts w:ascii="Times New Roman"/>
                <w:b w:val="false"/>
                <w:i w:val="false"/>
                <w:color w:val="000000"/>
                <w:sz w:val="20"/>
              </w:rPr>
              <w:t>
(csdo:‌Authority‌Brief‌Name)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27" w:id="3125"/>
          <w:p>
            <w:pPr>
              <w:spacing w:after="20"/>
              <w:ind w:left="20"/>
              <w:jc w:val="both"/>
            </w:pPr>
            <w:r>
              <w:rPr>
                <w:rFonts w:ascii="Times New Roman"/>
                <w:b w:val="false"/>
                <w:i w:val="false"/>
                <w:color w:val="000000"/>
                <w:sz w:val="20"/>
              </w:rPr>
              <w:t>
csdo:‌Name120‌Type (M.SDT.00055)</w:t>
            </w:r>
          </w:p>
          <w:bookmarkEnd w:id="31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34" w:id="3126"/>
          <w:p>
            <w:pPr>
              <w:spacing w:after="20"/>
              <w:ind w:left="20"/>
              <w:jc w:val="both"/>
            </w:pPr>
            <w:r>
              <w:rPr>
                <w:rFonts w:ascii="Times New Roman"/>
                <w:b w:val="false"/>
                <w:i w:val="false"/>
                <w:color w:val="000000"/>
                <w:sz w:val="20"/>
              </w:rPr>
              <w:t>
*.4.5. Адрес</w:t>
            </w:r>
          </w:p>
          <w:bookmarkEnd w:id="3126"/>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уполномоченного органа (структурного подразделения уполномоченного органа) государства-члена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38" w:id="3127"/>
          <w:p>
            <w:pPr>
              <w:spacing w:after="20"/>
              <w:ind w:left="20"/>
              <w:jc w:val="both"/>
            </w:pPr>
            <w:r>
              <w:rPr>
                <w:rFonts w:ascii="Times New Roman"/>
                <w:b w:val="false"/>
                <w:i w:val="false"/>
                <w:color w:val="000000"/>
                <w:sz w:val="20"/>
              </w:rPr>
              <w:t>
ccdo:‌Subject‌Address‌Details‌Type (M.CDT.00064)</w:t>
            </w:r>
          </w:p>
          <w:bookmarkEnd w:id="312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43" w:id="3128"/>
          <w:p>
            <w:pPr>
              <w:spacing w:after="20"/>
              <w:ind w:left="20"/>
              <w:jc w:val="both"/>
            </w:pPr>
            <w:r>
              <w:rPr>
                <w:rFonts w:ascii="Times New Roman"/>
                <w:b w:val="false"/>
                <w:i w:val="false"/>
                <w:color w:val="000000"/>
                <w:sz w:val="20"/>
              </w:rPr>
              <w:t>
*.4.5.1. Код вида адреса</w:t>
            </w:r>
          </w:p>
          <w:bookmarkEnd w:id="3128"/>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47" w:id="3129"/>
          <w:p>
            <w:pPr>
              <w:spacing w:after="20"/>
              <w:ind w:left="20"/>
              <w:jc w:val="both"/>
            </w:pPr>
            <w:r>
              <w:rPr>
                <w:rFonts w:ascii="Times New Roman"/>
                <w:b w:val="false"/>
                <w:i w:val="false"/>
                <w:color w:val="000000"/>
                <w:sz w:val="20"/>
              </w:rPr>
              <w:t>
csdo:‌Address‌Kind‌Code‌Type (M.SDT.00162)</w:t>
            </w:r>
          </w:p>
          <w:bookmarkEnd w:id="312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54" w:id="3130"/>
          <w:p>
            <w:pPr>
              <w:spacing w:after="20"/>
              <w:ind w:left="20"/>
              <w:jc w:val="both"/>
            </w:pPr>
            <w:r>
              <w:rPr>
                <w:rFonts w:ascii="Times New Roman"/>
                <w:b w:val="false"/>
                <w:i w:val="false"/>
                <w:color w:val="000000"/>
                <w:sz w:val="20"/>
              </w:rPr>
              <w:t>
*.4.5.2. Код страны</w:t>
            </w:r>
          </w:p>
          <w:bookmarkEnd w:id="3130"/>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58" w:id="3131"/>
          <w:p>
            <w:pPr>
              <w:spacing w:after="20"/>
              <w:ind w:left="20"/>
              <w:jc w:val="both"/>
            </w:pPr>
            <w:r>
              <w:rPr>
                <w:rFonts w:ascii="Times New Roman"/>
                <w:b w:val="false"/>
                <w:i w:val="false"/>
                <w:color w:val="000000"/>
                <w:sz w:val="20"/>
              </w:rPr>
              <w:t>
csdo:‌Unified‌Country‌Code‌Type (M.SDT.00112)</w:t>
            </w:r>
          </w:p>
          <w:bookmarkEnd w:id="313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64" w:id="3132"/>
          <w:p>
            <w:pPr>
              <w:spacing w:after="20"/>
              <w:ind w:left="20"/>
              <w:jc w:val="both"/>
            </w:pPr>
            <w:r>
              <w:rPr>
                <w:rFonts w:ascii="Times New Roman"/>
                <w:b w:val="false"/>
                <w:i w:val="false"/>
                <w:color w:val="000000"/>
                <w:sz w:val="20"/>
              </w:rPr>
              <w:t>
а) идентификатор справочника (классификатора)</w:t>
            </w:r>
          </w:p>
          <w:bookmarkEnd w:id="3132"/>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68" w:id="3133"/>
          <w:p>
            <w:pPr>
              <w:spacing w:after="20"/>
              <w:ind w:left="20"/>
              <w:jc w:val="both"/>
            </w:pPr>
            <w:r>
              <w:rPr>
                <w:rFonts w:ascii="Times New Roman"/>
                <w:b w:val="false"/>
                <w:i w:val="false"/>
                <w:color w:val="000000"/>
                <w:sz w:val="20"/>
              </w:rPr>
              <w:t>
csdo:‌Reference‌Data‌Id‌Type (M.SDT.00091)</w:t>
            </w:r>
          </w:p>
          <w:bookmarkEnd w:id="31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75" w:id="3134"/>
          <w:p>
            <w:pPr>
              <w:spacing w:after="20"/>
              <w:ind w:left="20"/>
              <w:jc w:val="both"/>
            </w:pPr>
            <w:r>
              <w:rPr>
                <w:rFonts w:ascii="Times New Roman"/>
                <w:b w:val="false"/>
                <w:i w:val="false"/>
                <w:color w:val="000000"/>
                <w:sz w:val="20"/>
              </w:rPr>
              <w:t>
*.4.5.3. Код территории</w:t>
            </w:r>
          </w:p>
          <w:bookmarkEnd w:id="3134"/>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79" w:id="3135"/>
          <w:p>
            <w:pPr>
              <w:spacing w:after="20"/>
              <w:ind w:left="20"/>
              <w:jc w:val="both"/>
            </w:pPr>
            <w:r>
              <w:rPr>
                <w:rFonts w:ascii="Times New Roman"/>
                <w:b w:val="false"/>
                <w:i w:val="false"/>
                <w:color w:val="000000"/>
                <w:sz w:val="20"/>
              </w:rPr>
              <w:t>
csdo:‌Territory‌Code‌Type (M.SDT.00031)</w:t>
            </w:r>
          </w:p>
          <w:bookmarkEnd w:id="31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86" w:id="3136"/>
          <w:p>
            <w:pPr>
              <w:spacing w:after="20"/>
              <w:ind w:left="20"/>
              <w:jc w:val="both"/>
            </w:pPr>
            <w:r>
              <w:rPr>
                <w:rFonts w:ascii="Times New Roman"/>
                <w:b w:val="false"/>
                <w:i w:val="false"/>
                <w:color w:val="000000"/>
                <w:sz w:val="20"/>
              </w:rPr>
              <w:t>
*.4.5.4. Регион</w:t>
            </w:r>
          </w:p>
          <w:bookmarkEnd w:id="3136"/>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0" w:id="3137"/>
          <w:p>
            <w:pPr>
              <w:spacing w:after="20"/>
              <w:ind w:left="20"/>
              <w:jc w:val="both"/>
            </w:pPr>
            <w:r>
              <w:rPr>
                <w:rFonts w:ascii="Times New Roman"/>
                <w:b w:val="false"/>
                <w:i w:val="false"/>
                <w:color w:val="000000"/>
                <w:sz w:val="20"/>
              </w:rPr>
              <w:t>
csdo:‌Name120‌Type (M.SDT.00055)</w:t>
            </w:r>
          </w:p>
          <w:bookmarkEnd w:id="31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7" w:id="3138"/>
          <w:p>
            <w:pPr>
              <w:spacing w:after="20"/>
              <w:ind w:left="20"/>
              <w:jc w:val="both"/>
            </w:pPr>
            <w:r>
              <w:rPr>
                <w:rFonts w:ascii="Times New Roman"/>
                <w:b w:val="false"/>
                <w:i w:val="false"/>
                <w:color w:val="000000"/>
                <w:sz w:val="20"/>
              </w:rPr>
              <w:t>
*.4.5.5. Район</w:t>
            </w:r>
          </w:p>
          <w:bookmarkEnd w:id="3138"/>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01" w:id="3139"/>
          <w:p>
            <w:pPr>
              <w:spacing w:after="20"/>
              <w:ind w:left="20"/>
              <w:jc w:val="both"/>
            </w:pPr>
            <w:r>
              <w:rPr>
                <w:rFonts w:ascii="Times New Roman"/>
                <w:b w:val="false"/>
                <w:i w:val="false"/>
                <w:color w:val="000000"/>
                <w:sz w:val="20"/>
              </w:rPr>
              <w:t>
csdo:‌Name120‌Type (M.SDT.00055)</w:t>
            </w:r>
          </w:p>
          <w:bookmarkEnd w:id="31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08" w:id="3140"/>
          <w:p>
            <w:pPr>
              <w:spacing w:after="20"/>
              <w:ind w:left="20"/>
              <w:jc w:val="both"/>
            </w:pPr>
            <w:r>
              <w:rPr>
                <w:rFonts w:ascii="Times New Roman"/>
                <w:b w:val="false"/>
                <w:i w:val="false"/>
                <w:color w:val="000000"/>
                <w:sz w:val="20"/>
              </w:rPr>
              <w:t>
*.4.5.6. Город</w:t>
            </w:r>
          </w:p>
          <w:bookmarkEnd w:id="3140"/>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12" w:id="3141"/>
          <w:p>
            <w:pPr>
              <w:spacing w:after="20"/>
              <w:ind w:left="20"/>
              <w:jc w:val="both"/>
            </w:pPr>
            <w:r>
              <w:rPr>
                <w:rFonts w:ascii="Times New Roman"/>
                <w:b w:val="false"/>
                <w:i w:val="false"/>
                <w:color w:val="000000"/>
                <w:sz w:val="20"/>
              </w:rPr>
              <w:t>
csdo:‌Name120‌Type (M.SDT.00055)</w:t>
            </w:r>
          </w:p>
          <w:bookmarkEnd w:id="31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19" w:id="3142"/>
          <w:p>
            <w:pPr>
              <w:spacing w:after="20"/>
              <w:ind w:left="20"/>
              <w:jc w:val="both"/>
            </w:pPr>
            <w:r>
              <w:rPr>
                <w:rFonts w:ascii="Times New Roman"/>
                <w:b w:val="false"/>
                <w:i w:val="false"/>
                <w:color w:val="000000"/>
                <w:sz w:val="20"/>
              </w:rPr>
              <w:t>
*.4.5.7. Населенный пункт</w:t>
            </w:r>
          </w:p>
          <w:bookmarkEnd w:id="3142"/>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23" w:id="3143"/>
          <w:p>
            <w:pPr>
              <w:spacing w:after="20"/>
              <w:ind w:left="20"/>
              <w:jc w:val="both"/>
            </w:pPr>
            <w:r>
              <w:rPr>
                <w:rFonts w:ascii="Times New Roman"/>
                <w:b w:val="false"/>
                <w:i w:val="false"/>
                <w:color w:val="000000"/>
                <w:sz w:val="20"/>
              </w:rPr>
              <w:t>
csdo:‌Name120‌Type (M.SDT.00055)</w:t>
            </w:r>
          </w:p>
          <w:bookmarkEnd w:id="31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30" w:id="3144"/>
          <w:p>
            <w:pPr>
              <w:spacing w:after="20"/>
              <w:ind w:left="20"/>
              <w:jc w:val="both"/>
            </w:pPr>
            <w:r>
              <w:rPr>
                <w:rFonts w:ascii="Times New Roman"/>
                <w:b w:val="false"/>
                <w:i w:val="false"/>
                <w:color w:val="000000"/>
                <w:sz w:val="20"/>
              </w:rPr>
              <w:t>
*.4.5.8. Улица</w:t>
            </w:r>
          </w:p>
          <w:bookmarkEnd w:id="3144"/>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34" w:id="3145"/>
          <w:p>
            <w:pPr>
              <w:spacing w:after="20"/>
              <w:ind w:left="20"/>
              <w:jc w:val="both"/>
            </w:pPr>
            <w:r>
              <w:rPr>
                <w:rFonts w:ascii="Times New Roman"/>
                <w:b w:val="false"/>
                <w:i w:val="false"/>
                <w:color w:val="000000"/>
                <w:sz w:val="20"/>
              </w:rPr>
              <w:t>
csdo:‌Name120‌Type (M.SDT.00055)</w:t>
            </w:r>
          </w:p>
          <w:bookmarkEnd w:id="31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41" w:id="3146"/>
          <w:p>
            <w:pPr>
              <w:spacing w:after="20"/>
              <w:ind w:left="20"/>
              <w:jc w:val="both"/>
            </w:pPr>
            <w:r>
              <w:rPr>
                <w:rFonts w:ascii="Times New Roman"/>
                <w:b w:val="false"/>
                <w:i w:val="false"/>
                <w:color w:val="000000"/>
                <w:sz w:val="20"/>
              </w:rPr>
              <w:t>
*.4.5.9. Номер дома</w:t>
            </w:r>
          </w:p>
          <w:bookmarkEnd w:id="3146"/>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45" w:id="3147"/>
          <w:p>
            <w:pPr>
              <w:spacing w:after="20"/>
              <w:ind w:left="20"/>
              <w:jc w:val="both"/>
            </w:pPr>
            <w:r>
              <w:rPr>
                <w:rFonts w:ascii="Times New Roman"/>
                <w:b w:val="false"/>
                <w:i w:val="false"/>
                <w:color w:val="000000"/>
                <w:sz w:val="20"/>
              </w:rPr>
              <w:t>
csdo:‌Id50‌Type (M.SDT.00093)</w:t>
            </w:r>
          </w:p>
          <w:bookmarkEnd w:id="31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52" w:id="3148"/>
          <w:p>
            <w:pPr>
              <w:spacing w:after="20"/>
              <w:ind w:left="20"/>
              <w:jc w:val="both"/>
            </w:pPr>
            <w:r>
              <w:rPr>
                <w:rFonts w:ascii="Times New Roman"/>
                <w:b w:val="false"/>
                <w:i w:val="false"/>
                <w:color w:val="000000"/>
                <w:sz w:val="20"/>
              </w:rPr>
              <w:t>
*.4.5.10. Номер помещения</w:t>
            </w:r>
          </w:p>
          <w:bookmarkEnd w:id="3148"/>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56" w:id="3149"/>
          <w:p>
            <w:pPr>
              <w:spacing w:after="20"/>
              <w:ind w:left="20"/>
              <w:jc w:val="both"/>
            </w:pPr>
            <w:r>
              <w:rPr>
                <w:rFonts w:ascii="Times New Roman"/>
                <w:b w:val="false"/>
                <w:i w:val="false"/>
                <w:color w:val="000000"/>
                <w:sz w:val="20"/>
              </w:rPr>
              <w:t>
csdo:‌Id20‌Type (M.SDT.00092)</w:t>
            </w:r>
          </w:p>
          <w:bookmarkEnd w:id="31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63" w:id="3150"/>
          <w:p>
            <w:pPr>
              <w:spacing w:after="20"/>
              <w:ind w:left="20"/>
              <w:jc w:val="both"/>
            </w:pPr>
            <w:r>
              <w:rPr>
                <w:rFonts w:ascii="Times New Roman"/>
                <w:b w:val="false"/>
                <w:i w:val="false"/>
                <w:color w:val="000000"/>
                <w:sz w:val="20"/>
              </w:rPr>
              <w:t>
*.4.5.11. Почтовый индекс</w:t>
            </w:r>
          </w:p>
          <w:bookmarkEnd w:id="3150"/>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67" w:id="3151"/>
          <w:p>
            <w:pPr>
              <w:spacing w:after="20"/>
              <w:ind w:left="20"/>
              <w:jc w:val="both"/>
            </w:pPr>
            <w:r>
              <w:rPr>
                <w:rFonts w:ascii="Times New Roman"/>
                <w:b w:val="false"/>
                <w:i w:val="false"/>
                <w:color w:val="000000"/>
                <w:sz w:val="20"/>
              </w:rPr>
              <w:t>
csdo:‌Post‌Code‌Type (M.SDT.00006)</w:t>
            </w:r>
          </w:p>
          <w:bookmarkEnd w:id="31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73" w:id="3152"/>
          <w:p>
            <w:pPr>
              <w:spacing w:after="20"/>
              <w:ind w:left="20"/>
              <w:jc w:val="both"/>
            </w:pPr>
            <w:r>
              <w:rPr>
                <w:rFonts w:ascii="Times New Roman"/>
                <w:b w:val="false"/>
                <w:i w:val="false"/>
                <w:color w:val="000000"/>
                <w:sz w:val="20"/>
              </w:rPr>
              <w:t>
*.4.5.12. Номер абонентского ящика</w:t>
            </w:r>
          </w:p>
          <w:bookmarkEnd w:id="3152"/>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77" w:id="3153"/>
          <w:p>
            <w:pPr>
              <w:spacing w:after="20"/>
              <w:ind w:left="20"/>
              <w:jc w:val="both"/>
            </w:pPr>
            <w:r>
              <w:rPr>
                <w:rFonts w:ascii="Times New Roman"/>
                <w:b w:val="false"/>
                <w:i w:val="false"/>
                <w:color w:val="000000"/>
                <w:sz w:val="20"/>
              </w:rPr>
              <w:t>
csdo:‌Id20‌Type (M.SDT.00092)</w:t>
            </w:r>
          </w:p>
          <w:bookmarkEnd w:id="31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84" w:id="3154"/>
          <w:p>
            <w:pPr>
              <w:spacing w:after="20"/>
              <w:ind w:left="20"/>
              <w:jc w:val="both"/>
            </w:pPr>
            <w:r>
              <w:rPr>
                <w:rFonts w:ascii="Times New Roman"/>
                <w:b w:val="false"/>
                <w:i w:val="false"/>
                <w:color w:val="000000"/>
                <w:sz w:val="20"/>
              </w:rPr>
              <w:t>
*.4.6. Контактный реквизит</w:t>
            </w:r>
          </w:p>
          <w:bookmarkEnd w:id="3154"/>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контактное данные уполномоченного органа (структурного подразделения уполномоченного органа)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88" w:id="3155"/>
          <w:p>
            <w:pPr>
              <w:spacing w:after="20"/>
              <w:ind w:left="20"/>
              <w:jc w:val="both"/>
            </w:pPr>
            <w:r>
              <w:rPr>
                <w:rFonts w:ascii="Times New Roman"/>
                <w:b w:val="false"/>
                <w:i w:val="false"/>
                <w:color w:val="000000"/>
                <w:sz w:val="20"/>
              </w:rPr>
              <w:t>
ccdo:‌Communication‌Details‌Type (M.CDT.00003)</w:t>
            </w:r>
          </w:p>
          <w:bookmarkEnd w:id="315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3" w:id="3156"/>
          <w:p>
            <w:pPr>
              <w:spacing w:after="20"/>
              <w:ind w:left="20"/>
              <w:jc w:val="both"/>
            </w:pPr>
            <w:r>
              <w:rPr>
                <w:rFonts w:ascii="Times New Roman"/>
                <w:b w:val="false"/>
                <w:i w:val="false"/>
                <w:color w:val="000000"/>
                <w:sz w:val="20"/>
              </w:rPr>
              <w:t>
*.4.6.1. Код вида связи</w:t>
            </w:r>
          </w:p>
          <w:bookmarkEnd w:id="3156"/>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7" w:id="3157"/>
          <w:p>
            <w:pPr>
              <w:spacing w:after="20"/>
              <w:ind w:left="20"/>
              <w:jc w:val="both"/>
            </w:pPr>
            <w:r>
              <w:rPr>
                <w:rFonts w:ascii="Times New Roman"/>
                <w:b w:val="false"/>
                <w:i w:val="false"/>
                <w:color w:val="000000"/>
                <w:sz w:val="20"/>
              </w:rPr>
              <w:t>
csdo:‌Communication‌Channel‌Code‌V2‌Type (M.SDT.00163)</w:t>
            </w:r>
          </w:p>
          <w:bookmarkEnd w:id="315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04" w:id="3158"/>
          <w:p>
            <w:pPr>
              <w:spacing w:after="20"/>
              <w:ind w:left="20"/>
              <w:jc w:val="both"/>
            </w:pPr>
            <w:r>
              <w:rPr>
                <w:rFonts w:ascii="Times New Roman"/>
                <w:b w:val="false"/>
                <w:i w:val="false"/>
                <w:color w:val="000000"/>
                <w:sz w:val="20"/>
              </w:rPr>
              <w:t>
*.4.6.2. Наименование вида связи</w:t>
            </w:r>
          </w:p>
          <w:bookmarkEnd w:id="3158"/>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08" w:id="3159"/>
          <w:p>
            <w:pPr>
              <w:spacing w:after="20"/>
              <w:ind w:left="20"/>
              <w:jc w:val="both"/>
            </w:pPr>
            <w:r>
              <w:rPr>
                <w:rFonts w:ascii="Times New Roman"/>
                <w:b w:val="false"/>
                <w:i w:val="false"/>
                <w:color w:val="000000"/>
                <w:sz w:val="20"/>
              </w:rPr>
              <w:t>
csdo:‌Name120‌Type (M.SDT.00055)</w:t>
            </w:r>
          </w:p>
          <w:bookmarkEnd w:id="31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15" w:id="3160"/>
          <w:p>
            <w:pPr>
              <w:spacing w:after="20"/>
              <w:ind w:left="20"/>
              <w:jc w:val="both"/>
            </w:pPr>
            <w:r>
              <w:rPr>
                <w:rFonts w:ascii="Times New Roman"/>
                <w:b w:val="false"/>
                <w:i w:val="false"/>
                <w:color w:val="000000"/>
                <w:sz w:val="20"/>
              </w:rPr>
              <w:t>
*.4.6.3. Идентификатор канала связи</w:t>
            </w:r>
          </w:p>
          <w:bookmarkEnd w:id="3160"/>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19" w:id="3161"/>
          <w:p>
            <w:pPr>
              <w:spacing w:after="20"/>
              <w:ind w:left="20"/>
              <w:jc w:val="both"/>
            </w:pPr>
            <w:r>
              <w:rPr>
                <w:rFonts w:ascii="Times New Roman"/>
                <w:b w:val="false"/>
                <w:i w:val="false"/>
                <w:color w:val="000000"/>
                <w:sz w:val="20"/>
              </w:rPr>
              <w:t>
csdo:‌Communication‌Channel‌Id‌Type (M.SDT.00015)</w:t>
            </w:r>
          </w:p>
          <w:bookmarkEnd w:id="31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26" w:id="3162"/>
          <w:p>
            <w:pPr>
              <w:spacing w:after="20"/>
              <w:ind w:left="20"/>
              <w:jc w:val="both"/>
            </w:pPr>
            <w:r>
              <w:rPr>
                <w:rFonts w:ascii="Times New Roman"/>
                <w:b w:val="false"/>
                <w:i w:val="false"/>
                <w:color w:val="000000"/>
                <w:sz w:val="20"/>
              </w:rPr>
              <w:t>
2.15.4. Статус части товарной партии</w:t>
            </w:r>
          </w:p>
          <w:bookmarkEnd w:id="3162"/>
          <w:p>
            <w:pPr>
              <w:spacing w:after="20"/>
              <w:ind w:left="20"/>
              <w:jc w:val="both"/>
            </w:pPr>
            <w:r>
              <w:rPr>
                <w:rFonts w:ascii="Times New Roman"/>
                <w:b w:val="false"/>
                <w:i w:val="false"/>
                <w:color w:val="000000"/>
                <w:sz w:val="20"/>
              </w:rPr>
              <w:t>
(smcdo:‌Consignment‌Part‌Status‌Details)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статусе в отношении части товарной позиции (количества осмотренных товаров)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M.SM.CDE.01704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30" w:id="3163"/>
          <w:p>
            <w:pPr>
              <w:spacing w:after="20"/>
              <w:ind w:left="20"/>
              <w:jc w:val="both"/>
            </w:pPr>
            <w:r>
              <w:rPr>
                <w:rFonts w:ascii="Times New Roman"/>
                <w:b w:val="false"/>
                <w:i w:val="false"/>
                <w:color w:val="000000"/>
                <w:sz w:val="20"/>
              </w:rPr>
              <w:t>
smcdo:‌Consignment‌Part‌Status‌Details‌Type (M.SM.CDT.01008)</w:t>
            </w:r>
          </w:p>
          <w:bookmarkEnd w:id="316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35" w:id="3164"/>
          <w:p>
            <w:pPr>
              <w:spacing w:after="20"/>
              <w:ind w:left="20"/>
              <w:jc w:val="both"/>
            </w:pPr>
            <w:r>
              <w:rPr>
                <w:rFonts w:ascii="Times New Roman"/>
                <w:b w:val="false"/>
                <w:i w:val="false"/>
                <w:color w:val="000000"/>
                <w:sz w:val="20"/>
              </w:rPr>
              <w:t>
*.1. Код статуса</w:t>
            </w:r>
          </w:p>
          <w:bookmarkEnd w:id="3164"/>
          <w:p>
            <w:pPr>
              <w:spacing w:after="20"/>
              <w:ind w:left="20"/>
              <w:jc w:val="both"/>
            </w:pPr>
            <w:r>
              <w:rPr>
                <w:rFonts w:ascii="Times New Roman"/>
                <w:b w:val="false"/>
                <w:i w:val="false"/>
                <w:color w:val="000000"/>
                <w:sz w:val="20"/>
              </w:rPr>
              <w:t>
(csdo:‌Status‌Code)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 части товарной партии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39" w:id="3165"/>
          <w:p>
            <w:pPr>
              <w:spacing w:after="20"/>
              <w:ind w:left="20"/>
              <w:jc w:val="both"/>
            </w:pPr>
            <w:r>
              <w:rPr>
                <w:rFonts w:ascii="Times New Roman"/>
                <w:b w:val="false"/>
                <w:i w:val="false"/>
                <w:color w:val="000000"/>
                <w:sz w:val="20"/>
              </w:rPr>
              <w:t>
csdo:‌Status‌Code‌Type (M.SDT.00040)</w:t>
            </w:r>
          </w:p>
          <w:bookmarkEnd w:id="316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статуса.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46" w:id="3166"/>
          <w:p>
            <w:pPr>
              <w:spacing w:after="20"/>
              <w:ind w:left="20"/>
              <w:jc w:val="both"/>
            </w:pPr>
            <w:r>
              <w:rPr>
                <w:rFonts w:ascii="Times New Roman"/>
                <w:b w:val="false"/>
                <w:i w:val="false"/>
                <w:color w:val="000000"/>
                <w:sz w:val="20"/>
              </w:rPr>
              <w:t>
а) идентификатор справочника (классификатора)</w:t>
            </w:r>
          </w:p>
          <w:bookmarkEnd w:id="3166"/>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50" w:id="3167"/>
          <w:p>
            <w:pPr>
              <w:spacing w:after="20"/>
              <w:ind w:left="20"/>
              <w:jc w:val="both"/>
            </w:pPr>
            <w:r>
              <w:rPr>
                <w:rFonts w:ascii="Times New Roman"/>
                <w:b w:val="false"/>
                <w:i w:val="false"/>
                <w:color w:val="000000"/>
                <w:sz w:val="20"/>
              </w:rPr>
              <w:t>
csdo:‌Reference‌Data‌Id‌Type (M.SDT.00091)</w:t>
            </w:r>
          </w:p>
          <w:bookmarkEnd w:id="31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57" w:id="3168"/>
          <w:p>
            <w:pPr>
              <w:spacing w:after="20"/>
              <w:ind w:left="20"/>
              <w:jc w:val="both"/>
            </w:pPr>
            <w:r>
              <w:rPr>
                <w:rFonts w:ascii="Times New Roman"/>
                <w:b w:val="false"/>
                <w:i w:val="false"/>
                <w:color w:val="000000"/>
                <w:sz w:val="20"/>
              </w:rPr>
              <w:t>
*.2. Количество товара</w:t>
            </w:r>
          </w:p>
          <w:bookmarkEnd w:id="3168"/>
          <w:p>
            <w:pPr>
              <w:spacing w:after="20"/>
              <w:ind w:left="20"/>
              <w:jc w:val="both"/>
            </w:pPr>
            <w:r>
              <w:rPr>
                <w:rFonts w:ascii="Times New Roman"/>
                <w:b w:val="false"/>
                <w:i w:val="false"/>
                <w:color w:val="000000"/>
                <w:sz w:val="20"/>
              </w:rPr>
              <w:t>
(csdo:‌Unified‌Commodity‌Measure)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товара, выраженный в штуках, единицах массы, объемных или других единицах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61" w:id="3169"/>
          <w:p>
            <w:pPr>
              <w:spacing w:after="20"/>
              <w:ind w:left="20"/>
              <w:jc w:val="both"/>
            </w:pPr>
            <w:r>
              <w:rPr>
                <w:rFonts w:ascii="Times New Roman"/>
                <w:b w:val="false"/>
                <w:i w:val="false"/>
                <w:color w:val="000000"/>
                <w:sz w:val="20"/>
              </w:rPr>
              <w:t>
csdo:‌Unified‌Physical‌Measure‌Type (M.SDT.00122)</w:t>
            </w:r>
          </w:p>
          <w:bookmarkEnd w:id="3169"/>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68" w:id="3170"/>
          <w:p>
            <w:pPr>
              <w:spacing w:after="20"/>
              <w:ind w:left="20"/>
              <w:jc w:val="both"/>
            </w:pPr>
            <w:r>
              <w:rPr>
                <w:rFonts w:ascii="Times New Roman"/>
                <w:b w:val="false"/>
                <w:i w:val="false"/>
                <w:color w:val="000000"/>
                <w:sz w:val="20"/>
              </w:rPr>
              <w:t>
а) единица измерения</w:t>
            </w:r>
          </w:p>
          <w:bookmarkEnd w:id="3170"/>
          <w:p>
            <w:pPr>
              <w:spacing w:after="20"/>
              <w:ind w:left="20"/>
              <w:jc w:val="both"/>
            </w:pPr>
            <w:r>
              <w:rPr>
                <w:rFonts w:ascii="Times New Roman"/>
                <w:b w:val="false"/>
                <w:i w:val="false"/>
                <w:color w:val="000000"/>
                <w:sz w:val="20"/>
              </w:rPr>
              <w:t>
(атрибут measurement‌Unit‌Code)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72" w:id="3171"/>
          <w:p>
            <w:pPr>
              <w:spacing w:after="20"/>
              <w:ind w:left="20"/>
              <w:jc w:val="both"/>
            </w:pPr>
            <w:r>
              <w:rPr>
                <w:rFonts w:ascii="Times New Roman"/>
                <w:b w:val="false"/>
                <w:i w:val="false"/>
                <w:color w:val="000000"/>
                <w:sz w:val="20"/>
              </w:rPr>
              <w:t>
csdo:‌Measurement‌Unit‌Code‌Type (M.SDT.00074)</w:t>
            </w:r>
          </w:p>
          <w:bookmarkEnd w:id="3171"/>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78" w:id="3172"/>
          <w:p>
            <w:pPr>
              <w:spacing w:after="20"/>
              <w:ind w:left="20"/>
              <w:jc w:val="both"/>
            </w:pPr>
            <w:r>
              <w:rPr>
                <w:rFonts w:ascii="Times New Roman"/>
                <w:b w:val="false"/>
                <w:i w:val="false"/>
                <w:color w:val="000000"/>
                <w:sz w:val="20"/>
              </w:rPr>
              <w:t>
б) идентификатор справочника (классификатора)</w:t>
            </w:r>
          </w:p>
          <w:bookmarkEnd w:id="3172"/>
          <w:p>
            <w:pPr>
              <w:spacing w:after="20"/>
              <w:ind w:left="20"/>
              <w:jc w:val="both"/>
            </w:pPr>
            <w:r>
              <w:rPr>
                <w:rFonts w:ascii="Times New Roman"/>
                <w:b w:val="false"/>
                <w:i w:val="false"/>
                <w:color w:val="000000"/>
                <w:sz w:val="20"/>
              </w:rPr>
              <w:t>
(атрибут measurement‌Unit‌Code‌List‌Id)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82" w:id="3173"/>
          <w:p>
            <w:pPr>
              <w:spacing w:after="20"/>
              <w:ind w:left="20"/>
              <w:jc w:val="both"/>
            </w:pPr>
            <w:r>
              <w:rPr>
                <w:rFonts w:ascii="Times New Roman"/>
                <w:b w:val="false"/>
                <w:i w:val="false"/>
                <w:color w:val="000000"/>
                <w:sz w:val="20"/>
              </w:rPr>
              <w:t>
csdo:‌Reference‌Data‌Id‌Type (M.SDT.00091)</w:t>
            </w:r>
          </w:p>
          <w:bookmarkEnd w:id="31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89" w:id="3174"/>
          <w:p>
            <w:pPr>
              <w:spacing w:after="20"/>
              <w:ind w:left="20"/>
              <w:jc w:val="both"/>
            </w:pPr>
            <w:r>
              <w:rPr>
                <w:rFonts w:ascii="Times New Roman"/>
                <w:b w:val="false"/>
                <w:i w:val="false"/>
                <w:color w:val="000000"/>
                <w:sz w:val="20"/>
              </w:rPr>
              <w:t>
2.16. Иные сведения</w:t>
            </w:r>
          </w:p>
          <w:bookmarkEnd w:id="3174"/>
          <w:p>
            <w:pPr>
              <w:spacing w:after="20"/>
              <w:ind w:left="20"/>
              <w:jc w:val="both"/>
            </w:pPr>
            <w:r>
              <w:rPr>
                <w:rFonts w:ascii="Times New Roman"/>
                <w:b w:val="false"/>
                <w:i w:val="false"/>
                <w:color w:val="000000"/>
                <w:sz w:val="20"/>
              </w:rPr>
              <w:t>
(csdo:‌Additional‌Info‌Text)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относящаяся к описываемому объекту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93" w:id="3175"/>
          <w:p>
            <w:pPr>
              <w:spacing w:after="20"/>
              <w:ind w:left="20"/>
              <w:jc w:val="both"/>
            </w:pPr>
            <w:r>
              <w:rPr>
                <w:rFonts w:ascii="Times New Roman"/>
                <w:b w:val="false"/>
                <w:i w:val="false"/>
                <w:color w:val="000000"/>
                <w:sz w:val="20"/>
              </w:rPr>
              <w:t>
csdo:‌Text4000‌Type (M.SDT.00088)</w:t>
            </w:r>
          </w:p>
          <w:bookmarkEnd w:id="317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00" w:id="3176"/>
          <w:p>
            <w:pPr>
              <w:spacing w:after="20"/>
              <w:ind w:left="20"/>
              <w:jc w:val="both"/>
            </w:pPr>
            <w:r>
              <w:rPr>
                <w:rFonts w:ascii="Times New Roman"/>
                <w:b w:val="false"/>
                <w:i w:val="false"/>
                <w:color w:val="000000"/>
                <w:sz w:val="20"/>
              </w:rPr>
              <w:t>
2.17. Должностное лицо уполномоченного органа</w:t>
            </w:r>
          </w:p>
          <w:bookmarkEnd w:id="3176"/>
          <w:p>
            <w:pPr>
              <w:spacing w:after="20"/>
              <w:ind w:left="20"/>
              <w:jc w:val="both"/>
            </w:pPr>
            <w:r>
              <w:rPr>
                <w:rFonts w:ascii="Times New Roman"/>
                <w:b w:val="false"/>
                <w:i w:val="false"/>
                <w:color w:val="000000"/>
                <w:sz w:val="20"/>
              </w:rPr>
              <w:t>
(ccdo:‌Unified‌Authority‌Officer‌Details)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должностном лице, выдавшем ветеринарный сертификат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04" w:id="3177"/>
          <w:p>
            <w:pPr>
              <w:spacing w:after="20"/>
              <w:ind w:left="20"/>
              <w:jc w:val="both"/>
            </w:pPr>
            <w:r>
              <w:rPr>
                <w:rFonts w:ascii="Times New Roman"/>
                <w:b w:val="false"/>
                <w:i w:val="false"/>
                <w:color w:val="000000"/>
                <w:sz w:val="20"/>
              </w:rPr>
              <w:t>
ccdo:‌Unified‌Authority‌Officer‌Details‌Type (M.CDT.00313)</w:t>
            </w:r>
          </w:p>
          <w:bookmarkEnd w:id="317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09" w:id="3178"/>
          <w:p>
            <w:pPr>
              <w:spacing w:after="20"/>
              <w:ind w:left="20"/>
              <w:jc w:val="both"/>
            </w:pPr>
            <w:r>
              <w:rPr>
                <w:rFonts w:ascii="Times New Roman"/>
                <w:b w:val="false"/>
                <w:i w:val="false"/>
                <w:color w:val="000000"/>
                <w:sz w:val="20"/>
              </w:rPr>
              <w:t>
2.17.1. ФИО</w:t>
            </w:r>
          </w:p>
          <w:bookmarkEnd w:id="3178"/>
          <w:p>
            <w:pPr>
              <w:spacing w:after="20"/>
              <w:ind w:left="20"/>
              <w:jc w:val="both"/>
            </w:pPr>
            <w:r>
              <w:rPr>
                <w:rFonts w:ascii="Times New Roman"/>
                <w:b w:val="false"/>
                <w:i w:val="false"/>
                <w:color w:val="000000"/>
                <w:sz w:val="20"/>
              </w:rPr>
              <w:t>
(ccdo:‌Full‌Name‌Details)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3" w:id="3179"/>
          <w:p>
            <w:pPr>
              <w:spacing w:after="20"/>
              <w:ind w:left="20"/>
              <w:jc w:val="both"/>
            </w:pPr>
            <w:r>
              <w:rPr>
                <w:rFonts w:ascii="Times New Roman"/>
                <w:b w:val="false"/>
                <w:i w:val="false"/>
                <w:color w:val="000000"/>
                <w:sz w:val="20"/>
              </w:rPr>
              <w:t>
ccdo:‌Full‌Name‌Details‌Type (M.CDT.00016)</w:t>
            </w:r>
          </w:p>
          <w:bookmarkEnd w:id="317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8" w:id="3180"/>
          <w:p>
            <w:pPr>
              <w:spacing w:after="20"/>
              <w:ind w:left="20"/>
              <w:jc w:val="both"/>
            </w:pPr>
            <w:r>
              <w:rPr>
                <w:rFonts w:ascii="Times New Roman"/>
                <w:b w:val="false"/>
                <w:i w:val="false"/>
                <w:color w:val="000000"/>
                <w:sz w:val="20"/>
              </w:rPr>
              <w:t>
*.1. Имя</w:t>
            </w:r>
          </w:p>
          <w:bookmarkEnd w:id="3180"/>
          <w:p>
            <w:pPr>
              <w:spacing w:after="20"/>
              <w:ind w:left="20"/>
              <w:jc w:val="both"/>
            </w:pPr>
            <w:r>
              <w:rPr>
                <w:rFonts w:ascii="Times New Roman"/>
                <w:b w:val="false"/>
                <w:i w:val="false"/>
                <w:color w:val="000000"/>
                <w:sz w:val="20"/>
              </w:rPr>
              <w:t>
(csdo:‌First‌Name)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22" w:id="3181"/>
          <w:p>
            <w:pPr>
              <w:spacing w:after="20"/>
              <w:ind w:left="20"/>
              <w:jc w:val="both"/>
            </w:pPr>
            <w:r>
              <w:rPr>
                <w:rFonts w:ascii="Times New Roman"/>
                <w:b w:val="false"/>
                <w:i w:val="false"/>
                <w:color w:val="000000"/>
                <w:sz w:val="20"/>
              </w:rPr>
              <w:t>
csdo:‌Name120‌Type (M.SDT.00055)</w:t>
            </w:r>
          </w:p>
          <w:bookmarkEnd w:id="31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29" w:id="3182"/>
          <w:p>
            <w:pPr>
              <w:spacing w:after="20"/>
              <w:ind w:left="20"/>
              <w:jc w:val="both"/>
            </w:pPr>
            <w:r>
              <w:rPr>
                <w:rFonts w:ascii="Times New Roman"/>
                <w:b w:val="false"/>
                <w:i w:val="false"/>
                <w:color w:val="000000"/>
                <w:sz w:val="20"/>
              </w:rPr>
              <w:t>
*.2. Отчество</w:t>
            </w:r>
          </w:p>
          <w:bookmarkEnd w:id="3182"/>
          <w:p>
            <w:pPr>
              <w:spacing w:after="20"/>
              <w:ind w:left="20"/>
              <w:jc w:val="both"/>
            </w:pPr>
            <w:r>
              <w:rPr>
                <w:rFonts w:ascii="Times New Roman"/>
                <w:b w:val="false"/>
                <w:i w:val="false"/>
                <w:color w:val="000000"/>
                <w:sz w:val="20"/>
              </w:rPr>
              <w:t>
(csdo:‌Middle‌Name)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33" w:id="3183"/>
          <w:p>
            <w:pPr>
              <w:spacing w:after="20"/>
              <w:ind w:left="20"/>
              <w:jc w:val="both"/>
            </w:pPr>
            <w:r>
              <w:rPr>
                <w:rFonts w:ascii="Times New Roman"/>
                <w:b w:val="false"/>
                <w:i w:val="false"/>
                <w:color w:val="000000"/>
                <w:sz w:val="20"/>
              </w:rPr>
              <w:t>
csdo:‌Name120‌Type (M.SDT.00055)</w:t>
            </w:r>
          </w:p>
          <w:bookmarkEnd w:id="31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40" w:id="3184"/>
          <w:p>
            <w:pPr>
              <w:spacing w:after="20"/>
              <w:ind w:left="20"/>
              <w:jc w:val="both"/>
            </w:pPr>
            <w:r>
              <w:rPr>
                <w:rFonts w:ascii="Times New Roman"/>
                <w:b w:val="false"/>
                <w:i w:val="false"/>
                <w:color w:val="000000"/>
                <w:sz w:val="20"/>
              </w:rPr>
              <w:t>
*.3. Фамилия</w:t>
            </w:r>
          </w:p>
          <w:bookmarkEnd w:id="3184"/>
          <w:p>
            <w:pPr>
              <w:spacing w:after="20"/>
              <w:ind w:left="20"/>
              <w:jc w:val="both"/>
            </w:pPr>
            <w:r>
              <w:rPr>
                <w:rFonts w:ascii="Times New Roman"/>
                <w:b w:val="false"/>
                <w:i w:val="false"/>
                <w:color w:val="000000"/>
                <w:sz w:val="20"/>
              </w:rPr>
              <w:t>
(csdo:‌Last‌Name)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44" w:id="3185"/>
          <w:p>
            <w:pPr>
              <w:spacing w:after="20"/>
              <w:ind w:left="20"/>
              <w:jc w:val="both"/>
            </w:pPr>
            <w:r>
              <w:rPr>
                <w:rFonts w:ascii="Times New Roman"/>
                <w:b w:val="false"/>
                <w:i w:val="false"/>
                <w:color w:val="000000"/>
                <w:sz w:val="20"/>
              </w:rPr>
              <w:t>
csdo:‌Name120‌Type (M.SDT.00055)</w:t>
            </w:r>
          </w:p>
          <w:bookmarkEnd w:id="31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51" w:id="3186"/>
          <w:p>
            <w:pPr>
              <w:spacing w:after="20"/>
              <w:ind w:left="20"/>
              <w:jc w:val="both"/>
            </w:pPr>
            <w:r>
              <w:rPr>
                <w:rFonts w:ascii="Times New Roman"/>
                <w:b w:val="false"/>
                <w:i w:val="false"/>
                <w:color w:val="000000"/>
                <w:sz w:val="20"/>
              </w:rPr>
              <w:t>
2.17.2. Наименование должности</w:t>
            </w:r>
          </w:p>
          <w:bookmarkEnd w:id="3186"/>
          <w:p>
            <w:pPr>
              <w:spacing w:after="20"/>
              <w:ind w:left="20"/>
              <w:jc w:val="both"/>
            </w:pPr>
            <w:r>
              <w:rPr>
                <w:rFonts w:ascii="Times New Roman"/>
                <w:b w:val="false"/>
                <w:i w:val="false"/>
                <w:color w:val="000000"/>
                <w:sz w:val="20"/>
              </w:rPr>
              <w:t>
(csdo:‌Position‌Name)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55" w:id="3187"/>
          <w:p>
            <w:pPr>
              <w:spacing w:after="20"/>
              <w:ind w:left="20"/>
              <w:jc w:val="both"/>
            </w:pPr>
            <w:r>
              <w:rPr>
                <w:rFonts w:ascii="Times New Roman"/>
                <w:b w:val="false"/>
                <w:i w:val="false"/>
                <w:color w:val="000000"/>
                <w:sz w:val="20"/>
              </w:rPr>
              <w:t>
csdo:‌Name120‌Type (M.SDT.00055)</w:t>
            </w:r>
          </w:p>
          <w:bookmarkEnd w:id="31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2" w:id="3188"/>
          <w:p>
            <w:pPr>
              <w:spacing w:after="20"/>
              <w:ind w:left="20"/>
              <w:jc w:val="both"/>
            </w:pPr>
            <w:r>
              <w:rPr>
                <w:rFonts w:ascii="Times New Roman"/>
                <w:b w:val="false"/>
                <w:i w:val="false"/>
                <w:color w:val="000000"/>
                <w:sz w:val="20"/>
              </w:rPr>
              <w:t>
2.17.3. Контактный реквизит</w:t>
            </w:r>
          </w:p>
          <w:bookmarkEnd w:id="3188"/>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6" w:id="3189"/>
          <w:p>
            <w:pPr>
              <w:spacing w:after="20"/>
              <w:ind w:left="20"/>
              <w:jc w:val="both"/>
            </w:pPr>
            <w:r>
              <w:rPr>
                <w:rFonts w:ascii="Times New Roman"/>
                <w:b w:val="false"/>
                <w:i w:val="false"/>
                <w:color w:val="000000"/>
                <w:sz w:val="20"/>
              </w:rPr>
              <w:t>
ccdo:‌Communication‌Details‌Type (M.CDT.00003)</w:t>
            </w:r>
          </w:p>
          <w:bookmarkEnd w:id="318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1" w:id="3190"/>
          <w:p>
            <w:pPr>
              <w:spacing w:after="20"/>
              <w:ind w:left="20"/>
              <w:jc w:val="both"/>
            </w:pPr>
            <w:r>
              <w:rPr>
                <w:rFonts w:ascii="Times New Roman"/>
                <w:b w:val="false"/>
                <w:i w:val="false"/>
                <w:color w:val="000000"/>
                <w:sz w:val="20"/>
              </w:rPr>
              <w:t>
*.1. Код вида связи</w:t>
            </w:r>
          </w:p>
          <w:bookmarkEnd w:id="3190"/>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5" w:id="3191"/>
          <w:p>
            <w:pPr>
              <w:spacing w:after="20"/>
              <w:ind w:left="20"/>
              <w:jc w:val="both"/>
            </w:pPr>
            <w:r>
              <w:rPr>
                <w:rFonts w:ascii="Times New Roman"/>
                <w:b w:val="false"/>
                <w:i w:val="false"/>
                <w:color w:val="000000"/>
                <w:sz w:val="20"/>
              </w:rPr>
              <w:t>
csdo:‌Communication‌Channel‌Code‌V2‌Type (M.SDT.00163)</w:t>
            </w:r>
          </w:p>
          <w:bookmarkEnd w:id="319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82" w:id="3192"/>
          <w:p>
            <w:pPr>
              <w:spacing w:after="20"/>
              <w:ind w:left="20"/>
              <w:jc w:val="both"/>
            </w:pPr>
            <w:r>
              <w:rPr>
                <w:rFonts w:ascii="Times New Roman"/>
                <w:b w:val="false"/>
                <w:i w:val="false"/>
                <w:color w:val="000000"/>
                <w:sz w:val="20"/>
              </w:rPr>
              <w:t>
*.2. Наименование вида связи</w:t>
            </w:r>
          </w:p>
          <w:bookmarkEnd w:id="3192"/>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86" w:id="3193"/>
          <w:p>
            <w:pPr>
              <w:spacing w:after="20"/>
              <w:ind w:left="20"/>
              <w:jc w:val="both"/>
            </w:pPr>
            <w:r>
              <w:rPr>
                <w:rFonts w:ascii="Times New Roman"/>
                <w:b w:val="false"/>
                <w:i w:val="false"/>
                <w:color w:val="000000"/>
                <w:sz w:val="20"/>
              </w:rPr>
              <w:t>
csdo:‌Name120‌Type (M.SDT.00055)</w:t>
            </w:r>
          </w:p>
          <w:bookmarkEnd w:id="31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93" w:id="3194"/>
          <w:p>
            <w:pPr>
              <w:spacing w:after="20"/>
              <w:ind w:left="20"/>
              <w:jc w:val="both"/>
            </w:pPr>
            <w:r>
              <w:rPr>
                <w:rFonts w:ascii="Times New Roman"/>
                <w:b w:val="false"/>
                <w:i w:val="false"/>
                <w:color w:val="000000"/>
                <w:sz w:val="20"/>
              </w:rPr>
              <w:t>
*.3. Идентификатор канала связи</w:t>
            </w:r>
          </w:p>
          <w:bookmarkEnd w:id="3194"/>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97" w:id="3195"/>
          <w:p>
            <w:pPr>
              <w:spacing w:after="20"/>
              <w:ind w:left="20"/>
              <w:jc w:val="both"/>
            </w:pPr>
            <w:r>
              <w:rPr>
                <w:rFonts w:ascii="Times New Roman"/>
                <w:b w:val="false"/>
                <w:i w:val="false"/>
                <w:color w:val="000000"/>
                <w:sz w:val="20"/>
              </w:rPr>
              <w:t>
csdo:‌Communication‌Channel‌Id‌Type (M.SDT.00015)</w:t>
            </w:r>
          </w:p>
          <w:bookmarkEnd w:id="31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04" w:id="3196"/>
          <w:p>
            <w:pPr>
              <w:spacing w:after="20"/>
              <w:ind w:left="20"/>
              <w:jc w:val="both"/>
            </w:pPr>
            <w:r>
              <w:rPr>
                <w:rFonts w:ascii="Times New Roman"/>
                <w:b w:val="false"/>
                <w:i w:val="false"/>
                <w:color w:val="000000"/>
                <w:sz w:val="20"/>
              </w:rPr>
              <w:t>
2.17.4. Территориальное структурное подразделение уполномоченного органа государства-члена</w:t>
            </w:r>
          </w:p>
          <w:bookmarkEnd w:id="3196"/>
          <w:p>
            <w:pPr>
              <w:spacing w:after="20"/>
              <w:ind w:left="20"/>
              <w:jc w:val="both"/>
            </w:pPr>
            <w:r>
              <w:rPr>
                <w:rFonts w:ascii="Times New Roman"/>
                <w:b w:val="false"/>
                <w:i w:val="false"/>
                <w:color w:val="000000"/>
                <w:sz w:val="20"/>
              </w:rPr>
              <w:t>
(ccdo:‌Unified‌Authority‌Unit‌Details)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территориальном структурном подразделении уполномоченного органа государства-члена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08" w:id="3197"/>
          <w:p>
            <w:pPr>
              <w:spacing w:after="20"/>
              <w:ind w:left="20"/>
              <w:jc w:val="both"/>
            </w:pPr>
            <w:r>
              <w:rPr>
                <w:rFonts w:ascii="Times New Roman"/>
                <w:b w:val="false"/>
                <w:i w:val="false"/>
                <w:color w:val="000000"/>
                <w:sz w:val="20"/>
              </w:rPr>
              <w:t>
ccdo:‌Unified‌Authority‌Unit‌Details‌Type (M.CDT.00312)</w:t>
            </w:r>
          </w:p>
          <w:bookmarkEnd w:id="319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3" w:id="3198"/>
          <w:p>
            <w:pPr>
              <w:spacing w:after="20"/>
              <w:ind w:left="20"/>
              <w:jc w:val="both"/>
            </w:pPr>
            <w:r>
              <w:rPr>
                <w:rFonts w:ascii="Times New Roman"/>
                <w:b w:val="false"/>
                <w:i w:val="false"/>
                <w:color w:val="000000"/>
                <w:sz w:val="20"/>
              </w:rPr>
              <w:t>
*.1. Код страны</w:t>
            </w:r>
          </w:p>
          <w:bookmarkEnd w:id="3198"/>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7" w:id="3199"/>
          <w:p>
            <w:pPr>
              <w:spacing w:after="20"/>
              <w:ind w:left="20"/>
              <w:jc w:val="both"/>
            </w:pPr>
            <w:r>
              <w:rPr>
                <w:rFonts w:ascii="Times New Roman"/>
                <w:b w:val="false"/>
                <w:i w:val="false"/>
                <w:color w:val="000000"/>
                <w:sz w:val="20"/>
              </w:rPr>
              <w:t>
csdo:‌Unified‌Country‌Code‌Type (M.SDT.00112)</w:t>
            </w:r>
          </w:p>
          <w:bookmarkEnd w:id="319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23" w:id="3200"/>
          <w:p>
            <w:pPr>
              <w:spacing w:after="20"/>
              <w:ind w:left="20"/>
              <w:jc w:val="both"/>
            </w:pPr>
            <w:r>
              <w:rPr>
                <w:rFonts w:ascii="Times New Roman"/>
                <w:b w:val="false"/>
                <w:i w:val="false"/>
                <w:color w:val="000000"/>
                <w:sz w:val="20"/>
              </w:rPr>
              <w:t>
а) идентификатор справочника (классификатора)</w:t>
            </w:r>
          </w:p>
          <w:bookmarkEnd w:id="3200"/>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27" w:id="3201"/>
          <w:p>
            <w:pPr>
              <w:spacing w:after="20"/>
              <w:ind w:left="20"/>
              <w:jc w:val="both"/>
            </w:pPr>
            <w:r>
              <w:rPr>
                <w:rFonts w:ascii="Times New Roman"/>
                <w:b w:val="false"/>
                <w:i w:val="false"/>
                <w:color w:val="000000"/>
                <w:sz w:val="20"/>
              </w:rPr>
              <w:t>
csdo:‌Reference‌Data‌Id‌Type (M.SDT.00091)</w:t>
            </w:r>
          </w:p>
          <w:bookmarkEnd w:id="32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34" w:id="3202"/>
          <w:p>
            <w:pPr>
              <w:spacing w:after="20"/>
              <w:ind w:left="20"/>
              <w:jc w:val="both"/>
            </w:pPr>
            <w:r>
              <w:rPr>
                <w:rFonts w:ascii="Times New Roman"/>
                <w:b w:val="false"/>
                <w:i w:val="false"/>
                <w:color w:val="000000"/>
                <w:sz w:val="20"/>
              </w:rPr>
              <w:t>
*.2. Идентификатор уполномоченного органа</w:t>
            </w:r>
          </w:p>
          <w:bookmarkEnd w:id="3202"/>
          <w:p>
            <w:pPr>
              <w:spacing w:after="20"/>
              <w:ind w:left="20"/>
              <w:jc w:val="both"/>
            </w:pPr>
            <w:r>
              <w:rPr>
                <w:rFonts w:ascii="Times New Roman"/>
                <w:b w:val="false"/>
                <w:i w:val="false"/>
                <w:color w:val="000000"/>
                <w:sz w:val="20"/>
              </w:rPr>
              <w:t>
(csdo:‌Authority‌Id)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38" w:id="3203"/>
          <w:p>
            <w:pPr>
              <w:spacing w:after="20"/>
              <w:ind w:left="20"/>
              <w:jc w:val="both"/>
            </w:pPr>
            <w:r>
              <w:rPr>
                <w:rFonts w:ascii="Times New Roman"/>
                <w:b w:val="false"/>
                <w:i w:val="false"/>
                <w:color w:val="000000"/>
                <w:sz w:val="20"/>
              </w:rPr>
              <w:t>
csdo:‌Id20‌Type (M.SDT.00092)</w:t>
            </w:r>
          </w:p>
          <w:bookmarkEnd w:id="32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45" w:id="3204"/>
          <w:p>
            <w:pPr>
              <w:spacing w:after="20"/>
              <w:ind w:left="20"/>
              <w:jc w:val="both"/>
            </w:pPr>
            <w:r>
              <w:rPr>
                <w:rFonts w:ascii="Times New Roman"/>
                <w:b w:val="false"/>
                <w:i w:val="false"/>
                <w:color w:val="000000"/>
                <w:sz w:val="20"/>
              </w:rPr>
              <w:t>
*.3. Наименование уполномоченного органа</w:t>
            </w:r>
          </w:p>
          <w:bookmarkEnd w:id="3204"/>
          <w:p>
            <w:pPr>
              <w:spacing w:after="20"/>
              <w:ind w:left="20"/>
              <w:jc w:val="both"/>
            </w:pPr>
            <w:r>
              <w:rPr>
                <w:rFonts w:ascii="Times New Roman"/>
                <w:b w:val="false"/>
                <w:i w:val="false"/>
                <w:color w:val="000000"/>
                <w:sz w:val="20"/>
              </w:rPr>
              <w:t>
(csdo:‌Authority‌Name)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49" w:id="3205"/>
          <w:p>
            <w:pPr>
              <w:spacing w:after="20"/>
              <w:ind w:left="20"/>
              <w:jc w:val="both"/>
            </w:pPr>
            <w:r>
              <w:rPr>
                <w:rFonts w:ascii="Times New Roman"/>
                <w:b w:val="false"/>
                <w:i w:val="false"/>
                <w:color w:val="000000"/>
                <w:sz w:val="20"/>
              </w:rPr>
              <w:t>
csdo:‌Name300‌Type (M.SDT.00056)</w:t>
            </w:r>
          </w:p>
          <w:bookmarkEnd w:id="32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56" w:id="3206"/>
          <w:p>
            <w:pPr>
              <w:spacing w:after="20"/>
              <w:ind w:left="20"/>
              <w:jc w:val="both"/>
            </w:pPr>
            <w:r>
              <w:rPr>
                <w:rFonts w:ascii="Times New Roman"/>
                <w:b w:val="false"/>
                <w:i w:val="false"/>
                <w:color w:val="000000"/>
                <w:sz w:val="20"/>
              </w:rPr>
              <w:t>
*.4. Краткое наименование уполномоченного органа</w:t>
            </w:r>
          </w:p>
          <w:bookmarkEnd w:id="3206"/>
          <w:p>
            <w:pPr>
              <w:spacing w:after="20"/>
              <w:ind w:left="20"/>
              <w:jc w:val="both"/>
            </w:pPr>
            <w:r>
              <w:rPr>
                <w:rFonts w:ascii="Times New Roman"/>
                <w:b w:val="false"/>
                <w:i w:val="false"/>
                <w:color w:val="000000"/>
                <w:sz w:val="20"/>
              </w:rPr>
              <w:t>
(csdo:‌Authority‌Brief‌Name)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60" w:id="3207"/>
          <w:p>
            <w:pPr>
              <w:spacing w:after="20"/>
              <w:ind w:left="20"/>
              <w:jc w:val="both"/>
            </w:pPr>
            <w:r>
              <w:rPr>
                <w:rFonts w:ascii="Times New Roman"/>
                <w:b w:val="false"/>
                <w:i w:val="false"/>
                <w:color w:val="000000"/>
                <w:sz w:val="20"/>
              </w:rPr>
              <w:t>
csdo:‌Name120‌Type (M.SDT.00055)</w:t>
            </w:r>
          </w:p>
          <w:bookmarkEnd w:id="32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67" w:id="3208"/>
          <w:p>
            <w:pPr>
              <w:spacing w:after="20"/>
              <w:ind w:left="20"/>
              <w:jc w:val="both"/>
            </w:pPr>
            <w:r>
              <w:rPr>
                <w:rFonts w:ascii="Times New Roman"/>
                <w:b w:val="false"/>
                <w:i w:val="false"/>
                <w:color w:val="000000"/>
                <w:sz w:val="20"/>
              </w:rPr>
              <w:t>
*.5. Адрес</w:t>
            </w:r>
          </w:p>
          <w:bookmarkEnd w:id="3208"/>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уполномоченного органа (структурного подразделения уполномоченного органа) государства-члена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71" w:id="3209"/>
          <w:p>
            <w:pPr>
              <w:spacing w:after="20"/>
              <w:ind w:left="20"/>
              <w:jc w:val="both"/>
            </w:pPr>
            <w:r>
              <w:rPr>
                <w:rFonts w:ascii="Times New Roman"/>
                <w:b w:val="false"/>
                <w:i w:val="false"/>
                <w:color w:val="000000"/>
                <w:sz w:val="20"/>
              </w:rPr>
              <w:t>
ccdo:‌Subject‌Address‌Details‌Type (M.CDT.00064)</w:t>
            </w:r>
          </w:p>
          <w:bookmarkEnd w:id="320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76" w:id="3210"/>
          <w:p>
            <w:pPr>
              <w:spacing w:after="20"/>
              <w:ind w:left="20"/>
              <w:jc w:val="both"/>
            </w:pPr>
            <w:r>
              <w:rPr>
                <w:rFonts w:ascii="Times New Roman"/>
                <w:b w:val="false"/>
                <w:i w:val="false"/>
                <w:color w:val="000000"/>
                <w:sz w:val="20"/>
              </w:rPr>
              <w:t>
*.5.1. Код вида адреса</w:t>
            </w:r>
          </w:p>
          <w:bookmarkEnd w:id="3210"/>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80" w:id="3211"/>
          <w:p>
            <w:pPr>
              <w:spacing w:after="20"/>
              <w:ind w:left="20"/>
              <w:jc w:val="both"/>
            </w:pPr>
            <w:r>
              <w:rPr>
                <w:rFonts w:ascii="Times New Roman"/>
                <w:b w:val="false"/>
                <w:i w:val="false"/>
                <w:color w:val="000000"/>
                <w:sz w:val="20"/>
              </w:rPr>
              <w:t>
csdo:‌Address‌Kind‌Code‌Type (M.SDT.00162)</w:t>
            </w:r>
          </w:p>
          <w:bookmarkEnd w:id="32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87" w:id="3212"/>
          <w:p>
            <w:pPr>
              <w:spacing w:after="20"/>
              <w:ind w:left="20"/>
              <w:jc w:val="both"/>
            </w:pPr>
            <w:r>
              <w:rPr>
                <w:rFonts w:ascii="Times New Roman"/>
                <w:b w:val="false"/>
                <w:i w:val="false"/>
                <w:color w:val="000000"/>
                <w:sz w:val="20"/>
              </w:rPr>
              <w:t>
*.5.2. Код страны</w:t>
            </w:r>
          </w:p>
          <w:bookmarkEnd w:id="3212"/>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91" w:id="3213"/>
          <w:p>
            <w:pPr>
              <w:spacing w:after="20"/>
              <w:ind w:left="20"/>
              <w:jc w:val="both"/>
            </w:pPr>
            <w:r>
              <w:rPr>
                <w:rFonts w:ascii="Times New Roman"/>
                <w:b w:val="false"/>
                <w:i w:val="false"/>
                <w:color w:val="000000"/>
                <w:sz w:val="20"/>
              </w:rPr>
              <w:t>
csdo:‌Unified‌Country‌Code‌Type (M.SDT.00112)</w:t>
            </w:r>
          </w:p>
          <w:bookmarkEnd w:id="321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97" w:id="3214"/>
          <w:p>
            <w:pPr>
              <w:spacing w:after="20"/>
              <w:ind w:left="20"/>
              <w:jc w:val="both"/>
            </w:pPr>
            <w:r>
              <w:rPr>
                <w:rFonts w:ascii="Times New Roman"/>
                <w:b w:val="false"/>
                <w:i w:val="false"/>
                <w:color w:val="000000"/>
                <w:sz w:val="20"/>
              </w:rPr>
              <w:t>
а) идентификатор справочника (классификатора)</w:t>
            </w:r>
          </w:p>
          <w:bookmarkEnd w:id="3214"/>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01" w:id="3215"/>
          <w:p>
            <w:pPr>
              <w:spacing w:after="20"/>
              <w:ind w:left="20"/>
              <w:jc w:val="both"/>
            </w:pPr>
            <w:r>
              <w:rPr>
                <w:rFonts w:ascii="Times New Roman"/>
                <w:b w:val="false"/>
                <w:i w:val="false"/>
                <w:color w:val="000000"/>
                <w:sz w:val="20"/>
              </w:rPr>
              <w:t>
csdo:‌Reference‌Data‌Id‌Type (M.SDT.00091)</w:t>
            </w:r>
          </w:p>
          <w:bookmarkEnd w:id="32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08" w:id="3216"/>
          <w:p>
            <w:pPr>
              <w:spacing w:after="20"/>
              <w:ind w:left="20"/>
              <w:jc w:val="both"/>
            </w:pPr>
            <w:r>
              <w:rPr>
                <w:rFonts w:ascii="Times New Roman"/>
                <w:b w:val="false"/>
                <w:i w:val="false"/>
                <w:color w:val="000000"/>
                <w:sz w:val="20"/>
              </w:rPr>
              <w:t>
*.5.3. Код территории</w:t>
            </w:r>
          </w:p>
          <w:bookmarkEnd w:id="3216"/>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12" w:id="3217"/>
          <w:p>
            <w:pPr>
              <w:spacing w:after="20"/>
              <w:ind w:left="20"/>
              <w:jc w:val="both"/>
            </w:pPr>
            <w:r>
              <w:rPr>
                <w:rFonts w:ascii="Times New Roman"/>
                <w:b w:val="false"/>
                <w:i w:val="false"/>
                <w:color w:val="000000"/>
                <w:sz w:val="20"/>
              </w:rPr>
              <w:t>
csdo:‌Territory‌Code‌Type (M.SDT.00031)</w:t>
            </w:r>
          </w:p>
          <w:bookmarkEnd w:id="32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19" w:id="3218"/>
          <w:p>
            <w:pPr>
              <w:spacing w:after="20"/>
              <w:ind w:left="20"/>
              <w:jc w:val="both"/>
            </w:pPr>
            <w:r>
              <w:rPr>
                <w:rFonts w:ascii="Times New Roman"/>
                <w:b w:val="false"/>
                <w:i w:val="false"/>
                <w:color w:val="000000"/>
                <w:sz w:val="20"/>
              </w:rPr>
              <w:t>
*.5.4. Регион</w:t>
            </w:r>
          </w:p>
          <w:bookmarkEnd w:id="3218"/>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23" w:id="3219"/>
          <w:p>
            <w:pPr>
              <w:spacing w:after="20"/>
              <w:ind w:left="20"/>
              <w:jc w:val="both"/>
            </w:pPr>
            <w:r>
              <w:rPr>
                <w:rFonts w:ascii="Times New Roman"/>
                <w:b w:val="false"/>
                <w:i w:val="false"/>
                <w:color w:val="000000"/>
                <w:sz w:val="20"/>
              </w:rPr>
              <w:t>
csdo:‌Name120‌Type (M.SDT.00055)</w:t>
            </w:r>
          </w:p>
          <w:bookmarkEnd w:id="32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30" w:id="3220"/>
          <w:p>
            <w:pPr>
              <w:spacing w:after="20"/>
              <w:ind w:left="20"/>
              <w:jc w:val="both"/>
            </w:pPr>
            <w:r>
              <w:rPr>
                <w:rFonts w:ascii="Times New Roman"/>
                <w:b w:val="false"/>
                <w:i w:val="false"/>
                <w:color w:val="000000"/>
                <w:sz w:val="20"/>
              </w:rPr>
              <w:t>
*.5.5. Район</w:t>
            </w:r>
          </w:p>
          <w:bookmarkEnd w:id="3220"/>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34" w:id="3221"/>
          <w:p>
            <w:pPr>
              <w:spacing w:after="20"/>
              <w:ind w:left="20"/>
              <w:jc w:val="both"/>
            </w:pPr>
            <w:r>
              <w:rPr>
                <w:rFonts w:ascii="Times New Roman"/>
                <w:b w:val="false"/>
                <w:i w:val="false"/>
                <w:color w:val="000000"/>
                <w:sz w:val="20"/>
              </w:rPr>
              <w:t>
csdo:‌Name120‌Type (M.SDT.00055)</w:t>
            </w:r>
          </w:p>
          <w:bookmarkEnd w:id="32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41" w:id="3222"/>
          <w:p>
            <w:pPr>
              <w:spacing w:after="20"/>
              <w:ind w:left="20"/>
              <w:jc w:val="both"/>
            </w:pPr>
            <w:r>
              <w:rPr>
                <w:rFonts w:ascii="Times New Roman"/>
                <w:b w:val="false"/>
                <w:i w:val="false"/>
                <w:color w:val="000000"/>
                <w:sz w:val="20"/>
              </w:rPr>
              <w:t>
*.5.6. Город</w:t>
            </w:r>
          </w:p>
          <w:bookmarkEnd w:id="3222"/>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45" w:id="3223"/>
          <w:p>
            <w:pPr>
              <w:spacing w:after="20"/>
              <w:ind w:left="20"/>
              <w:jc w:val="both"/>
            </w:pPr>
            <w:r>
              <w:rPr>
                <w:rFonts w:ascii="Times New Roman"/>
                <w:b w:val="false"/>
                <w:i w:val="false"/>
                <w:color w:val="000000"/>
                <w:sz w:val="20"/>
              </w:rPr>
              <w:t>
csdo:‌Name120‌Type (M.SDT.00055)</w:t>
            </w:r>
          </w:p>
          <w:bookmarkEnd w:id="32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2" w:id="3224"/>
          <w:p>
            <w:pPr>
              <w:spacing w:after="20"/>
              <w:ind w:left="20"/>
              <w:jc w:val="both"/>
            </w:pPr>
            <w:r>
              <w:rPr>
                <w:rFonts w:ascii="Times New Roman"/>
                <w:b w:val="false"/>
                <w:i w:val="false"/>
                <w:color w:val="000000"/>
                <w:sz w:val="20"/>
              </w:rPr>
              <w:t>
*.5.7. Населенный пункт</w:t>
            </w:r>
          </w:p>
          <w:bookmarkEnd w:id="3224"/>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6" w:id="3225"/>
          <w:p>
            <w:pPr>
              <w:spacing w:after="20"/>
              <w:ind w:left="20"/>
              <w:jc w:val="both"/>
            </w:pPr>
            <w:r>
              <w:rPr>
                <w:rFonts w:ascii="Times New Roman"/>
                <w:b w:val="false"/>
                <w:i w:val="false"/>
                <w:color w:val="000000"/>
                <w:sz w:val="20"/>
              </w:rPr>
              <w:t>
csdo:‌Name120‌Type (M.SDT.00055)</w:t>
            </w:r>
          </w:p>
          <w:bookmarkEnd w:id="32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3" w:id="3226"/>
          <w:p>
            <w:pPr>
              <w:spacing w:after="20"/>
              <w:ind w:left="20"/>
              <w:jc w:val="both"/>
            </w:pPr>
            <w:r>
              <w:rPr>
                <w:rFonts w:ascii="Times New Roman"/>
                <w:b w:val="false"/>
                <w:i w:val="false"/>
                <w:color w:val="000000"/>
                <w:sz w:val="20"/>
              </w:rPr>
              <w:t>
*.5.8. Улица</w:t>
            </w:r>
          </w:p>
          <w:bookmarkEnd w:id="3226"/>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7" w:id="3227"/>
          <w:p>
            <w:pPr>
              <w:spacing w:after="20"/>
              <w:ind w:left="20"/>
              <w:jc w:val="both"/>
            </w:pPr>
            <w:r>
              <w:rPr>
                <w:rFonts w:ascii="Times New Roman"/>
                <w:b w:val="false"/>
                <w:i w:val="false"/>
                <w:color w:val="000000"/>
                <w:sz w:val="20"/>
              </w:rPr>
              <w:t>
csdo:‌Name120‌Type (M.SDT.00055)</w:t>
            </w:r>
          </w:p>
          <w:bookmarkEnd w:id="32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4" w:id="3228"/>
          <w:p>
            <w:pPr>
              <w:spacing w:after="20"/>
              <w:ind w:left="20"/>
              <w:jc w:val="both"/>
            </w:pPr>
            <w:r>
              <w:rPr>
                <w:rFonts w:ascii="Times New Roman"/>
                <w:b w:val="false"/>
                <w:i w:val="false"/>
                <w:color w:val="000000"/>
                <w:sz w:val="20"/>
              </w:rPr>
              <w:t>
*.5.9. Номер дома</w:t>
            </w:r>
          </w:p>
          <w:bookmarkEnd w:id="3228"/>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8" w:id="3229"/>
          <w:p>
            <w:pPr>
              <w:spacing w:after="20"/>
              <w:ind w:left="20"/>
              <w:jc w:val="both"/>
            </w:pPr>
            <w:r>
              <w:rPr>
                <w:rFonts w:ascii="Times New Roman"/>
                <w:b w:val="false"/>
                <w:i w:val="false"/>
                <w:color w:val="000000"/>
                <w:sz w:val="20"/>
              </w:rPr>
              <w:t>
csdo:‌Id50‌Type (M.SDT.00093)</w:t>
            </w:r>
          </w:p>
          <w:bookmarkEnd w:id="32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5" w:id="3230"/>
          <w:p>
            <w:pPr>
              <w:spacing w:after="20"/>
              <w:ind w:left="20"/>
              <w:jc w:val="both"/>
            </w:pPr>
            <w:r>
              <w:rPr>
                <w:rFonts w:ascii="Times New Roman"/>
                <w:b w:val="false"/>
                <w:i w:val="false"/>
                <w:color w:val="000000"/>
                <w:sz w:val="20"/>
              </w:rPr>
              <w:t>
*.5.10. Номер помещения</w:t>
            </w:r>
          </w:p>
          <w:bookmarkEnd w:id="3230"/>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9" w:id="3231"/>
          <w:p>
            <w:pPr>
              <w:spacing w:after="20"/>
              <w:ind w:left="20"/>
              <w:jc w:val="both"/>
            </w:pPr>
            <w:r>
              <w:rPr>
                <w:rFonts w:ascii="Times New Roman"/>
                <w:b w:val="false"/>
                <w:i w:val="false"/>
                <w:color w:val="000000"/>
                <w:sz w:val="20"/>
              </w:rPr>
              <w:t>
csdo:‌Id20‌Type (M.SDT.00092)</w:t>
            </w:r>
          </w:p>
          <w:bookmarkEnd w:id="32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6" w:id="3232"/>
          <w:p>
            <w:pPr>
              <w:spacing w:after="20"/>
              <w:ind w:left="20"/>
              <w:jc w:val="both"/>
            </w:pPr>
            <w:r>
              <w:rPr>
                <w:rFonts w:ascii="Times New Roman"/>
                <w:b w:val="false"/>
                <w:i w:val="false"/>
                <w:color w:val="000000"/>
                <w:sz w:val="20"/>
              </w:rPr>
              <w:t>
*.5.11. Почтовый индекс</w:t>
            </w:r>
          </w:p>
          <w:bookmarkEnd w:id="3232"/>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00" w:id="3233"/>
          <w:p>
            <w:pPr>
              <w:spacing w:after="20"/>
              <w:ind w:left="20"/>
              <w:jc w:val="both"/>
            </w:pPr>
            <w:r>
              <w:rPr>
                <w:rFonts w:ascii="Times New Roman"/>
                <w:b w:val="false"/>
                <w:i w:val="false"/>
                <w:color w:val="000000"/>
                <w:sz w:val="20"/>
              </w:rPr>
              <w:t>
csdo:‌Post‌Code‌Type (M.SDT.00006)</w:t>
            </w:r>
          </w:p>
          <w:bookmarkEnd w:id="32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06" w:id="3234"/>
          <w:p>
            <w:pPr>
              <w:spacing w:after="20"/>
              <w:ind w:left="20"/>
              <w:jc w:val="both"/>
            </w:pPr>
            <w:r>
              <w:rPr>
                <w:rFonts w:ascii="Times New Roman"/>
                <w:b w:val="false"/>
                <w:i w:val="false"/>
                <w:color w:val="000000"/>
                <w:sz w:val="20"/>
              </w:rPr>
              <w:t>
*.5.12. Номер абонентского ящика</w:t>
            </w:r>
          </w:p>
          <w:bookmarkEnd w:id="3234"/>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0" w:id="3235"/>
          <w:p>
            <w:pPr>
              <w:spacing w:after="20"/>
              <w:ind w:left="20"/>
              <w:jc w:val="both"/>
            </w:pPr>
            <w:r>
              <w:rPr>
                <w:rFonts w:ascii="Times New Roman"/>
                <w:b w:val="false"/>
                <w:i w:val="false"/>
                <w:color w:val="000000"/>
                <w:sz w:val="20"/>
              </w:rPr>
              <w:t>
csdo:‌Id20‌Type (M.SDT.00092)</w:t>
            </w:r>
          </w:p>
          <w:bookmarkEnd w:id="32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7" w:id="3236"/>
          <w:p>
            <w:pPr>
              <w:spacing w:after="20"/>
              <w:ind w:left="20"/>
              <w:jc w:val="both"/>
            </w:pPr>
            <w:r>
              <w:rPr>
                <w:rFonts w:ascii="Times New Roman"/>
                <w:b w:val="false"/>
                <w:i w:val="false"/>
                <w:color w:val="000000"/>
                <w:sz w:val="20"/>
              </w:rPr>
              <w:t>
*.6. Контактный реквизит</w:t>
            </w:r>
          </w:p>
          <w:bookmarkEnd w:id="3236"/>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контактное данные уполномоченного органа (структурного подразделения уполномоченного органа)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1" w:id="3237"/>
          <w:p>
            <w:pPr>
              <w:spacing w:after="20"/>
              <w:ind w:left="20"/>
              <w:jc w:val="both"/>
            </w:pPr>
            <w:r>
              <w:rPr>
                <w:rFonts w:ascii="Times New Roman"/>
                <w:b w:val="false"/>
                <w:i w:val="false"/>
                <w:color w:val="000000"/>
                <w:sz w:val="20"/>
              </w:rPr>
              <w:t>
ccdo:‌Communication‌Details‌Type (M.CDT.00003)</w:t>
            </w:r>
          </w:p>
          <w:bookmarkEnd w:id="323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6" w:id="3238"/>
          <w:p>
            <w:pPr>
              <w:spacing w:after="20"/>
              <w:ind w:left="20"/>
              <w:jc w:val="both"/>
            </w:pPr>
            <w:r>
              <w:rPr>
                <w:rFonts w:ascii="Times New Roman"/>
                <w:b w:val="false"/>
                <w:i w:val="false"/>
                <w:color w:val="000000"/>
                <w:sz w:val="20"/>
              </w:rPr>
              <w:t>
*.6.1. Код вида связи</w:t>
            </w:r>
          </w:p>
          <w:bookmarkEnd w:id="3238"/>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30" w:id="3239"/>
          <w:p>
            <w:pPr>
              <w:spacing w:after="20"/>
              <w:ind w:left="20"/>
              <w:jc w:val="both"/>
            </w:pPr>
            <w:r>
              <w:rPr>
                <w:rFonts w:ascii="Times New Roman"/>
                <w:b w:val="false"/>
                <w:i w:val="false"/>
                <w:color w:val="000000"/>
                <w:sz w:val="20"/>
              </w:rPr>
              <w:t>
csdo:‌Communication‌Channel‌Code‌V2‌Type (M.SDT.00163)</w:t>
            </w:r>
          </w:p>
          <w:bookmarkEnd w:id="323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37" w:id="3240"/>
          <w:p>
            <w:pPr>
              <w:spacing w:after="20"/>
              <w:ind w:left="20"/>
              <w:jc w:val="both"/>
            </w:pPr>
            <w:r>
              <w:rPr>
                <w:rFonts w:ascii="Times New Roman"/>
                <w:b w:val="false"/>
                <w:i w:val="false"/>
                <w:color w:val="000000"/>
                <w:sz w:val="20"/>
              </w:rPr>
              <w:t>
*.6.2. Наименование вида связи</w:t>
            </w:r>
          </w:p>
          <w:bookmarkEnd w:id="3240"/>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41" w:id="3241"/>
          <w:p>
            <w:pPr>
              <w:spacing w:after="20"/>
              <w:ind w:left="20"/>
              <w:jc w:val="both"/>
            </w:pPr>
            <w:r>
              <w:rPr>
                <w:rFonts w:ascii="Times New Roman"/>
                <w:b w:val="false"/>
                <w:i w:val="false"/>
                <w:color w:val="000000"/>
                <w:sz w:val="20"/>
              </w:rPr>
              <w:t>
csdo:‌Name120‌Type (M.SDT.00055)</w:t>
            </w:r>
          </w:p>
          <w:bookmarkEnd w:id="32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48" w:id="3242"/>
          <w:p>
            <w:pPr>
              <w:spacing w:after="20"/>
              <w:ind w:left="20"/>
              <w:jc w:val="both"/>
            </w:pPr>
            <w:r>
              <w:rPr>
                <w:rFonts w:ascii="Times New Roman"/>
                <w:b w:val="false"/>
                <w:i w:val="false"/>
                <w:color w:val="000000"/>
                <w:sz w:val="20"/>
              </w:rPr>
              <w:t>
*.6.3. Идентификатор канала связи</w:t>
            </w:r>
          </w:p>
          <w:bookmarkEnd w:id="3242"/>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52" w:id="3243"/>
          <w:p>
            <w:pPr>
              <w:spacing w:after="20"/>
              <w:ind w:left="20"/>
              <w:jc w:val="both"/>
            </w:pPr>
            <w:r>
              <w:rPr>
                <w:rFonts w:ascii="Times New Roman"/>
                <w:b w:val="false"/>
                <w:i w:val="false"/>
                <w:color w:val="000000"/>
                <w:sz w:val="20"/>
              </w:rPr>
              <w:t>
csdo:‌Communication‌Channel‌Id‌Type (M.SDT.00015)</w:t>
            </w:r>
          </w:p>
          <w:bookmarkEnd w:id="32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6458" w:id="3244"/>
    <w:p>
      <w:pPr>
        <w:spacing w:after="0"/>
        <w:ind w:left="0"/>
        <w:jc w:val="both"/>
      </w:pPr>
      <w:r>
        <w:rPr>
          <w:rFonts w:ascii="Times New Roman"/>
          <w:b w:val="false"/>
          <w:i w:val="false"/>
          <w:color w:val="000000"/>
          <w:sz w:val="28"/>
        </w:rPr>
        <w:t>
      22. Описание структуры электронного документа (сведений) "Уведомление о приостановлении движения товаров" (R.SM.SS.03.002) приведено в таблице 14.</w:t>
      </w:r>
    </w:p>
    <w:bookmarkEnd w:id="32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6460" w:id="3245"/>
    <w:p>
      <w:pPr>
        <w:spacing w:after="0"/>
        <w:ind w:left="0"/>
        <w:jc w:val="left"/>
      </w:pPr>
      <w:r>
        <w:rPr>
          <w:rFonts w:ascii="Times New Roman"/>
          <w:b/>
          <w:i w:val="false"/>
          <w:color w:val="000000"/>
        </w:rPr>
        <w:t xml:space="preserve"> Описание структуры электронного документа (сведений) "Уведомление о приостановлении движения товаров" (R.SM.SS.03.002)</w:t>
      </w:r>
    </w:p>
    <w:bookmarkEnd w:id="3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61" w:id="3246"/>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2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65" w:id="324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2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69" w:id="324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2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приостановлении движения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73" w:id="324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2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R.SM.SS.03.002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77" w:id="325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2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1" w:id="325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2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сведения о приостановлении движения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5" w:id="325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2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приостановлении движения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9" w:id="3253"/>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2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urn:EEC:R:SM:SS:03:ConsignmentDetentionNotification:v1.1.0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93" w:id="3254"/>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2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ConsignmentDetentionNotificationDetails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97" w:id="3255"/>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32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EEC_R_SM_SS_03_ConsignmentDetentionNotification_v1.1.0.xsd</w:t>
            </w:r>
          </w:p>
        </w:tc>
      </w:tr>
    </w:tbl>
    <w:bookmarkStart w:name="z16501" w:id="3256"/>
    <w:p>
      <w:pPr>
        <w:spacing w:after="0"/>
        <w:ind w:left="0"/>
        <w:jc w:val="both"/>
      </w:pPr>
      <w:r>
        <w:rPr>
          <w:rFonts w:ascii="Times New Roman"/>
          <w:b w:val="false"/>
          <w:i w:val="false"/>
          <w:color w:val="000000"/>
          <w:sz w:val="28"/>
        </w:rPr>
        <w:t>
      23. Импортируемые пространства имен приведены в таблице 15.</w:t>
      </w:r>
    </w:p>
    <w:bookmarkEnd w:id="32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6503" w:id="3257"/>
    <w:p>
      <w:pPr>
        <w:spacing w:after="0"/>
        <w:ind w:left="0"/>
        <w:jc w:val="left"/>
      </w:pPr>
      <w:r>
        <w:rPr>
          <w:rFonts w:ascii="Times New Roman"/>
          <w:b/>
          <w:i w:val="false"/>
          <w:color w:val="000000"/>
        </w:rPr>
        <w:t xml:space="preserve"> Импортируемые пространства имен</w:t>
      </w:r>
    </w:p>
    <w:bookmarkEnd w:id="32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04" w:id="3258"/>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2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08" w:id="325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2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12" w:id="326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2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16" w:id="326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2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0" w:id="326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2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4" w:id="326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2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6528" w:id="3264"/>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264"/>
    <w:bookmarkStart w:name="z16529" w:id="3265"/>
    <w:p>
      <w:pPr>
        <w:spacing w:after="0"/>
        <w:ind w:left="0"/>
        <w:jc w:val="both"/>
      </w:pPr>
      <w:r>
        <w:rPr>
          <w:rFonts w:ascii="Times New Roman"/>
          <w:b w:val="false"/>
          <w:i w:val="false"/>
          <w:color w:val="000000"/>
          <w:sz w:val="28"/>
        </w:rPr>
        <w:t>
      24. Реквизитный состав структуры электронного документа (сведений) "Уведомление о приостановлении движения товаров" (R.SM.SS.03.002) приведен в таблице 16.</w:t>
      </w:r>
    </w:p>
    <w:bookmarkEnd w:id="32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16531" w:id="3266"/>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приостановлении движения товаров" (R.SM.SS.03.002)</w:t>
      </w:r>
    </w:p>
    <w:bookmarkEnd w:id="3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2" w:id="3267"/>
          <w:p>
            <w:pPr>
              <w:spacing w:after="20"/>
              <w:ind w:left="20"/>
              <w:jc w:val="both"/>
            </w:pPr>
            <w:r>
              <w:rPr>
                <w:rFonts w:ascii="Times New Roman"/>
                <w:b w:val="false"/>
                <w:i w:val="false"/>
                <w:color w:val="000000"/>
                <w:sz w:val="20"/>
              </w:rPr>
              <w:t>
</w:t>
            </w:r>
            <w:r>
              <w:rPr>
                <w:rFonts w:ascii="Times New Roman"/>
                <w:b w:val="false"/>
                <w:i w:val="false"/>
                <w:color w:val="000000"/>
                <w:sz w:val="20"/>
              </w:rPr>
              <w:t>Имя реквизита</w:t>
            </w:r>
          </w:p>
          <w:bookmarkEnd w:id="326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8" w:id="3268"/>
          <w:p>
            <w:pPr>
              <w:spacing w:after="20"/>
              <w:ind w:left="20"/>
              <w:jc w:val="both"/>
            </w:pPr>
            <w:r>
              <w:rPr>
                <w:rFonts w:ascii="Times New Roman"/>
                <w:b w:val="false"/>
                <w:i w:val="false"/>
                <w:color w:val="000000"/>
                <w:sz w:val="20"/>
              </w:rPr>
              <w:t>
</w:t>
            </w:r>
            <w:r>
              <w:rPr>
                <w:rFonts w:ascii="Times New Roman"/>
                <w:b w:val="false"/>
                <w:i w:val="false"/>
                <w:color w:val="000000"/>
                <w:sz w:val="20"/>
              </w:rPr>
              <w:t>1. Заголовок электронного документа (сведений)</w:t>
            </w:r>
          </w:p>
          <w:bookmarkEnd w:id="3268"/>
          <w:p>
            <w:pPr>
              <w:spacing w:after="20"/>
              <w:ind w:left="20"/>
              <w:jc w:val="both"/>
            </w:pPr>
            <w:r>
              <w:rPr>
                <w:rFonts w:ascii="Times New Roman"/>
                <w:b w:val="false"/>
                <w:i w:val="false"/>
                <w:color w:val="000000"/>
                <w:sz w:val="20"/>
              </w:rPr>
              <w:t>
(ccdo:‌EDoc‌Header)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42" w:id="3269"/>
          <w:p>
            <w:pPr>
              <w:spacing w:after="20"/>
              <w:ind w:left="20"/>
              <w:jc w:val="both"/>
            </w:pPr>
            <w:r>
              <w:rPr>
                <w:rFonts w:ascii="Times New Roman"/>
                <w:b w:val="false"/>
                <w:i w:val="false"/>
                <w:color w:val="000000"/>
                <w:sz w:val="20"/>
              </w:rPr>
              <w:t>
ccdo:‌EDoc‌Header‌Type (M.CDT.90001)</w:t>
            </w:r>
          </w:p>
          <w:bookmarkEnd w:id="326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47" w:id="3270"/>
          <w:p>
            <w:pPr>
              <w:spacing w:after="20"/>
              <w:ind w:left="20"/>
              <w:jc w:val="both"/>
            </w:pPr>
            <w:r>
              <w:rPr>
                <w:rFonts w:ascii="Times New Roman"/>
                <w:b w:val="false"/>
                <w:i w:val="false"/>
                <w:color w:val="000000"/>
                <w:sz w:val="20"/>
              </w:rPr>
              <w:t>
1.1. Код сообщения общего процесса</w:t>
            </w:r>
          </w:p>
          <w:bookmarkEnd w:id="3270"/>
          <w:p>
            <w:pPr>
              <w:spacing w:after="20"/>
              <w:ind w:left="20"/>
              <w:jc w:val="both"/>
            </w:pPr>
            <w:r>
              <w:rPr>
                <w:rFonts w:ascii="Times New Roman"/>
                <w:b w:val="false"/>
                <w:i w:val="false"/>
                <w:color w:val="000000"/>
                <w:sz w:val="20"/>
              </w:rPr>
              <w:t>
(csdo:‌Inf‌Envelope‌Code)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51" w:id="3271"/>
          <w:p>
            <w:pPr>
              <w:spacing w:after="20"/>
              <w:ind w:left="20"/>
              <w:jc w:val="both"/>
            </w:pPr>
            <w:r>
              <w:rPr>
                <w:rFonts w:ascii="Times New Roman"/>
                <w:b w:val="false"/>
                <w:i w:val="false"/>
                <w:color w:val="000000"/>
                <w:sz w:val="20"/>
              </w:rPr>
              <w:t>
csdo:‌Inf‌Envelope‌Code‌Type (M.SDT.90004)</w:t>
            </w:r>
          </w:p>
          <w:bookmarkEnd w:id="327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57" w:id="3272"/>
          <w:p>
            <w:pPr>
              <w:spacing w:after="20"/>
              <w:ind w:left="20"/>
              <w:jc w:val="both"/>
            </w:pPr>
            <w:r>
              <w:rPr>
                <w:rFonts w:ascii="Times New Roman"/>
                <w:b w:val="false"/>
                <w:i w:val="false"/>
                <w:color w:val="000000"/>
                <w:sz w:val="20"/>
              </w:rPr>
              <w:t>
1.2. Код электронного документа (сведений)</w:t>
            </w:r>
          </w:p>
          <w:bookmarkEnd w:id="3272"/>
          <w:p>
            <w:pPr>
              <w:spacing w:after="20"/>
              <w:ind w:left="20"/>
              <w:jc w:val="both"/>
            </w:pPr>
            <w:r>
              <w:rPr>
                <w:rFonts w:ascii="Times New Roman"/>
                <w:b w:val="false"/>
                <w:i w:val="false"/>
                <w:color w:val="000000"/>
                <w:sz w:val="20"/>
              </w:rPr>
              <w:t>
(csdo:‌EDoc‌Code)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61" w:id="3273"/>
          <w:p>
            <w:pPr>
              <w:spacing w:after="20"/>
              <w:ind w:left="20"/>
              <w:jc w:val="both"/>
            </w:pPr>
            <w:r>
              <w:rPr>
                <w:rFonts w:ascii="Times New Roman"/>
                <w:b w:val="false"/>
                <w:i w:val="false"/>
                <w:color w:val="000000"/>
                <w:sz w:val="20"/>
              </w:rPr>
              <w:t>
csdo:‌EDoc‌Code‌Type (M.SDT.90001)</w:t>
            </w:r>
          </w:p>
          <w:bookmarkEnd w:id="327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67" w:id="3274"/>
          <w:p>
            <w:pPr>
              <w:spacing w:after="20"/>
              <w:ind w:left="20"/>
              <w:jc w:val="both"/>
            </w:pPr>
            <w:r>
              <w:rPr>
                <w:rFonts w:ascii="Times New Roman"/>
                <w:b w:val="false"/>
                <w:i w:val="false"/>
                <w:color w:val="000000"/>
                <w:sz w:val="20"/>
              </w:rPr>
              <w:t>
1.3. Идентификатор электронного документа (сведений)</w:t>
            </w:r>
          </w:p>
          <w:bookmarkEnd w:id="3274"/>
          <w:p>
            <w:pPr>
              <w:spacing w:after="20"/>
              <w:ind w:left="20"/>
              <w:jc w:val="both"/>
            </w:pPr>
            <w:r>
              <w:rPr>
                <w:rFonts w:ascii="Times New Roman"/>
                <w:b w:val="false"/>
                <w:i w:val="false"/>
                <w:color w:val="000000"/>
                <w:sz w:val="20"/>
              </w:rPr>
              <w:t>
(csdo:‌EDoc‌Id)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71" w:id="3275"/>
          <w:p>
            <w:pPr>
              <w:spacing w:after="20"/>
              <w:ind w:left="20"/>
              <w:jc w:val="both"/>
            </w:pPr>
            <w:r>
              <w:rPr>
                <w:rFonts w:ascii="Times New Roman"/>
                <w:b w:val="false"/>
                <w:i w:val="false"/>
                <w:color w:val="000000"/>
                <w:sz w:val="20"/>
              </w:rPr>
              <w:t>
csdo:‌Universally‌Unique‌Id‌Type (M.SDT.90003)</w:t>
            </w:r>
          </w:p>
          <w:bookmarkEnd w:id="327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77" w:id="3276"/>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3276"/>
          <w:p>
            <w:pPr>
              <w:spacing w:after="20"/>
              <w:ind w:left="20"/>
              <w:jc w:val="both"/>
            </w:pPr>
            <w:r>
              <w:rPr>
                <w:rFonts w:ascii="Times New Roman"/>
                <w:b w:val="false"/>
                <w:i w:val="false"/>
                <w:color w:val="000000"/>
                <w:sz w:val="20"/>
              </w:rPr>
              <w:t>
(csdo:‌EDoc‌Ref‌Id)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81" w:id="3277"/>
          <w:p>
            <w:pPr>
              <w:spacing w:after="20"/>
              <w:ind w:left="20"/>
              <w:jc w:val="both"/>
            </w:pPr>
            <w:r>
              <w:rPr>
                <w:rFonts w:ascii="Times New Roman"/>
                <w:b w:val="false"/>
                <w:i w:val="false"/>
                <w:color w:val="000000"/>
                <w:sz w:val="20"/>
              </w:rPr>
              <w:t>
csdo:‌Universally‌Unique‌Id‌Type (M.SDT.90003)</w:t>
            </w:r>
          </w:p>
          <w:bookmarkEnd w:id="327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87" w:id="3278"/>
          <w:p>
            <w:pPr>
              <w:spacing w:after="20"/>
              <w:ind w:left="20"/>
              <w:jc w:val="both"/>
            </w:pPr>
            <w:r>
              <w:rPr>
                <w:rFonts w:ascii="Times New Roman"/>
                <w:b w:val="false"/>
                <w:i w:val="false"/>
                <w:color w:val="000000"/>
                <w:sz w:val="20"/>
              </w:rPr>
              <w:t>
1.5. Дата и время электронного документа (сведений)</w:t>
            </w:r>
          </w:p>
          <w:bookmarkEnd w:id="3278"/>
          <w:p>
            <w:pPr>
              <w:spacing w:after="20"/>
              <w:ind w:left="20"/>
              <w:jc w:val="both"/>
            </w:pPr>
            <w:r>
              <w:rPr>
                <w:rFonts w:ascii="Times New Roman"/>
                <w:b w:val="false"/>
                <w:i w:val="false"/>
                <w:color w:val="000000"/>
                <w:sz w:val="20"/>
              </w:rPr>
              <w:t>
(csdo:‌EDoc‌Date‌Time)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1" w:id="3279"/>
          <w:p>
            <w:pPr>
              <w:spacing w:after="20"/>
              <w:ind w:left="20"/>
              <w:jc w:val="both"/>
            </w:pPr>
            <w:r>
              <w:rPr>
                <w:rFonts w:ascii="Times New Roman"/>
                <w:b w:val="false"/>
                <w:i w:val="false"/>
                <w:color w:val="000000"/>
                <w:sz w:val="20"/>
              </w:rPr>
              <w:t>
bdt:‌Date‌Time‌Type (M.BDT.00006)</w:t>
            </w:r>
          </w:p>
          <w:bookmarkEnd w:id="3279"/>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6" w:id="3280"/>
          <w:p>
            <w:pPr>
              <w:spacing w:after="20"/>
              <w:ind w:left="20"/>
              <w:jc w:val="both"/>
            </w:pPr>
            <w:r>
              <w:rPr>
                <w:rFonts w:ascii="Times New Roman"/>
                <w:b w:val="false"/>
                <w:i w:val="false"/>
                <w:color w:val="000000"/>
                <w:sz w:val="20"/>
              </w:rPr>
              <w:t>
1.6. Код языка</w:t>
            </w:r>
          </w:p>
          <w:bookmarkEnd w:id="3280"/>
          <w:p>
            <w:pPr>
              <w:spacing w:after="20"/>
              <w:ind w:left="20"/>
              <w:jc w:val="both"/>
            </w:pPr>
            <w:r>
              <w:rPr>
                <w:rFonts w:ascii="Times New Roman"/>
                <w:b w:val="false"/>
                <w:i w:val="false"/>
                <w:color w:val="000000"/>
                <w:sz w:val="20"/>
              </w:rPr>
              <w:t>
(csdo:‌Language‌Code)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0" w:id="3281"/>
          <w:p>
            <w:pPr>
              <w:spacing w:after="20"/>
              <w:ind w:left="20"/>
              <w:jc w:val="both"/>
            </w:pPr>
            <w:r>
              <w:rPr>
                <w:rFonts w:ascii="Times New Roman"/>
                <w:b w:val="false"/>
                <w:i w:val="false"/>
                <w:color w:val="000000"/>
                <w:sz w:val="20"/>
              </w:rPr>
              <w:t>
csdo:‌Language‌Code‌Type (M.SDT.00051)</w:t>
            </w:r>
          </w:p>
          <w:bookmarkEnd w:id="3281"/>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5" w:id="3282"/>
          <w:p>
            <w:pPr>
              <w:spacing w:after="20"/>
              <w:ind w:left="20"/>
              <w:jc w:val="both"/>
            </w:pPr>
            <w:r>
              <w:rPr>
                <w:rFonts w:ascii="Times New Roman"/>
                <w:b w:val="false"/>
                <w:i w:val="false"/>
                <w:color w:val="000000"/>
                <w:sz w:val="20"/>
              </w:rPr>
              <w:t>
</w:t>
            </w:r>
            <w:r>
              <w:rPr>
                <w:rFonts w:ascii="Times New Roman"/>
                <w:b w:val="false"/>
                <w:i w:val="false"/>
                <w:color w:val="000000"/>
                <w:sz w:val="20"/>
              </w:rPr>
              <w:t>2. Код страны</w:t>
            </w:r>
          </w:p>
          <w:bookmarkEnd w:id="3282"/>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9" w:id="3283"/>
          <w:p>
            <w:pPr>
              <w:spacing w:after="20"/>
              <w:ind w:left="20"/>
              <w:jc w:val="both"/>
            </w:pPr>
            <w:r>
              <w:rPr>
                <w:rFonts w:ascii="Times New Roman"/>
                <w:b w:val="false"/>
                <w:i w:val="false"/>
                <w:color w:val="000000"/>
                <w:sz w:val="20"/>
              </w:rPr>
              <w:t>
csdo:‌Unified‌Country‌Code‌Type (M.SDT.00112)</w:t>
            </w:r>
          </w:p>
          <w:bookmarkEnd w:id="328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15" w:id="3284"/>
          <w:p>
            <w:pPr>
              <w:spacing w:after="20"/>
              <w:ind w:left="20"/>
              <w:jc w:val="both"/>
            </w:pPr>
            <w:r>
              <w:rPr>
                <w:rFonts w:ascii="Times New Roman"/>
                <w:b w:val="false"/>
                <w:i w:val="false"/>
                <w:color w:val="000000"/>
                <w:sz w:val="20"/>
              </w:rPr>
              <w:t>
а) идентификатор справочника (классификатора)</w:t>
            </w:r>
          </w:p>
          <w:bookmarkEnd w:id="3284"/>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19" w:id="3285"/>
          <w:p>
            <w:pPr>
              <w:spacing w:after="20"/>
              <w:ind w:left="20"/>
              <w:jc w:val="both"/>
            </w:pPr>
            <w:r>
              <w:rPr>
                <w:rFonts w:ascii="Times New Roman"/>
                <w:b w:val="false"/>
                <w:i w:val="false"/>
                <w:color w:val="000000"/>
                <w:sz w:val="20"/>
              </w:rPr>
              <w:t>
csdo:‌Reference‌Data‌Id‌Type (M.SDT.00091)</w:t>
            </w:r>
          </w:p>
          <w:bookmarkEnd w:id="32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25" w:id="3286"/>
          <w:p>
            <w:pPr>
              <w:spacing w:after="20"/>
              <w:ind w:left="20"/>
              <w:jc w:val="both"/>
            </w:pPr>
            <w:r>
              <w:rPr>
                <w:rFonts w:ascii="Times New Roman"/>
                <w:b w:val="false"/>
                <w:i w:val="false"/>
                <w:color w:val="000000"/>
                <w:sz w:val="20"/>
              </w:rPr>
              <w:t>
</w:t>
            </w:r>
            <w:r>
              <w:rPr>
                <w:rFonts w:ascii="Times New Roman"/>
                <w:b w:val="false"/>
                <w:i w:val="false"/>
                <w:color w:val="000000"/>
                <w:sz w:val="20"/>
              </w:rPr>
              <w:t>3. Регистрационный номер уведомления</w:t>
            </w:r>
          </w:p>
          <w:bookmarkEnd w:id="3286"/>
          <w:p>
            <w:pPr>
              <w:spacing w:after="20"/>
              <w:ind w:left="20"/>
              <w:jc w:val="both"/>
            </w:pPr>
            <w:r>
              <w:rPr>
                <w:rFonts w:ascii="Times New Roman"/>
                <w:b w:val="false"/>
                <w:i w:val="false"/>
                <w:color w:val="000000"/>
                <w:sz w:val="20"/>
              </w:rPr>
              <w:t>
(smsdo:‌Incident‌Id)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уведомления о случае приостановления движения подконтрольных товаров, присвоенный уполномоченным органом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29" w:id="3287"/>
          <w:p>
            <w:pPr>
              <w:spacing w:after="20"/>
              <w:ind w:left="20"/>
              <w:jc w:val="both"/>
            </w:pPr>
            <w:r>
              <w:rPr>
                <w:rFonts w:ascii="Times New Roman"/>
                <w:b w:val="false"/>
                <w:i w:val="false"/>
                <w:color w:val="000000"/>
                <w:sz w:val="20"/>
              </w:rPr>
              <w:t>
csdo:‌Id40‌Type (M.SDT.00108)</w:t>
            </w:r>
          </w:p>
          <w:bookmarkEnd w:id="32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35" w:id="3288"/>
          <w:p>
            <w:pPr>
              <w:spacing w:after="20"/>
              <w:ind w:left="20"/>
              <w:jc w:val="both"/>
            </w:pPr>
            <w:r>
              <w:rPr>
                <w:rFonts w:ascii="Times New Roman"/>
                <w:b w:val="false"/>
                <w:i w:val="false"/>
                <w:color w:val="000000"/>
                <w:sz w:val="20"/>
              </w:rPr>
              <w:t>
</w:t>
            </w:r>
            <w:r>
              <w:rPr>
                <w:rFonts w:ascii="Times New Roman"/>
                <w:b w:val="false"/>
                <w:i w:val="false"/>
                <w:color w:val="000000"/>
                <w:sz w:val="20"/>
              </w:rPr>
              <w:t>4. Дата и время</w:t>
            </w:r>
          </w:p>
          <w:bookmarkEnd w:id="3288"/>
          <w:p>
            <w:pPr>
              <w:spacing w:after="20"/>
              <w:ind w:left="20"/>
              <w:jc w:val="both"/>
            </w:pPr>
            <w:r>
              <w:rPr>
                <w:rFonts w:ascii="Times New Roman"/>
                <w:b w:val="false"/>
                <w:i w:val="false"/>
                <w:color w:val="000000"/>
                <w:sz w:val="20"/>
              </w:rPr>
              <w:t>
(csdo:‌Event‌Date‌Time)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приостановления движения подконтрольных товаров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39" w:id="3289"/>
          <w:p>
            <w:pPr>
              <w:spacing w:after="20"/>
              <w:ind w:left="20"/>
              <w:jc w:val="both"/>
            </w:pPr>
            <w:r>
              <w:rPr>
                <w:rFonts w:ascii="Times New Roman"/>
                <w:b w:val="false"/>
                <w:i w:val="false"/>
                <w:color w:val="000000"/>
                <w:sz w:val="20"/>
              </w:rPr>
              <w:t>
bdt:‌Date‌Time‌Type (M.BDT.00006)</w:t>
            </w:r>
          </w:p>
          <w:bookmarkEnd w:id="3289"/>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3" w:id="3290"/>
          <w:p>
            <w:pPr>
              <w:spacing w:after="20"/>
              <w:ind w:left="20"/>
              <w:jc w:val="both"/>
            </w:pPr>
            <w:r>
              <w:rPr>
                <w:rFonts w:ascii="Times New Roman"/>
                <w:b w:val="false"/>
                <w:i w:val="false"/>
                <w:color w:val="000000"/>
                <w:sz w:val="20"/>
              </w:rPr>
              <w:t>
</w:t>
            </w:r>
            <w:r>
              <w:rPr>
                <w:rFonts w:ascii="Times New Roman"/>
                <w:b w:val="false"/>
                <w:i w:val="false"/>
                <w:color w:val="000000"/>
                <w:sz w:val="20"/>
              </w:rPr>
              <w:t>5. Ссылка на документ</w:t>
            </w:r>
          </w:p>
          <w:bookmarkEnd w:id="3290"/>
          <w:p>
            <w:pPr>
              <w:spacing w:after="20"/>
              <w:ind w:left="20"/>
              <w:jc w:val="both"/>
            </w:pPr>
            <w:r>
              <w:rPr>
                <w:rFonts w:ascii="Times New Roman"/>
                <w:b w:val="false"/>
                <w:i w:val="false"/>
                <w:color w:val="000000"/>
                <w:sz w:val="20"/>
              </w:rPr>
              <w:t>
(ccdo:‌Doc‌Reference‌Details)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акте о нарушении Единых ветеринарно-санитарных требований при перевозке товаров, подконтрольных государственному ветеринарному надзору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7" w:id="3291"/>
          <w:p>
            <w:pPr>
              <w:spacing w:after="20"/>
              <w:ind w:left="20"/>
              <w:jc w:val="both"/>
            </w:pPr>
            <w:r>
              <w:rPr>
                <w:rFonts w:ascii="Times New Roman"/>
                <w:b w:val="false"/>
                <w:i w:val="false"/>
                <w:color w:val="000000"/>
                <w:sz w:val="20"/>
              </w:rPr>
              <w:t>
ccdo:‌Doc‌Reference‌Details‌Type (M.CDT.00088)</w:t>
            </w:r>
          </w:p>
          <w:bookmarkEnd w:id="329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52" w:id="3292"/>
          <w:p>
            <w:pPr>
              <w:spacing w:after="20"/>
              <w:ind w:left="20"/>
              <w:jc w:val="both"/>
            </w:pPr>
            <w:r>
              <w:rPr>
                <w:rFonts w:ascii="Times New Roman"/>
                <w:b w:val="false"/>
                <w:i w:val="false"/>
                <w:color w:val="000000"/>
                <w:sz w:val="20"/>
              </w:rPr>
              <w:t>
5.1. Код вида документа</w:t>
            </w:r>
          </w:p>
          <w:bookmarkEnd w:id="3292"/>
          <w:p>
            <w:pPr>
              <w:spacing w:after="20"/>
              <w:ind w:left="20"/>
              <w:jc w:val="both"/>
            </w:pPr>
            <w:r>
              <w:rPr>
                <w:rFonts w:ascii="Times New Roman"/>
                <w:b w:val="false"/>
                <w:i w:val="false"/>
                <w:color w:val="000000"/>
                <w:sz w:val="20"/>
              </w:rPr>
              <w:t>
(csdo:‌Doc‌Kind‌Code)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56" w:id="3293"/>
          <w:p>
            <w:pPr>
              <w:spacing w:after="20"/>
              <w:ind w:left="20"/>
              <w:jc w:val="both"/>
            </w:pPr>
            <w:r>
              <w:rPr>
                <w:rFonts w:ascii="Times New Roman"/>
                <w:b w:val="false"/>
                <w:i w:val="false"/>
                <w:color w:val="000000"/>
                <w:sz w:val="20"/>
              </w:rPr>
              <w:t>
csdo:‌Unified‌Code20‌Type (M.SDT.00140)</w:t>
            </w:r>
          </w:p>
          <w:bookmarkEnd w:id="329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63" w:id="3294"/>
          <w:p>
            <w:pPr>
              <w:spacing w:after="20"/>
              <w:ind w:left="20"/>
              <w:jc w:val="both"/>
            </w:pPr>
            <w:r>
              <w:rPr>
                <w:rFonts w:ascii="Times New Roman"/>
                <w:b w:val="false"/>
                <w:i w:val="false"/>
                <w:color w:val="000000"/>
                <w:sz w:val="20"/>
              </w:rPr>
              <w:t>
а) идентификатор справочника (классификатора)</w:t>
            </w:r>
          </w:p>
          <w:bookmarkEnd w:id="3294"/>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67" w:id="3295"/>
          <w:p>
            <w:pPr>
              <w:spacing w:after="20"/>
              <w:ind w:left="20"/>
              <w:jc w:val="both"/>
            </w:pPr>
            <w:r>
              <w:rPr>
                <w:rFonts w:ascii="Times New Roman"/>
                <w:b w:val="false"/>
                <w:i w:val="false"/>
                <w:color w:val="000000"/>
                <w:sz w:val="20"/>
              </w:rPr>
              <w:t>
csdo:‌Reference‌Data‌Id‌Type (M.SDT.00091)</w:t>
            </w:r>
          </w:p>
          <w:bookmarkEnd w:id="32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74" w:id="3296"/>
          <w:p>
            <w:pPr>
              <w:spacing w:after="20"/>
              <w:ind w:left="20"/>
              <w:jc w:val="both"/>
            </w:pPr>
            <w:r>
              <w:rPr>
                <w:rFonts w:ascii="Times New Roman"/>
                <w:b w:val="false"/>
                <w:i w:val="false"/>
                <w:color w:val="000000"/>
                <w:sz w:val="20"/>
              </w:rPr>
              <w:t>
5.2. Наименование документа</w:t>
            </w:r>
          </w:p>
          <w:bookmarkEnd w:id="3296"/>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78" w:id="3297"/>
          <w:p>
            <w:pPr>
              <w:spacing w:after="20"/>
              <w:ind w:left="20"/>
              <w:jc w:val="both"/>
            </w:pPr>
            <w:r>
              <w:rPr>
                <w:rFonts w:ascii="Times New Roman"/>
                <w:b w:val="false"/>
                <w:i w:val="false"/>
                <w:color w:val="000000"/>
                <w:sz w:val="20"/>
              </w:rPr>
              <w:t>
csdo:‌Name500‌Type (M.SDT.00134)</w:t>
            </w:r>
          </w:p>
          <w:bookmarkEnd w:id="32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5" w:id="3298"/>
          <w:p>
            <w:pPr>
              <w:spacing w:after="20"/>
              <w:ind w:left="20"/>
              <w:jc w:val="both"/>
            </w:pPr>
            <w:r>
              <w:rPr>
                <w:rFonts w:ascii="Times New Roman"/>
                <w:b w:val="false"/>
                <w:i w:val="false"/>
                <w:color w:val="000000"/>
                <w:sz w:val="20"/>
              </w:rPr>
              <w:t>
5.3. Номер документа</w:t>
            </w:r>
          </w:p>
          <w:bookmarkEnd w:id="3298"/>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9" w:id="3299"/>
          <w:p>
            <w:pPr>
              <w:spacing w:after="20"/>
              <w:ind w:left="20"/>
              <w:jc w:val="both"/>
            </w:pPr>
            <w:r>
              <w:rPr>
                <w:rFonts w:ascii="Times New Roman"/>
                <w:b w:val="false"/>
                <w:i w:val="false"/>
                <w:color w:val="000000"/>
                <w:sz w:val="20"/>
              </w:rPr>
              <w:t>
csdo:‌Id50‌Type (M.SDT.00093)</w:t>
            </w:r>
          </w:p>
          <w:bookmarkEnd w:id="32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96" w:id="3300"/>
          <w:p>
            <w:pPr>
              <w:spacing w:after="20"/>
              <w:ind w:left="20"/>
              <w:jc w:val="both"/>
            </w:pPr>
            <w:r>
              <w:rPr>
                <w:rFonts w:ascii="Times New Roman"/>
                <w:b w:val="false"/>
                <w:i w:val="false"/>
                <w:color w:val="000000"/>
                <w:sz w:val="20"/>
              </w:rPr>
              <w:t>
5.4. Дата документа</w:t>
            </w:r>
          </w:p>
          <w:bookmarkEnd w:id="3300"/>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00" w:id="3301"/>
          <w:p>
            <w:pPr>
              <w:spacing w:after="20"/>
              <w:ind w:left="20"/>
              <w:jc w:val="both"/>
            </w:pPr>
            <w:r>
              <w:rPr>
                <w:rFonts w:ascii="Times New Roman"/>
                <w:b w:val="false"/>
                <w:i w:val="false"/>
                <w:color w:val="000000"/>
                <w:sz w:val="20"/>
              </w:rPr>
              <w:t>
bdt:‌Date‌Type (M.BDT.00005)</w:t>
            </w:r>
          </w:p>
          <w:bookmarkEnd w:id="3301"/>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05" w:id="3302"/>
          <w:p>
            <w:pPr>
              <w:spacing w:after="20"/>
              <w:ind w:left="20"/>
              <w:jc w:val="both"/>
            </w:pPr>
            <w:r>
              <w:rPr>
                <w:rFonts w:ascii="Times New Roman"/>
                <w:b w:val="false"/>
                <w:i w:val="false"/>
                <w:color w:val="000000"/>
                <w:sz w:val="20"/>
              </w:rPr>
              <w:t>
5.5. Дата начала срока действия документа</w:t>
            </w:r>
          </w:p>
          <w:bookmarkEnd w:id="3302"/>
          <w:p>
            <w:pPr>
              <w:spacing w:after="20"/>
              <w:ind w:left="20"/>
              <w:jc w:val="both"/>
            </w:pPr>
            <w:r>
              <w:rPr>
                <w:rFonts w:ascii="Times New Roman"/>
                <w:b w:val="false"/>
                <w:i w:val="false"/>
                <w:color w:val="000000"/>
                <w:sz w:val="20"/>
              </w:rPr>
              <w:t>
(csdo:‌Doc‌Start‌Date)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09" w:id="3303"/>
          <w:p>
            <w:pPr>
              <w:spacing w:after="20"/>
              <w:ind w:left="20"/>
              <w:jc w:val="both"/>
            </w:pPr>
            <w:r>
              <w:rPr>
                <w:rFonts w:ascii="Times New Roman"/>
                <w:b w:val="false"/>
                <w:i w:val="false"/>
                <w:color w:val="000000"/>
                <w:sz w:val="20"/>
              </w:rPr>
              <w:t>
bdt:‌Date‌Type (M.BDT.00005)</w:t>
            </w:r>
          </w:p>
          <w:bookmarkEnd w:id="3303"/>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3" w:id="3304"/>
          <w:p>
            <w:pPr>
              <w:spacing w:after="20"/>
              <w:ind w:left="20"/>
              <w:jc w:val="both"/>
            </w:pPr>
            <w:r>
              <w:rPr>
                <w:rFonts w:ascii="Times New Roman"/>
                <w:b w:val="false"/>
                <w:i w:val="false"/>
                <w:color w:val="000000"/>
                <w:sz w:val="20"/>
              </w:rPr>
              <w:t>
</w:t>
            </w:r>
            <w:r>
              <w:rPr>
                <w:rFonts w:ascii="Times New Roman"/>
                <w:b w:val="false"/>
                <w:i w:val="false"/>
                <w:color w:val="000000"/>
                <w:sz w:val="20"/>
              </w:rPr>
              <w:t>6. Сведения о месте приостановления движения (задержания) товаров</w:t>
            </w:r>
          </w:p>
          <w:bookmarkEnd w:id="3304"/>
          <w:p>
            <w:pPr>
              <w:spacing w:after="20"/>
              <w:ind w:left="20"/>
              <w:jc w:val="both"/>
            </w:pPr>
            <w:r>
              <w:rPr>
                <w:rFonts w:ascii="Times New Roman"/>
                <w:b w:val="false"/>
                <w:i w:val="false"/>
                <w:color w:val="000000"/>
                <w:sz w:val="20"/>
              </w:rPr>
              <w:t>
(smcdo:‌Consignment‌Detention‌Place‌Details)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месте приостановления движения (задержания) товаров и о должностных лицах, производивших и (или) присутствующих при задержании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7" w:id="3305"/>
          <w:p>
            <w:pPr>
              <w:spacing w:after="20"/>
              <w:ind w:left="20"/>
              <w:jc w:val="both"/>
            </w:pPr>
            <w:r>
              <w:rPr>
                <w:rFonts w:ascii="Times New Roman"/>
                <w:b w:val="false"/>
                <w:i w:val="false"/>
                <w:color w:val="000000"/>
                <w:sz w:val="20"/>
              </w:rPr>
              <w:t>
smcdo:‌Consignment‌Detention‌Place‌Details‌Type (M.SM.CDT.00994)</w:t>
            </w:r>
          </w:p>
          <w:bookmarkEnd w:id="330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2" w:id="3306"/>
          <w:p>
            <w:pPr>
              <w:spacing w:after="20"/>
              <w:ind w:left="20"/>
              <w:jc w:val="both"/>
            </w:pPr>
            <w:r>
              <w:rPr>
                <w:rFonts w:ascii="Times New Roman"/>
                <w:b w:val="false"/>
                <w:i w:val="false"/>
                <w:color w:val="000000"/>
                <w:sz w:val="20"/>
              </w:rPr>
              <w:t>
6.1. Наименование пункта ветеринарного контроля (надзора)</w:t>
            </w:r>
          </w:p>
          <w:bookmarkEnd w:id="3306"/>
          <w:p>
            <w:pPr>
              <w:spacing w:after="20"/>
              <w:ind w:left="20"/>
              <w:jc w:val="both"/>
            </w:pPr>
            <w:r>
              <w:rPr>
                <w:rFonts w:ascii="Times New Roman"/>
                <w:b w:val="false"/>
                <w:i w:val="false"/>
                <w:color w:val="000000"/>
                <w:sz w:val="20"/>
              </w:rPr>
              <w:t>
(smsdo:‌Veterinary‌Inspection‌Post‌Name)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пункта ветеринарного контроля (надзора)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6" w:id="3307"/>
          <w:p>
            <w:pPr>
              <w:spacing w:after="20"/>
              <w:ind w:left="20"/>
              <w:jc w:val="both"/>
            </w:pPr>
            <w:r>
              <w:rPr>
                <w:rFonts w:ascii="Times New Roman"/>
                <w:b w:val="false"/>
                <w:i w:val="false"/>
                <w:color w:val="000000"/>
                <w:sz w:val="20"/>
              </w:rPr>
              <w:t>
csdo:‌Name250‌Type (M.SDT.00068)</w:t>
            </w:r>
          </w:p>
          <w:bookmarkEnd w:id="33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33" w:id="3308"/>
          <w:p>
            <w:pPr>
              <w:spacing w:after="20"/>
              <w:ind w:left="20"/>
              <w:jc w:val="both"/>
            </w:pPr>
            <w:r>
              <w:rPr>
                <w:rFonts w:ascii="Times New Roman"/>
                <w:b w:val="false"/>
                <w:i w:val="false"/>
                <w:color w:val="000000"/>
                <w:sz w:val="20"/>
              </w:rPr>
              <w:t>
6.2. Адрес</w:t>
            </w:r>
          </w:p>
          <w:bookmarkEnd w:id="3308"/>
          <w:p>
            <w:pPr>
              <w:spacing w:after="20"/>
              <w:ind w:left="20"/>
              <w:jc w:val="both"/>
            </w:pPr>
            <w:r>
              <w:rPr>
                <w:rFonts w:ascii="Times New Roman"/>
                <w:b w:val="false"/>
                <w:i w:val="false"/>
                <w:color w:val="000000"/>
                <w:sz w:val="20"/>
              </w:rPr>
              <w:t>
(ccdo:‌Object‌Address‌Details)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пункта пропуска или иного места, где произошло задержание подконтрольного товара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37" w:id="3309"/>
          <w:p>
            <w:pPr>
              <w:spacing w:after="20"/>
              <w:ind w:left="20"/>
              <w:jc w:val="both"/>
            </w:pPr>
            <w:r>
              <w:rPr>
                <w:rFonts w:ascii="Times New Roman"/>
                <w:b w:val="false"/>
                <w:i w:val="false"/>
                <w:color w:val="000000"/>
                <w:sz w:val="20"/>
              </w:rPr>
              <w:t>
ccdo:‌Object‌Address‌Details‌Type (M.CDT.00082)</w:t>
            </w:r>
          </w:p>
          <w:bookmarkEnd w:id="330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42" w:id="3310"/>
          <w:p>
            <w:pPr>
              <w:spacing w:after="20"/>
              <w:ind w:left="20"/>
              <w:jc w:val="both"/>
            </w:pPr>
            <w:r>
              <w:rPr>
                <w:rFonts w:ascii="Times New Roman"/>
                <w:b w:val="false"/>
                <w:i w:val="false"/>
                <w:color w:val="000000"/>
                <w:sz w:val="20"/>
              </w:rPr>
              <w:t>
6.2.1. Код страны</w:t>
            </w:r>
          </w:p>
          <w:bookmarkEnd w:id="3310"/>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46" w:id="3311"/>
          <w:p>
            <w:pPr>
              <w:spacing w:after="20"/>
              <w:ind w:left="20"/>
              <w:jc w:val="both"/>
            </w:pPr>
            <w:r>
              <w:rPr>
                <w:rFonts w:ascii="Times New Roman"/>
                <w:b w:val="false"/>
                <w:i w:val="false"/>
                <w:color w:val="000000"/>
                <w:sz w:val="20"/>
              </w:rPr>
              <w:t>
csdo:‌Unified‌Country‌Code‌Type (M.SDT.00112)</w:t>
            </w:r>
          </w:p>
          <w:bookmarkEnd w:id="33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52" w:id="3312"/>
          <w:p>
            <w:pPr>
              <w:spacing w:after="20"/>
              <w:ind w:left="20"/>
              <w:jc w:val="both"/>
            </w:pPr>
            <w:r>
              <w:rPr>
                <w:rFonts w:ascii="Times New Roman"/>
                <w:b w:val="false"/>
                <w:i w:val="false"/>
                <w:color w:val="000000"/>
                <w:sz w:val="20"/>
              </w:rPr>
              <w:t>
а) идентификатор справочника (классификатора)</w:t>
            </w:r>
          </w:p>
          <w:bookmarkEnd w:id="3312"/>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56" w:id="3313"/>
          <w:p>
            <w:pPr>
              <w:spacing w:after="20"/>
              <w:ind w:left="20"/>
              <w:jc w:val="both"/>
            </w:pPr>
            <w:r>
              <w:rPr>
                <w:rFonts w:ascii="Times New Roman"/>
                <w:b w:val="false"/>
                <w:i w:val="false"/>
                <w:color w:val="000000"/>
                <w:sz w:val="20"/>
              </w:rPr>
              <w:t>
csdo:‌Reference‌Data‌Id‌Type (M.SDT.00091)</w:t>
            </w:r>
          </w:p>
          <w:bookmarkEnd w:id="33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63" w:id="3314"/>
          <w:p>
            <w:pPr>
              <w:spacing w:after="20"/>
              <w:ind w:left="20"/>
              <w:jc w:val="both"/>
            </w:pPr>
            <w:r>
              <w:rPr>
                <w:rFonts w:ascii="Times New Roman"/>
                <w:b w:val="false"/>
                <w:i w:val="false"/>
                <w:color w:val="000000"/>
                <w:sz w:val="20"/>
              </w:rPr>
              <w:t>
6.2.2. Код территории</w:t>
            </w:r>
          </w:p>
          <w:bookmarkEnd w:id="3314"/>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67" w:id="3315"/>
          <w:p>
            <w:pPr>
              <w:spacing w:after="20"/>
              <w:ind w:left="20"/>
              <w:jc w:val="both"/>
            </w:pPr>
            <w:r>
              <w:rPr>
                <w:rFonts w:ascii="Times New Roman"/>
                <w:b w:val="false"/>
                <w:i w:val="false"/>
                <w:color w:val="000000"/>
                <w:sz w:val="20"/>
              </w:rPr>
              <w:t>
csdo:‌Territory‌Code‌Type (M.SDT.00031)</w:t>
            </w:r>
          </w:p>
          <w:bookmarkEnd w:id="33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74" w:id="3316"/>
          <w:p>
            <w:pPr>
              <w:spacing w:after="20"/>
              <w:ind w:left="20"/>
              <w:jc w:val="both"/>
            </w:pPr>
            <w:r>
              <w:rPr>
                <w:rFonts w:ascii="Times New Roman"/>
                <w:b w:val="false"/>
                <w:i w:val="false"/>
                <w:color w:val="000000"/>
                <w:sz w:val="20"/>
              </w:rPr>
              <w:t>
6.2.3. Регион</w:t>
            </w:r>
          </w:p>
          <w:bookmarkEnd w:id="3316"/>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78" w:id="3317"/>
          <w:p>
            <w:pPr>
              <w:spacing w:after="20"/>
              <w:ind w:left="20"/>
              <w:jc w:val="both"/>
            </w:pPr>
            <w:r>
              <w:rPr>
                <w:rFonts w:ascii="Times New Roman"/>
                <w:b w:val="false"/>
                <w:i w:val="false"/>
                <w:color w:val="000000"/>
                <w:sz w:val="20"/>
              </w:rPr>
              <w:t>
csdo:‌Name120‌Type (M.SDT.00055)</w:t>
            </w:r>
          </w:p>
          <w:bookmarkEnd w:id="33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85" w:id="3318"/>
          <w:p>
            <w:pPr>
              <w:spacing w:after="20"/>
              <w:ind w:left="20"/>
              <w:jc w:val="both"/>
            </w:pPr>
            <w:r>
              <w:rPr>
                <w:rFonts w:ascii="Times New Roman"/>
                <w:b w:val="false"/>
                <w:i w:val="false"/>
                <w:color w:val="000000"/>
                <w:sz w:val="20"/>
              </w:rPr>
              <w:t>
6.2.4. Район</w:t>
            </w:r>
          </w:p>
          <w:bookmarkEnd w:id="3318"/>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89" w:id="3319"/>
          <w:p>
            <w:pPr>
              <w:spacing w:after="20"/>
              <w:ind w:left="20"/>
              <w:jc w:val="both"/>
            </w:pPr>
            <w:r>
              <w:rPr>
                <w:rFonts w:ascii="Times New Roman"/>
                <w:b w:val="false"/>
                <w:i w:val="false"/>
                <w:color w:val="000000"/>
                <w:sz w:val="20"/>
              </w:rPr>
              <w:t>
csdo:‌Name120‌Type (M.SDT.00055)</w:t>
            </w:r>
          </w:p>
          <w:bookmarkEnd w:id="33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96" w:id="3320"/>
          <w:p>
            <w:pPr>
              <w:spacing w:after="20"/>
              <w:ind w:left="20"/>
              <w:jc w:val="both"/>
            </w:pPr>
            <w:r>
              <w:rPr>
                <w:rFonts w:ascii="Times New Roman"/>
                <w:b w:val="false"/>
                <w:i w:val="false"/>
                <w:color w:val="000000"/>
                <w:sz w:val="20"/>
              </w:rPr>
              <w:t>
6.2.5. Город</w:t>
            </w:r>
          </w:p>
          <w:bookmarkEnd w:id="3320"/>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0" w:id="3321"/>
          <w:p>
            <w:pPr>
              <w:spacing w:after="20"/>
              <w:ind w:left="20"/>
              <w:jc w:val="both"/>
            </w:pPr>
            <w:r>
              <w:rPr>
                <w:rFonts w:ascii="Times New Roman"/>
                <w:b w:val="false"/>
                <w:i w:val="false"/>
                <w:color w:val="000000"/>
                <w:sz w:val="20"/>
              </w:rPr>
              <w:t>
csdo:‌Name120‌Type (M.SDT.00055)</w:t>
            </w:r>
          </w:p>
          <w:bookmarkEnd w:id="33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7" w:id="3322"/>
          <w:p>
            <w:pPr>
              <w:spacing w:after="20"/>
              <w:ind w:left="20"/>
              <w:jc w:val="both"/>
            </w:pPr>
            <w:r>
              <w:rPr>
                <w:rFonts w:ascii="Times New Roman"/>
                <w:b w:val="false"/>
                <w:i w:val="false"/>
                <w:color w:val="000000"/>
                <w:sz w:val="20"/>
              </w:rPr>
              <w:t>
6.2.6. Населенный пункт</w:t>
            </w:r>
          </w:p>
          <w:bookmarkEnd w:id="3322"/>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11" w:id="3323"/>
          <w:p>
            <w:pPr>
              <w:spacing w:after="20"/>
              <w:ind w:left="20"/>
              <w:jc w:val="both"/>
            </w:pPr>
            <w:r>
              <w:rPr>
                <w:rFonts w:ascii="Times New Roman"/>
                <w:b w:val="false"/>
                <w:i w:val="false"/>
                <w:color w:val="000000"/>
                <w:sz w:val="20"/>
              </w:rPr>
              <w:t>
csdo:‌Name120‌Type (M.SDT.00055)</w:t>
            </w:r>
          </w:p>
          <w:bookmarkEnd w:id="33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18" w:id="3324"/>
          <w:p>
            <w:pPr>
              <w:spacing w:after="20"/>
              <w:ind w:left="20"/>
              <w:jc w:val="both"/>
            </w:pPr>
            <w:r>
              <w:rPr>
                <w:rFonts w:ascii="Times New Roman"/>
                <w:b w:val="false"/>
                <w:i w:val="false"/>
                <w:color w:val="000000"/>
                <w:sz w:val="20"/>
              </w:rPr>
              <w:t>
6.2.7. Улица</w:t>
            </w:r>
          </w:p>
          <w:bookmarkEnd w:id="3324"/>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22" w:id="3325"/>
          <w:p>
            <w:pPr>
              <w:spacing w:after="20"/>
              <w:ind w:left="20"/>
              <w:jc w:val="both"/>
            </w:pPr>
            <w:r>
              <w:rPr>
                <w:rFonts w:ascii="Times New Roman"/>
                <w:b w:val="false"/>
                <w:i w:val="false"/>
                <w:color w:val="000000"/>
                <w:sz w:val="20"/>
              </w:rPr>
              <w:t>
csdo:‌Name120‌Type (M.SDT.00055)</w:t>
            </w:r>
          </w:p>
          <w:bookmarkEnd w:id="33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29" w:id="3326"/>
          <w:p>
            <w:pPr>
              <w:spacing w:after="20"/>
              <w:ind w:left="20"/>
              <w:jc w:val="both"/>
            </w:pPr>
            <w:r>
              <w:rPr>
                <w:rFonts w:ascii="Times New Roman"/>
                <w:b w:val="false"/>
                <w:i w:val="false"/>
                <w:color w:val="000000"/>
                <w:sz w:val="20"/>
              </w:rPr>
              <w:t>
6.2.8. Номер дома</w:t>
            </w:r>
          </w:p>
          <w:bookmarkEnd w:id="3326"/>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33" w:id="3327"/>
          <w:p>
            <w:pPr>
              <w:spacing w:after="20"/>
              <w:ind w:left="20"/>
              <w:jc w:val="both"/>
            </w:pPr>
            <w:r>
              <w:rPr>
                <w:rFonts w:ascii="Times New Roman"/>
                <w:b w:val="false"/>
                <w:i w:val="false"/>
                <w:color w:val="000000"/>
                <w:sz w:val="20"/>
              </w:rPr>
              <w:t>
csdo:‌Id50‌Type (M.SDT.00093)</w:t>
            </w:r>
          </w:p>
          <w:bookmarkEnd w:id="33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40" w:id="3328"/>
          <w:p>
            <w:pPr>
              <w:spacing w:after="20"/>
              <w:ind w:left="20"/>
              <w:jc w:val="both"/>
            </w:pPr>
            <w:r>
              <w:rPr>
                <w:rFonts w:ascii="Times New Roman"/>
                <w:b w:val="false"/>
                <w:i w:val="false"/>
                <w:color w:val="000000"/>
                <w:sz w:val="20"/>
              </w:rPr>
              <w:t>
6.2.9. Номер помещения</w:t>
            </w:r>
          </w:p>
          <w:bookmarkEnd w:id="3328"/>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44" w:id="3329"/>
          <w:p>
            <w:pPr>
              <w:spacing w:after="20"/>
              <w:ind w:left="20"/>
              <w:jc w:val="both"/>
            </w:pPr>
            <w:r>
              <w:rPr>
                <w:rFonts w:ascii="Times New Roman"/>
                <w:b w:val="false"/>
                <w:i w:val="false"/>
                <w:color w:val="000000"/>
                <w:sz w:val="20"/>
              </w:rPr>
              <w:t>
csdo:‌Id20‌Type (M.SDT.00092)</w:t>
            </w:r>
          </w:p>
          <w:bookmarkEnd w:id="33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51" w:id="3330"/>
          <w:p>
            <w:pPr>
              <w:spacing w:after="20"/>
              <w:ind w:left="20"/>
              <w:jc w:val="both"/>
            </w:pPr>
            <w:r>
              <w:rPr>
                <w:rFonts w:ascii="Times New Roman"/>
                <w:b w:val="false"/>
                <w:i w:val="false"/>
                <w:color w:val="000000"/>
                <w:sz w:val="20"/>
              </w:rPr>
              <w:t>
6.3. Должностное лицо уполномоченного органа</w:t>
            </w:r>
          </w:p>
          <w:bookmarkEnd w:id="3330"/>
          <w:p>
            <w:pPr>
              <w:spacing w:after="20"/>
              <w:ind w:left="20"/>
              <w:jc w:val="both"/>
            </w:pPr>
            <w:r>
              <w:rPr>
                <w:rFonts w:ascii="Times New Roman"/>
                <w:b w:val="false"/>
                <w:i w:val="false"/>
                <w:color w:val="000000"/>
                <w:sz w:val="20"/>
              </w:rPr>
              <w:t>
(ccdo:‌Unified‌Authority‌Officer‌Details)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должностных лицах, производивших и (или) присутствовавших при задержании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55" w:id="3331"/>
          <w:p>
            <w:pPr>
              <w:spacing w:after="20"/>
              <w:ind w:left="20"/>
              <w:jc w:val="both"/>
            </w:pPr>
            <w:r>
              <w:rPr>
                <w:rFonts w:ascii="Times New Roman"/>
                <w:b w:val="false"/>
                <w:i w:val="false"/>
                <w:color w:val="000000"/>
                <w:sz w:val="20"/>
              </w:rPr>
              <w:t>
ccdo:‌Unified‌Authority‌Officer‌Details‌Type (M.CDT.00313)</w:t>
            </w:r>
          </w:p>
          <w:bookmarkEnd w:id="333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60" w:id="3332"/>
          <w:p>
            <w:pPr>
              <w:spacing w:after="20"/>
              <w:ind w:left="20"/>
              <w:jc w:val="both"/>
            </w:pPr>
            <w:r>
              <w:rPr>
                <w:rFonts w:ascii="Times New Roman"/>
                <w:b w:val="false"/>
                <w:i w:val="false"/>
                <w:color w:val="000000"/>
                <w:sz w:val="20"/>
              </w:rPr>
              <w:t>
6.3.1. ФИО</w:t>
            </w:r>
          </w:p>
          <w:bookmarkEnd w:id="3332"/>
          <w:p>
            <w:pPr>
              <w:spacing w:after="20"/>
              <w:ind w:left="20"/>
              <w:jc w:val="both"/>
            </w:pPr>
            <w:r>
              <w:rPr>
                <w:rFonts w:ascii="Times New Roman"/>
                <w:b w:val="false"/>
                <w:i w:val="false"/>
                <w:color w:val="000000"/>
                <w:sz w:val="20"/>
              </w:rPr>
              <w:t>
(ccdo:‌Full‌Name‌Details)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64" w:id="3333"/>
          <w:p>
            <w:pPr>
              <w:spacing w:after="20"/>
              <w:ind w:left="20"/>
              <w:jc w:val="both"/>
            </w:pPr>
            <w:r>
              <w:rPr>
                <w:rFonts w:ascii="Times New Roman"/>
                <w:b w:val="false"/>
                <w:i w:val="false"/>
                <w:color w:val="000000"/>
                <w:sz w:val="20"/>
              </w:rPr>
              <w:t>
ccdo:‌Full‌Name‌Details‌Type (M.CDT.00016)</w:t>
            </w:r>
          </w:p>
          <w:bookmarkEnd w:id="333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69" w:id="3334"/>
          <w:p>
            <w:pPr>
              <w:spacing w:after="20"/>
              <w:ind w:left="20"/>
              <w:jc w:val="both"/>
            </w:pPr>
            <w:r>
              <w:rPr>
                <w:rFonts w:ascii="Times New Roman"/>
                <w:b w:val="false"/>
                <w:i w:val="false"/>
                <w:color w:val="000000"/>
                <w:sz w:val="20"/>
              </w:rPr>
              <w:t>
*.1. Имя</w:t>
            </w:r>
          </w:p>
          <w:bookmarkEnd w:id="3334"/>
          <w:p>
            <w:pPr>
              <w:spacing w:after="20"/>
              <w:ind w:left="20"/>
              <w:jc w:val="both"/>
            </w:pPr>
            <w:r>
              <w:rPr>
                <w:rFonts w:ascii="Times New Roman"/>
                <w:b w:val="false"/>
                <w:i w:val="false"/>
                <w:color w:val="000000"/>
                <w:sz w:val="20"/>
              </w:rPr>
              <w:t>
(csdo:‌First‌Name)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73" w:id="3335"/>
          <w:p>
            <w:pPr>
              <w:spacing w:after="20"/>
              <w:ind w:left="20"/>
              <w:jc w:val="both"/>
            </w:pPr>
            <w:r>
              <w:rPr>
                <w:rFonts w:ascii="Times New Roman"/>
                <w:b w:val="false"/>
                <w:i w:val="false"/>
                <w:color w:val="000000"/>
                <w:sz w:val="20"/>
              </w:rPr>
              <w:t>
csdo:‌Name120‌Type (M.SDT.00055)</w:t>
            </w:r>
          </w:p>
          <w:bookmarkEnd w:id="33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80" w:id="3336"/>
          <w:p>
            <w:pPr>
              <w:spacing w:after="20"/>
              <w:ind w:left="20"/>
              <w:jc w:val="both"/>
            </w:pPr>
            <w:r>
              <w:rPr>
                <w:rFonts w:ascii="Times New Roman"/>
                <w:b w:val="false"/>
                <w:i w:val="false"/>
                <w:color w:val="000000"/>
                <w:sz w:val="20"/>
              </w:rPr>
              <w:t>
*.2. Отчество</w:t>
            </w:r>
          </w:p>
          <w:bookmarkEnd w:id="3336"/>
          <w:p>
            <w:pPr>
              <w:spacing w:after="20"/>
              <w:ind w:left="20"/>
              <w:jc w:val="both"/>
            </w:pPr>
            <w:r>
              <w:rPr>
                <w:rFonts w:ascii="Times New Roman"/>
                <w:b w:val="false"/>
                <w:i w:val="false"/>
                <w:color w:val="000000"/>
                <w:sz w:val="20"/>
              </w:rPr>
              <w:t>
(csdo:‌Middle‌Name)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84" w:id="3337"/>
          <w:p>
            <w:pPr>
              <w:spacing w:after="20"/>
              <w:ind w:left="20"/>
              <w:jc w:val="both"/>
            </w:pPr>
            <w:r>
              <w:rPr>
                <w:rFonts w:ascii="Times New Roman"/>
                <w:b w:val="false"/>
                <w:i w:val="false"/>
                <w:color w:val="000000"/>
                <w:sz w:val="20"/>
              </w:rPr>
              <w:t>
csdo:‌Name120‌Type (M.SDT.00055)</w:t>
            </w:r>
          </w:p>
          <w:bookmarkEnd w:id="33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91" w:id="3338"/>
          <w:p>
            <w:pPr>
              <w:spacing w:after="20"/>
              <w:ind w:left="20"/>
              <w:jc w:val="both"/>
            </w:pPr>
            <w:r>
              <w:rPr>
                <w:rFonts w:ascii="Times New Roman"/>
                <w:b w:val="false"/>
                <w:i w:val="false"/>
                <w:color w:val="000000"/>
                <w:sz w:val="20"/>
              </w:rPr>
              <w:t>
*.3. Фамилия</w:t>
            </w:r>
          </w:p>
          <w:bookmarkEnd w:id="3338"/>
          <w:p>
            <w:pPr>
              <w:spacing w:after="20"/>
              <w:ind w:left="20"/>
              <w:jc w:val="both"/>
            </w:pPr>
            <w:r>
              <w:rPr>
                <w:rFonts w:ascii="Times New Roman"/>
                <w:b w:val="false"/>
                <w:i w:val="false"/>
                <w:color w:val="000000"/>
                <w:sz w:val="20"/>
              </w:rPr>
              <w:t>
(csdo:‌Last‌Name)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95" w:id="3339"/>
          <w:p>
            <w:pPr>
              <w:spacing w:after="20"/>
              <w:ind w:left="20"/>
              <w:jc w:val="both"/>
            </w:pPr>
            <w:r>
              <w:rPr>
                <w:rFonts w:ascii="Times New Roman"/>
                <w:b w:val="false"/>
                <w:i w:val="false"/>
                <w:color w:val="000000"/>
                <w:sz w:val="20"/>
              </w:rPr>
              <w:t>
csdo:‌Name120‌Type (M.SDT.00055)</w:t>
            </w:r>
          </w:p>
          <w:bookmarkEnd w:id="33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02" w:id="3340"/>
          <w:p>
            <w:pPr>
              <w:spacing w:after="20"/>
              <w:ind w:left="20"/>
              <w:jc w:val="both"/>
            </w:pPr>
            <w:r>
              <w:rPr>
                <w:rFonts w:ascii="Times New Roman"/>
                <w:b w:val="false"/>
                <w:i w:val="false"/>
                <w:color w:val="000000"/>
                <w:sz w:val="20"/>
              </w:rPr>
              <w:t>
6.3.2. Наименование должности</w:t>
            </w:r>
          </w:p>
          <w:bookmarkEnd w:id="3340"/>
          <w:p>
            <w:pPr>
              <w:spacing w:after="20"/>
              <w:ind w:left="20"/>
              <w:jc w:val="both"/>
            </w:pPr>
            <w:r>
              <w:rPr>
                <w:rFonts w:ascii="Times New Roman"/>
                <w:b w:val="false"/>
                <w:i w:val="false"/>
                <w:color w:val="000000"/>
                <w:sz w:val="20"/>
              </w:rPr>
              <w:t>
(csdo:‌Position‌Name)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06" w:id="3341"/>
          <w:p>
            <w:pPr>
              <w:spacing w:after="20"/>
              <w:ind w:left="20"/>
              <w:jc w:val="both"/>
            </w:pPr>
            <w:r>
              <w:rPr>
                <w:rFonts w:ascii="Times New Roman"/>
                <w:b w:val="false"/>
                <w:i w:val="false"/>
                <w:color w:val="000000"/>
                <w:sz w:val="20"/>
              </w:rPr>
              <w:t>
csdo:‌Name120‌Type (M.SDT.00055)</w:t>
            </w:r>
          </w:p>
          <w:bookmarkEnd w:id="33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13" w:id="3342"/>
          <w:p>
            <w:pPr>
              <w:spacing w:after="20"/>
              <w:ind w:left="20"/>
              <w:jc w:val="both"/>
            </w:pPr>
            <w:r>
              <w:rPr>
                <w:rFonts w:ascii="Times New Roman"/>
                <w:b w:val="false"/>
                <w:i w:val="false"/>
                <w:color w:val="000000"/>
                <w:sz w:val="20"/>
              </w:rPr>
              <w:t>
6.3.3. Контактный реквизит</w:t>
            </w:r>
          </w:p>
          <w:bookmarkEnd w:id="3342"/>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17" w:id="3343"/>
          <w:p>
            <w:pPr>
              <w:spacing w:after="20"/>
              <w:ind w:left="20"/>
              <w:jc w:val="both"/>
            </w:pPr>
            <w:r>
              <w:rPr>
                <w:rFonts w:ascii="Times New Roman"/>
                <w:b w:val="false"/>
                <w:i w:val="false"/>
                <w:color w:val="000000"/>
                <w:sz w:val="20"/>
              </w:rPr>
              <w:t>
ccdo:‌Communication‌Details‌Type (M.CDT.00003)</w:t>
            </w:r>
          </w:p>
          <w:bookmarkEnd w:id="334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22" w:id="3344"/>
          <w:p>
            <w:pPr>
              <w:spacing w:after="20"/>
              <w:ind w:left="20"/>
              <w:jc w:val="both"/>
            </w:pPr>
            <w:r>
              <w:rPr>
                <w:rFonts w:ascii="Times New Roman"/>
                <w:b w:val="false"/>
                <w:i w:val="false"/>
                <w:color w:val="000000"/>
                <w:sz w:val="20"/>
              </w:rPr>
              <w:t>
*.1. Код вида связи</w:t>
            </w:r>
          </w:p>
          <w:bookmarkEnd w:id="3344"/>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26" w:id="3345"/>
          <w:p>
            <w:pPr>
              <w:spacing w:after="20"/>
              <w:ind w:left="20"/>
              <w:jc w:val="both"/>
            </w:pPr>
            <w:r>
              <w:rPr>
                <w:rFonts w:ascii="Times New Roman"/>
                <w:b w:val="false"/>
                <w:i w:val="false"/>
                <w:color w:val="000000"/>
                <w:sz w:val="20"/>
              </w:rPr>
              <w:t>
csdo:‌Communication‌Channel‌Code‌V2‌Type (M.SDT.00163)</w:t>
            </w:r>
          </w:p>
          <w:bookmarkEnd w:id="334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33" w:id="3346"/>
          <w:p>
            <w:pPr>
              <w:spacing w:after="20"/>
              <w:ind w:left="20"/>
              <w:jc w:val="both"/>
            </w:pPr>
            <w:r>
              <w:rPr>
                <w:rFonts w:ascii="Times New Roman"/>
                <w:b w:val="false"/>
                <w:i w:val="false"/>
                <w:color w:val="000000"/>
                <w:sz w:val="20"/>
              </w:rPr>
              <w:t>
*.2. Наименование вида связи</w:t>
            </w:r>
          </w:p>
          <w:bookmarkEnd w:id="3346"/>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37" w:id="3347"/>
          <w:p>
            <w:pPr>
              <w:spacing w:after="20"/>
              <w:ind w:left="20"/>
              <w:jc w:val="both"/>
            </w:pPr>
            <w:r>
              <w:rPr>
                <w:rFonts w:ascii="Times New Roman"/>
                <w:b w:val="false"/>
                <w:i w:val="false"/>
                <w:color w:val="000000"/>
                <w:sz w:val="20"/>
              </w:rPr>
              <w:t>
csdo:‌Name120‌Type (M.SDT.00055)</w:t>
            </w:r>
          </w:p>
          <w:bookmarkEnd w:id="33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44" w:id="3348"/>
          <w:p>
            <w:pPr>
              <w:spacing w:after="20"/>
              <w:ind w:left="20"/>
              <w:jc w:val="both"/>
            </w:pPr>
            <w:r>
              <w:rPr>
                <w:rFonts w:ascii="Times New Roman"/>
                <w:b w:val="false"/>
                <w:i w:val="false"/>
                <w:color w:val="000000"/>
                <w:sz w:val="20"/>
              </w:rPr>
              <w:t>
*.3. Идентификатор канала связи</w:t>
            </w:r>
          </w:p>
          <w:bookmarkEnd w:id="3348"/>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48" w:id="3349"/>
          <w:p>
            <w:pPr>
              <w:spacing w:after="20"/>
              <w:ind w:left="20"/>
              <w:jc w:val="both"/>
            </w:pPr>
            <w:r>
              <w:rPr>
                <w:rFonts w:ascii="Times New Roman"/>
                <w:b w:val="false"/>
                <w:i w:val="false"/>
                <w:color w:val="000000"/>
                <w:sz w:val="20"/>
              </w:rPr>
              <w:t>
csdo:‌Communication‌Channel‌Id‌Type (M.SDT.00015)</w:t>
            </w:r>
          </w:p>
          <w:bookmarkEnd w:id="33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5" w:id="3350"/>
          <w:p>
            <w:pPr>
              <w:spacing w:after="20"/>
              <w:ind w:left="20"/>
              <w:jc w:val="both"/>
            </w:pPr>
            <w:r>
              <w:rPr>
                <w:rFonts w:ascii="Times New Roman"/>
                <w:b w:val="false"/>
                <w:i w:val="false"/>
                <w:color w:val="000000"/>
                <w:sz w:val="20"/>
              </w:rPr>
              <w:t>
6.3.4. Территориальное структурное подразделение уполномоченного органа государства-члена</w:t>
            </w:r>
          </w:p>
          <w:bookmarkEnd w:id="3350"/>
          <w:p>
            <w:pPr>
              <w:spacing w:after="20"/>
              <w:ind w:left="20"/>
              <w:jc w:val="both"/>
            </w:pPr>
            <w:r>
              <w:rPr>
                <w:rFonts w:ascii="Times New Roman"/>
                <w:b w:val="false"/>
                <w:i w:val="false"/>
                <w:color w:val="000000"/>
                <w:sz w:val="20"/>
              </w:rPr>
              <w:t>
(ccdo:‌Unified‌Authority‌Unit‌Details)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территориальном структурном подразделении уполномоченного органа государства-члена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9" w:id="3351"/>
          <w:p>
            <w:pPr>
              <w:spacing w:after="20"/>
              <w:ind w:left="20"/>
              <w:jc w:val="both"/>
            </w:pPr>
            <w:r>
              <w:rPr>
                <w:rFonts w:ascii="Times New Roman"/>
                <w:b w:val="false"/>
                <w:i w:val="false"/>
                <w:color w:val="000000"/>
                <w:sz w:val="20"/>
              </w:rPr>
              <w:t>
ccdo:‌Unified‌Authority‌Unit‌Details‌Type (M.CDT.00312)</w:t>
            </w:r>
          </w:p>
          <w:bookmarkEnd w:id="335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64" w:id="3352"/>
          <w:p>
            <w:pPr>
              <w:spacing w:after="20"/>
              <w:ind w:left="20"/>
              <w:jc w:val="both"/>
            </w:pPr>
            <w:r>
              <w:rPr>
                <w:rFonts w:ascii="Times New Roman"/>
                <w:b w:val="false"/>
                <w:i w:val="false"/>
                <w:color w:val="000000"/>
                <w:sz w:val="20"/>
              </w:rPr>
              <w:t>
*.1. Код страны</w:t>
            </w:r>
          </w:p>
          <w:bookmarkEnd w:id="3352"/>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68" w:id="3353"/>
          <w:p>
            <w:pPr>
              <w:spacing w:after="20"/>
              <w:ind w:left="20"/>
              <w:jc w:val="both"/>
            </w:pPr>
            <w:r>
              <w:rPr>
                <w:rFonts w:ascii="Times New Roman"/>
                <w:b w:val="false"/>
                <w:i w:val="false"/>
                <w:color w:val="000000"/>
                <w:sz w:val="20"/>
              </w:rPr>
              <w:t>
csdo:‌Unified‌Country‌Code‌Type (M.SDT.00112)</w:t>
            </w:r>
          </w:p>
          <w:bookmarkEnd w:id="335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74" w:id="3354"/>
          <w:p>
            <w:pPr>
              <w:spacing w:after="20"/>
              <w:ind w:left="20"/>
              <w:jc w:val="both"/>
            </w:pPr>
            <w:r>
              <w:rPr>
                <w:rFonts w:ascii="Times New Roman"/>
                <w:b w:val="false"/>
                <w:i w:val="false"/>
                <w:color w:val="000000"/>
                <w:sz w:val="20"/>
              </w:rPr>
              <w:t>
а) идентификатор справочника (классификатора)</w:t>
            </w:r>
          </w:p>
          <w:bookmarkEnd w:id="3354"/>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78" w:id="3355"/>
          <w:p>
            <w:pPr>
              <w:spacing w:after="20"/>
              <w:ind w:left="20"/>
              <w:jc w:val="both"/>
            </w:pPr>
            <w:r>
              <w:rPr>
                <w:rFonts w:ascii="Times New Roman"/>
                <w:b w:val="false"/>
                <w:i w:val="false"/>
                <w:color w:val="000000"/>
                <w:sz w:val="20"/>
              </w:rPr>
              <w:t>
csdo:‌Reference‌Data‌Id‌Type (M.SDT.00091)</w:t>
            </w:r>
          </w:p>
          <w:bookmarkEnd w:id="33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85" w:id="3356"/>
          <w:p>
            <w:pPr>
              <w:spacing w:after="20"/>
              <w:ind w:left="20"/>
              <w:jc w:val="both"/>
            </w:pPr>
            <w:r>
              <w:rPr>
                <w:rFonts w:ascii="Times New Roman"/>
                <w:b w:val="false"/>
                <w:i w:val="false"/>
                <w:color w:val="000000"/>
                <w:sz w:val="20"/>
              </w:rPr>
              <w:t>
*.2. Идентификатор уполномоченного органа</w:t>
            </w:r>
          </w:p>
          <w:bookmarkEnd w:id="3356"/>
          <w:p>
            <w:pPr>
              <w:spacing w:after="20"/>
              <w:ind w:left="20"/>
              <w:jc w:val="both"/>
            </w:pPr>
            <w:r>
              <w:rPr>
                <w:rFonts w:ascii="Times New Roman"/>
                <w:b w:val="false"/>
                <w:i w:val="false"/>
                <w:color w:val="000000"/>
                <w:sz w:val="20"/>
              </w:rPr>
              <w:t>
(csdo:‌Authority‌Id)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89" w:id="3357"/>
          <w:p>
            <w:pPr>
              <w:spacing w:after="20"/>
              <w:ind w:left="20"/>
              <w:jc w:val="both"/>
            </w:pPr>
            <w:r>
              <w:rPr>
                <w:rFonts w:ascii="Times New Roman"/>
                <w:b w:val="false"/>
                <w:i w:val="false"/>
                <w:color w:val="000000"/>
                <w:sz w:val="20"/>
              </w:rPr>
              <w:t>
csdo:‌Id20‌Type (M.SDT.00092)</w:t>
            </w:r>
          </w:p>
          <w:bookmarkEnd w:id="33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96" w:id="3358"/>
          <w:p>
            <w:pPr>
              <w:spacing w:after="20"/>
              <w:ind w:left="20"/>
              <w:jc w:val="both"/>
            </w:pPr>
            <w:r>
              <w:rPr>
                <w:rFonts w:ascii="Times New Roman"/>
                <w:b w:val="false"/>
                <w:i w:val="false"/>
                <w:color w:val="000000"/>
                <w:sz w:val="20"/>
              </w:rPr>
              <w:t>
*.3. Наименование уполномоченного органа</w:t>
            </w:r>
          </w:p>
          <w:bookmarkEnd w:id="3358"/>
          <w:p>
            <w:pPr>
              <w:spacing w:after="20"/>
              <w:ind w:left="20"/>
              <w:jc w:val="both"/>
            </w:pPr>
            <w:r>
              <w:rPr>
                <w:rFonts w:ascii="Times New Roman"/>
                <w:b w:val="false"/>
                <w:i w:val="false"/>
                <w:color w:val="000000"/>
                <w:sz w:val="20"/>
              </w:rPr>
              <w:t>
(csdo:‌Authority‌Name)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00" w:id="3359"/>
          <w:p>
            <w:pPr>
              <w:spacing w:after="20"/>
              <w:ind w:left="20"/>
              <w:jc w:val="both"/>
            </w:pPr>
            <w:r>
              <w:rPr>
                <w:rFonts w:ascii="Times New Roman"/>
                <w:b w:val="false"/>
                <w:i w:val="false"/>
                <w:color w:val="000000"/>
                <w:sz w:val="20"/>
              </w:rPr>
              <w:t>
csdo:‌Name300‌Type (M.SDT.00056)</w:t>
            </w:r>
          </w:p>
          <w:bookmarkEnd w:id="33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07" w:id="3360"/>
          <w:p>
            <w:pPr>
              <w:spacing w:after="20"/>
              <w:ind w:left="20"/>
              <w:jc w:val="both"/>
            </w:pPr>
            <w:r>
              <w:rPr>
                <w:rFonts w:ascii="Times New Roman"/>
                <w:b w:val="false"/>
                <w:i w:val="false"/>
                <w:color w:val="000000"/>
                <w:sz w:val="20"/>
              </w:rPr>
              <w:t>
*.4. Краткое наименование уполномоченного органа</w:t>
            </w:r>
          </w:p>
          <w:bookmarkEnd w:id="3360"/>
          <w:p>
            <w:pPr>
              <w:spacing w:after="20"/>
              <w:ind w:left="20"/>
              <w:jc w:val="both"/>
            </w:pPr>
            <w:r>
              <w:rPr>
                <w:rFonts w:ascii="Times New Roman"/>
                <w:b w:val="false"/>
                <w:i w:val="false"/>
                <w:color w:val="000000"/>
                <w:sz w:val="20"/>
              </w:rPr>
              <w:t>
(csdo:‌Authority‌Brief‌Name)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11" w:id="3361"/>
          <w:p>
            <w:pPr>
              <w:spacing w:after="20"/>
              <w:ind w:left="20"/>
              <w:jc w:val="both"/>
            </w:pPr>
            <w:r>
              <w:rPr>
                <w:rFonts w:ascii="Times New Roman"/>
                <w:b w:val="false"/>
                <w:i w:val="false"/>
                <w:color w:val="000000"/>
                <w:sz w:val="20"/>
              </w:rPr>
              <w:t>
csdo:‌Name120‌Type (M.SDT.00055)</w:t>
            </w:r>
          </w:p>
          <w:bookmarkEnd w:id="33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18" w:id="3362"/>
          <w:p>
            <w:pPr>
              <w:spacing w:after="20"/>
              <w:ind w:left="20"/>
              <w:jc w:val="both"/>
            </w:pPr>
            <w:r>
              <w:rPr>
                <w:rFonts w:ascii="Times New Roman"/>
                <w:b w:val="false"/>
                <w:i w:val="false"/>
                <w:color w:val="000000"/>
                <w:sz w:val="20"/>
              </w:rPr>
              <w:t>
*.5. Адрес</w:t>
            </w:r>
          </w:p>
          <w:bookmarkEnd w:id="3362"/>
          <w:p>
            <w:pPr>
              <w:spacing w:after="20"/>
              <w:ind w:left="20"/>
              <w:jc w:val="both"/>
            </w:pPr>
            <w:r>
              <w:rPr>
                <w:rFonts w:ascii="Times New Roman"/>
                <w:b w:val="false"/>
                <w:i w:val="false"/>
                <w:color w:val="000000"/>
                <w:sz w:val="20"/>
              </w:rPr>
              <w:t>
(ccdo:‌Subject‌Address‌Details)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уполномоченного органа (структурного подразделения уполномоченного органа) государства-члена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22" w:id="3363"/>
          <w:p>
            <w:pPr>
              <w:spacing w:after="20"/>
              <w:ind w:left="20"/>
              <w:jc w:val="both"/>
            </w:pPr>
            <w:r>
              <w:rPr>
                <w:rFonts w:ascii="Times New Roman"/>
                <w:b w:val="false"/>
                <w:i w:val="false"/>
                <w:color w:val="000000"/>
                <w:sz w:val="20"/>
              </w:rPr>
              <w:t>
ccdo:‌Subject‌Address‌Details‌Type (M.CDT.00064)</w:t>
            </w:r>
          </w:p>
          <w:bookmarkEnd w:id="336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27" w:id="3364"/>
          <w:p>
            <w:pPr>
              <w:spacing w:after="20"/>
              <w:ind w:left="20"/>
              <w:jc w:val="both"/>
            </w:pPr>
            <w:r>
              <w:rPr>
                <w:rFonts w:ascii="Times New Roman"/>
                <w:b w:val="false"/>
                <w:i w:val="false"/>
                <w:color w:val="000000"/>
                <w:sz w:val="20"/>
              </w:rPr>
              <w:t>
*.5.1. Код вида адреса</w:t>
            </w:r>
          </w:p>
          <w:bookmarkEnd w:id="3364"/>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31" w:id="3365"/>
          <w:p>
            <w:pPr>
              <w:spacing w:after="20"/>
              <w:ind w:left="20"/>
              <w:jc w:val="both"/>
            </w:pPr>
            <w:r>
              <w:rPr>
                <w:rFonts w:ascii="Times New Roman"/>
                <w:b w:val="false"/>
                <w:i w:val="false"/>
                <w:color w:val="000000"/>
                <w:sz w:val="20"/>
              </w:rPr>
              <w:t>
csdo:‌Address‌Kind‌Code‌Type (M.SDT.00162)</w:t>
            </w:r>
          </w:p>
          <w:bookmarkEnd w:id="336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38" w:id="3366"/>
          <w:p>
            <w:pPr>
              <w:spacing w:after="20"/>
              <w:ind w:left="20"/>
              <w:jc w:val="both"/>
            </w:pPr>
            <w:r>
              <w:rPr>
                <w:rFonts w:ascii="Times New Roman"/>
                <w:b w:val="false"/>
                <w:i w:val="false"/>
                <w:color w:val="000000"/>
                <w:sz w:val="20"/>
              </w:rPr>
              <w:t>
*.5.2. Код страны</w:t>
            </w:r>
          </w:p>
          <w:bookmarkEnd w:id="3366"/>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42" w:id="3367"/>
          <w:p>
            <w:pPr>
              <w:spacing w:after="20"/>
              <w:ind w:left="20"/>
              <w:jc w:val="both"/>
            </w:pPr>
            <w:r>
              <w:rPr>
                <w:rFonts w:ascii="Times New Roman"/>
                <w:b w:val="false"/>
                <w:i w:val="false"/>
                <w:color w:val="000000"/>
                <w:sz w:val="20"/>
              </w:rPr>
              <w:t>
csdo:‌Unified‌Country‌Code‌Type (M.SDT.00112)</w:t>
            </w:r>
          </w:p>
          <w:bookmarkEnd w:id="336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48" w:id="3368"/>
          <w:p>
            <w:pPr>
              <w:spacing w:after="20"/>
              <w:ind w:left="20"/>
              <w:jc w:val="both"/>
            </w:pPr>
            <w:r>
              <w:rPr>
                <w:rFonts w:ascii="Times New Roman"/>
                <w:b w:val="false"/>
                <w:i w:val="false"/>
                <w:color w:val="000000"/>
                <w:sz w:val="20"/>
              </w:rPr>
              <w:t>
а) идентификатор справочника (классификатора)</w:t>
            </w:r>
          </w:p>
          <w:bookmarkEnd w:id="3368"/>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52" w:id="3369"/>
          <w:p>
            <w:pPr>
              <w:spacing w:after="20"/>
              <w:ind w:left="20"/>
              <w:jc w:val="both"/>
            </w:pPr>
            <w:r>
              <w:rPr>
                <w:rFonts w:ascii="Times New Roman"/>
                <w:b w:val="false"/>
                <w:i w:val="false"/>
                <w:color w:val="000000"/>
                <w:sz w:val="20"/>
              </w:rPr>
              <w:t>
csdo:‌Reference‌Data‌Id‌Type (M.SDT.00091)</w:t>
            </w:r>
          </w:p>
          <w:bookmarkEnd w:id="33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59" w:id="3370"/>
          <w:p>
            <w:pPr>
              <w:spacing w:after="20"/>
              <w:ind w:left="20"/>
              <w:jc w:val="both"/>
            </w:pPr>
            <w:r>
              <w:rPr>
                <w:rFonts w:ascii="Times New Roman"/>
                <w:b w:val="false"/>
                <w:i w:val="false"/>
                <w:color w:val="000000"/>
                <w:sz w:val="20"/>
              </w:rPr>
              <w:t>
*.5.3. Код территории</w:t>
            </w:r>
          </w:p>
          <w:bookmarkEnd w:id="3370"/>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63" w:id="3371"/>
          <w:p>
            <w:pPr>
              <w:spacing w:after="20"/>
              <w:ind w:left="20"/>
              <w:jc w:val="both"/>
            </w:pPr>
            <w:r>
              <w:rPr>
                <w:rFonts w:ascii="Times New Roman"/>
                <w:b w:val="false"/>
                <w:i w:val="false"/>
                <w:color w:val="000000"/>
                <w:sz w:val="20"/>
              </w:rPr>
              <w:t>
csdo:‌Territory‌Code‌Type (M.SDT.00031)</w:t>
            </w:r>
          </w:p>
          <w:bookmarkEnd w:id="33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70" w:id="3372"/>
          <w:p>
            <w:pPr>
              <w:spacing w:after="20"/>
              <w:ind w:left="20"/>
              <w:jc w:val="both"/>
            </w:pPr>
            <w:r>
              <w:rPr>
                <w:rFonts w:ascii="Times New Roman"/>
                <w:b w:val="false"/>
                <w:i w:val="false"/>
                <w:color w:val="000000"/>
                <w:sz w:val="20"/>
              </w:rPr>
              <w:t>
*.5.4. Регион</w:t>
            </w:r>
          </w:p>
          <w:bookmarkEnd w:id="3372"/>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74" w:id="3373"/>
          <w:p>
            <w:pPr>
              <w:spacing w:after="20"/>
              <w:ind w:left="20"/>
              <w:jc w:val="both"/>
            </w:pPr>
            <w:r>
              <w:rPr>
                <w:rFonts w:ascii="Times New Roman"/>
                <w:b w:val="false"/>
                <w:i w:val="false"/>
                <w:color w:val="000000"/>
                <w:sz w:val="20"/>
              </w:rPr>
              <w:t>
csdo:‌Name120‌Type (M.SDT.00055)</w:t>
            </w:r>
          </w:p>
          <w:bookmarkEnd w:id="33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1" w:id="3374"/>
          <w:p>
            <w:pPr>
              <w:spacing w:after="20"/>
              <w:ind w:left="20"/>
              <w:jc w:val="both"/>
            </w:pPr>
            <w:r>
              <w:rPr>
                <w:rFonts w:ascii="Times New Roman"/>
                <w:b w:val="false"/>
                <w:i w:val="false"/>
                <w:color w:val="000000"/>
                <w:sz w:val="20"/>
              </w:rPr>
              <w:t>
*.5.5. Район</w:t>
            </w:r>
          </w:p>
          <w:bookmarkEnd w:id="3374"/>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5" w:id="3375"/>
          <w:p>
            <w:pPr>
              <w:spacing w:after="20"/>
              <w:ind w:left="20"/>
              <w:jc w:val="both"/>
            </w:pPr>
            <w:r>
              <w:rPr>
                <w:rFonts w:ascii="Times New Roman"/>
                <w:b w:val="false"/>
                <w:i w:val="false"/>
                <w:color w:val="000000"/>
                <w:sz w:val="20"/>
              </w:rPr>
              <w:t>
csdo:‌Name120‌Type (M.SDT.00055)</w:t>
            </w:r>
          </w:p>
          <w:bookmarkEnd w:id="33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92" w:id="3376"/>
          <w:p>
            <w:pPr>
              <w:spacing w:after="20"/>
              <w:ind w:left="20"/>
              <w:jc w:val="both"/>
            </w:pPr>
            <w:r>
              <w:rPr>
                <w:rFonts w:ascii="Times New Roman"/>
                <w:b w:val="false"/>
                <w:i w:val="false"/>
                <w:color w:val="000000"/>
                <w:sz w:val="20"/>
              </w:rPr>
              <w:t>
*.5.6. Город</w:t>
            </w:r>
          </w:p>
          <w:bookmarkEnd w:id="3376"/>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96" w:id="3377"/>
          <w:p>
            <w:pPr>
              <w:spacing w:after="20"/>
              <w:ind w:left="20"/>
              <w:jc w:val="both"/>
            </w:pPr>
            <w:r>
              <w:rPr>
                <w:rFonts w:ascii="Times New Roman"/>
                <w:b w:val="false"/>
                <w:i w:val="false"/>
                <w:color w:val="000000"/>
                <w:sz w:val="20"/>
              </w:rPr>
              <w:t>
csdo:‌Name120‌Type (M.SDT.00055)</w:t>
            </w:r>
          </w:p>
          <w:bookmarkEnd w:id="33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3" w:id="3378"/>
          <w:p>
            <w:pPr>
              <w:spacing w:after="20"/>
              <w:ind w:left="20"/>
              <w:jc w:val="both"/>
            </w:pPr>
            <w:r>
              <w:rPr>
                <w:rFonts w:ascii="Times New Roman"/>
                <w:b w:val="false"/>
                <w:i w:val="false"/>
                <w:color w:val="000000"/>
                <w:sz w:val="20"/>
              </w:rPr>
              <w:t>
*.5.7. Населенный пункт</w:t>
            </w:r>
          </w:p>
          <w:bookmarkEnd w:id="3378"/>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7" w:id="3379"/>
          <w:p>
            <w:pPr>
              <w:spacing w:after="20"/>
              <w:ind w:left="20"/>
              <w:jc w:val="both"/>
            </w:pPr>
            <w:r>
              <w:rPr>
                <w:rFonts w:ascii="Times New Roman"/>
                <w:b w:val="false"/>
                <w:i w:val="false"/>
                <w:color w:val="000000"/>
                <w:sz w:val="20"/>
              </w:rPr>
              <w:t>
csdo:‌Name120‌Type (M.SDT.00055)</w:t>
            </w:r>
          </w:p>
          <w:bookmarkEnd w:id="33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4" w:id="3380"/>
          <w:p>
            <w:pPr>
              <w:spacing w:after="20"/>
              <w:ind w:left="20"/>
              <w:jc w:val="both"/>
            </w:pPr>
            <w:r>
              <w:rPr>
                <w:rFonts w:ascii="Times New Roman"/>
                <w:b w:val="false"/>
                <w:i w:val="false"/>
                <w:color w:val="000000"/>
                <w:sz w:val="20"/>
              </w:rPr>
              <w:t>
*.5.8. Улица</w:t>
            </w:r>
          </w:p>
          <w:bookmarkEnd w:id="3380"/>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8" w:id="3381"/>
          <w:p>
            <w:pPr>
              <w:spacing w:after="20"/>
              <w:ind w:left="20"/>
              <w:jc w:val="both"/>
            </w:pPr>
            <w:r>
              <w:rPr>
                <w:rFonts w:ascii="Times New Roman"/>
                <w:b w:val="false"/>
                <w:i w:val="false"/>
                <w:color w:val="000000"/>
                <w:sz w:val="20"/>
              </w:rPr>
              <w:t>
csdo:‌Name120‌Type (M.SDT.00055)</w:t>
            </w:r>
          </w:p>
          <w:bookmarkEnd w:id="33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5" w:id="3382"/>
          <w:p>
            <w:pPr>
              <w:spacing w:after="20"/>
              <w:ind w:left="20"/>
              <w:jc w:val="both"/>
            </w:pPr>
            <w:r>
              <w:rPr>
                <w:rFonts w:ascii="Times New Roman"/>
                <w:b w:val="false"/>
                <w:i w:val="false"/>
                <w:color w:val="000000"/>
                <w:sz w:val="20"/>
              </w:rPr>
              <w:t>
*.5.9. Номер дома</w:t>
            </w:r>
          </w:p>
          <w:bookmarkEnd w:id="3382"/>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9" w:id="3383"/>
          <w:p>
            <w:pPr>
              <w:spacing w:after="20"/>
              <w:ind w:left="20"/>
              <w:jc w:val="both"/>
            </w:pPr>
            <w:r>
              <w:rPr>
                <w:rFonts w:ascii="Times New Roman"/>
                <w:b w:val="false"/>
                <w:i w:val="false"/>
                <w:color w:val="000000"/>
                <w:sz w:val="20"/>
              </w:rPr>
              <w:t>
csdo:‌Id50‌Type (M.SDT.00093)</w:t>
            </w:r>
          </w:p>
          <w:bookmarkEnd w:id="33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6" w:id="3384"/>
          <w:p>
            <w:pPr>
              <w:spacing w:after="20"/>
              <w:ind w:left="20"/>
              <w:jc w:val="both"/>
            </w:pPr>
            <w:r>
              <w:rPr>
                <w:rFonts w:ascii="Times New Roman"/>
                <w:b w:val="false"/>
                <w:i w:val="false"/>
                <w:color w:val="000000"/>
                <w:sz w:val="20"/>
              </w:rPr>
              <w:t>
*.5.10. Номер помещения</w:t>
            </w:r>
          </w:p>
          <w:bookmarkEnd w:id="3384"/>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0" w:id="3385"/>
          <w:p>
            <w:pPr>
              <w:spacing w:after="20"/>
              <w:ind w:left="20"/>
              <w:jc w:val="both"/>
            </w:pPr>
            <w:r>
              <w:rPr>
                <w:rFonts w:ascii="Times New Roman"/>
                <w:b w:val="false"/>
                <w:i w:val="false"/>
                <w:color w:val="000000"/>
                <w:sz w:val="20"/>
              </w:rPr>
              <w:t>
csdo:‌Id20‌Type (M.SDT.00092)</w:t>
            </w:r>
          </w:p>
          <w:bookmarkEnd w:id="33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7" w:id="3386"/>
          <w:p>
            <w:pPr>
              <w:spacing w:after="20"/>
              <w:ind w:left="20"/>
              <w:jc w:val="both"/>
            </w:pPr>
            <w:r>
              <w:rPr>
                <w:rFonts w:ascii="Times New Roman"/>
                <w:b w:val="false"/>
                <w:i w:val="false"/>
                <w:color w:val="000000"/>
                <w:sz w:val="20"/>
              </w:rPr>
              <w:t>
*.5.11. Почтовый индекс</w:t>
            </w:r>
          </w:p>
          <w:bookmarkEnd w:id="3386"/>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51" w:id="3387"/>
          <w:p>
            <w:pPr>
              <w:spacing w:after="20"/>
              <w:ind w:left="20"/>
              <w:jc w:val="both"/>
            </w:pPr>
            <w:r>
              <w:rPr>
                <w:rFonts w:ascii="Times New Roman"/>
                <w:b w:val="false"/>
                <w:i w:val="false"/>
                <w:color w:val="000000"/>
                <w:sz w:val="20"/>
              </w:rPr>
              <w:t>
csdo:‌Post‌Code‌Type (M.SDT.00006)</w:t>
            </w:r>
          </w:p>
          <w:bookmarkEnd w:id="33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57" w:id="3388"/>
          <w:p>
            <w:pPr>
              <w:spacing w:after="20"/>
              <w:ind w:left="20"/>
              <w:jc w:val="both"/>
            </w:pPr>
            <w:r>
              <w:rPr>
                <w:rFonts w:ascii="Times New Roman"/>
                <w:b w:val="false"/>
                <w:i w:val="false"/>
                <w:color w:val="000000"/>
                <w:sz w:val="20"/>
              </w:rPr>
              <w:t>
*.5.12. Номер абонентского ящика</w:t>
            </w:r>
          </w:p>
          <w:bookmarkEnd w:id="3388"/>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61" w:id="3389"/>
          <w:p>
            <w:pPr>
              <w:spacing w:after="20"/>
              <w:ind w:left="20"/>
              <w:jc w:val="both"/>
            </w:pPr>
            <w:r>
              <w:rPr>
                <w:rFonts w:ascii="Times New Roman"/>
                <w:b w:val="false"/>
                <w:i w:val="false"/>
                <w:color w:val="000000"/>
                <w:sz w:val="20"/>
              </w:rPr>
              <w:t>
csdo:‌Id20‌Type (M.SDT.00092)</w:t>
            </w:r>
          </w:p>
          <w:bookmarkEnd w:id="33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68" w:id="3390"/>
          <w:p>
            <w:pPr>
              <w:spacing w:after="20"/>
              <w:ind w:left="20"/>
              <w:jc w:val="both"/>
            </w:pPr>
            <w:r>
              <w:rPr>
                <w:rFonts w:ascii="Times New Roman"/>
                <w:b w:val="false"/>
                <w:i w:val="false"/>
                <w:color w:val="000000"/>
                <w:sz w:val="20"/>
              </w:rPr>
              <w:t>
*.6. Контактный реквизит</w:t>
            </w:r>
          </w:p>
          <w:bookmarkEnd w:id="3390"/>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контактное данные уполномоченного органа (структурного подразделения уполномоченного органа)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72" w:id="3391"/>
          <w:p>
            <w:pPr>
              <w:spacing w:after="20"/>
              <w:ind w:left="20"/>
              <w:jc w:val="both"/>
            </w:pPr>
            <w:r>
              <w:rPr>
                <w:rFonts w:ascii="Times New Roman"/>
                <w:b w:val="false"/>
                <w:i w:val="false"/>
                <w:color w:val="000000"/>
                <w:sz w:val="20"/>
              </w:rPr>
              <w:t>
ccdo:‌Communication‌Details‌Type (M.CDT.00003)</w:t>
            </w:r>
          </w:p>
          <w:bookmarkEnd w:id="339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77" w:id="3392"/>
          <w:p>
            <w:pPr>
              <w:spacing w:after="20"/>
              <w:ind w:left="20"/>
              <w:jc w:val="both"/>
            </w:pPr>
            <w:r>
              <w:rPr>
                <w:rFonts w:ascii="Times New Roman"/>
                <w:b w:val="false"/>
                <w:i w:val="false"/>
                <w:color w:val="000000"/>
                <w:sz w:val="20"/>
              </w:rPr>
              <w:t>
*.6.1. Код вида связи</w:t>
            </w:r>
          </w:p>
          <w:bookmarkEnd w:id="3392"/>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1" w:id="3393"/>
          <w:p>
            <w:pPr>
              <w:spacing w:after="20"/>
              <w:ind w:left="20"/>
              <w:jc w:val="both"/>
            </w:pPr>
            <w:r>
              <w:rPr>
                <w:rFonts w:ascii="Times New Roman"/>
                <w:b w:val="false"/>
                <w:i w:val="false"/>
                <w:color w:val="000000"/>
                <w:sz w:val="20"/>
              </w:rPr>
              <w:t>
csdo:‌Communication‌Channel‌Code‌V2‌Type (M.SDT.00163)</w:t>
            </w:r>
          </w:p>
          <w:bookmarkEnd w:id="339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8" w:id="3394"/>
          <w:p>
            <w:pPr>
              <w:spacing w:after="20"/>
              <w:ind w:left="20"/>
              <w:jc w:val="both"/>
            </w:pPr>
            <w:r>
              <w:rPr>
                <w:rFonts w:ascii="Times New Roman"/>
                <w:b w:val="false"/>
                <w:i w:val="false"/>
                <w:color w:val="000000"/>
                <w:sz w:val="20"/>
              </w:rPr>
              <w:t>
*.6.2. Наименование вида связи</w:t>
            </w:r>
          </w:p>
          <w:bookmarkEnd w:id="3394"/>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2" w:id="3395"/>
          <w:p>
            <w:pPr>
              <w:spacing w:after="20"/>
              <w:ind w:left="20"/>
              <w:jc w:val="both"/>
            </w:pPr>
            <w:r>
              <w:rPr>
                <w:rFonts w:ascii="Times New Roman"/>
                <w:b w:val="false"/>
                <w:i w:val="false"/>
                <w:color w:val="000000"/>
                <w:sz w:val="20"/>
              </w:rPr>
              <w:t>
csdo:‌Name120‌Type (M.SDT.00055)</w:t>
            </w:r>
          </w:p>
          <w:bookmarkEnd w:id="33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9" w:id="3396"/>
          <w:p>
            <w:pPr>
              <w:spacing w:after="20"/>
              <w:ind w:left="20"/>
              <w:jc w:val="both"/>
            </w:pPr>
            <w:r>
              <w:rPr>
                <w:rFonts w:ascii="Times New Roman"/>
                <w:b w:val="false"/>
                <w:i w:val="false"/>
                <w:color w:val="000000"/>
                <w:sz w:val="20"/>
              </w:rPr>
              <w:t>
*.6.3. Идентификатор канала связи</w:t>
            </w:r>
          </w:p>
          <w:bookmarkEnd w:id="3396"/>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3" w:id="3397"/>
          <w:p>
            <w:pPr>
              <w:spacing w:after="20"/>
              <w:ind w:left="20"/>
              <w:jc w:val="both"/>
            </w:pPr>
            <w:r>
              <w:rPr>
                <w:rFonts w:ascii="Times New Roman"/>
                <w:b w:val="false"/>
                <w:i w:val="false"/>
                <w:color w:val="000000"/>
                <w:sz w:val="20"/>
              </w:rPr>
              <w:t>
csdo:‌Communication‌Channel‌Id‌Type (M.SDT.00015)</w:t>
            </w:r>
          </w:p>
          <w:bookmarkEnd w:id="33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9" w:id="3398"/>
          <w:p>
            <w:pPr>
              <w:spacing w:after="20"/>
              <w:ind w:left="20"/>
              <w:jc w:val="both"/>
            </w:pPr>
            <w:r>
              <w:rPr>
                <w:rFonts w:ascii="Times New Roman"/>
                <w:b w:val="false"/>
                <w:i w:val="false"/>
                <w:color w:val="000000"/>
                <w:sz w:val="20"/>
              </w:rPr>
              <w:t>
</w:t>
            </w:r>
            <w:r>
              <w:rPr>
                <w:rFonts w:ascii="Times New Roman"/>
                <w:b w:val="false"/>
                <w:i w:val="false"/>
                <w:color w:val="000000"/>
                <w:sz w:val="20"/>
              </w:rPr>
              <w:t>7. Сведения об упаковке товара</w:t>
            </w:r>
          </w:p>
          <w:bookmarkEnd w:id="3398"/>
          <w:p>
            <w:pPr>
              <w:spacing w:after="20"/>
              <w:ind w:left="20"/>
              <w:jc w:val="both"/>
            </w:pPr>
            <w:r>
              <w:rPr>
                <w:rFonts w:ascii="Times New Roman"/>
                <w:b w:val="false"/>
                <w:i w:val="false"/>
                <w:color w:val="000000"/>
                <w:sz w:val="20"/>
              </w:rPr>
              <w:t>
(smcdo:‌Package‌Details)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первичной, промежуточной или вторичной упаковке товара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3" w:id="3399"/>
          <w:p>
            <w:pPr>
              <w:spacing w:after="20"/>
              <w:ind w:left="20"/>
              <w:jc w:val="both"/>
            </w:pPr>
            <w:r>
              <w:rPr>
                <w:rFonts w:ascii="Times New Roman"/>
                <w:b w:val="false"/>
                <w:i w:val="false"/>
                <w:color w:val="000000"/>
                <w:sz w:val="20"/>
              </w:rPr>
              <w:t>
smcdo:‌Package‌Details‌Type (M.SM.CDT.00137)</w:t>
            </w:r>
          </w:p>
          <w:bookmarkEnd w:id="339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8" w:id="3400"/>
          <w:p>
            <w:pPr>
              <w:spacing w:after="20"/>
              <w:ind w:left="20"/>
              <w:jc w:val="both"/>
            </w:pPr>
            <w:r>
              <w:rPr>
                <w:rFonts w:ascii="Times New Roman"/>
                <w:b w:val="false"/>
                <w:i w:val="false"/>
                <w:color w:val="000000"/>
                <w:sz w:val="20"/>
              </w:rPr>
              <w:t>
7.1. Код вида упаковки</w:t>
            </w:r>
          </w:p>
          <w:bookmarkEnd w:id="3400"/>
          <w:p>
            <w:pPr>
              <w:spacing w:after="20"/>
              <w:ind w:left="20"/>
              <w:jc w:val="both"/>
            </w:pPr>
            <w:r>
              <w:rPr>
                <w:rFonts w:ascii="Times New Roman"/>
                <w:b w:val="false"/>
                <w:i w:val="false"/>
                <w:color w:val="000000"/>
                <w:sz w:val="20"/>
              </w:rPr>
              <w:t>
(csdo:‌Unified‌Package‌Kind‌Code)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груза, упаковки или упаковочного материала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22" w:id="3401"/>
          <w:p>
            <w:pPr>
              <w:spacing w:after="20"/>
              <w:ind w:left="20"/>
              <w:jc w:val="both"/>
            </w:pPr>
            <w:r>
              <w:rPr>
                <w:rFonts w:ascii="Times New Roman"/>
                <w:b w:val="false"/>
                <w:i w:val="false"/>
                <w:color w:val="000000"/>
                <w:sz w:val="20"/>
              </w:rPr>
              <w:t>
csdo:‌Unified‌Code20‌Type (M.SDT.00140)</w:t>
            </w:r>
          </w:p>
          <w:bookmarkEnd w:id="340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29" w:id="3402"/>
          <w:p>
            <w:pPr>
              <w:spacing w:after="20"/>
              <w:ind w:left="20"/>
              <w:jc w:val="both"/>
            </w:pPr>
            <w:r>
              <w:rPr>
                <w:rFonts w:ascii="Times New Roman"/>
                <w:b w:val="false"/>
                <w:i w:val="false"/>
                <w:color w:val="000000"/>
                <w:sz w:val="20"/>
              </w:rPr>
              <w:t>
а) идентификатор справочника (классификатора)</w:t>
            </w:r>
          </w:p>
          <w:bookmarkEnd w:id="3402"/>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3" w:id="3403"/>
          <w:p>
            <w:pPr>
              <w:spacing w:after="20"/>
              <w:ind w:left="20"/>
              <w:jc w:val="both"/>
            </w:pPr>
            <w:r>
              <w:rPr>
                <w:rFonts w:ascii="Times New Roman"/>
                <w:b w:val="false"/>
                <w:i w:val="false"/>
                <w:color w:val="000000"/>
                <w:sz w:val="20"/>
              </w:rPr>
              <w:t>
csdo:‌Reference‌Data‌Id‌Type (M.SDT.00091)</w:t>
            </w:r>
          </w:p>
          <w:bookmarkEnd w:id="34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40" w:id="3404"/>
          <w:p>
            <w:pPr>
              <w:spacing w:after="20"/>
              <w:ind w:left="20"/>
              <w:jc w:val="both"/>
            </w:pPr>
            <w:r>
              <w:rPr>
                <w:rFonts w:ascii="Times New Roman"/>
                <w:b w:val="false"/>
                <w:i w:val="false"/>
                <w:color w:val="000000"/>
                <w:sz w:val="20"/>
              </w:rPr>
              <w:t>
7.2. Количество упаковок</w:t>
            </w:r>
          </w:p>
          <w:bookmarkEnd w:id="3404"/>
          <w:p>
            <w:pPr>
              <w:spacing w:after="20"/>
              <w:ind w:left="20"/>
              <w:jc w:val="both"/>
            </w:pPr>
            <w:r>
              <w:rPr>
                <w:rFonts w:ascii="Times New Roman"/>
                <w:b w:val="false"/>
                <w:i w:val="false"/>
                <w:color w:val="000000"/>
                <w:sz w:val="20"/>
              </w:rPr>
              <w:t>
(csdo:‌Package‌Quantity)</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упаковок товара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44" w:id="3405"/>
          <w:p>
            <w:pPr>
              <w:spacing w:after="20"/>
              <w:ind w:left="20"/>
              <w:jc w:val="both"/>
            </w:pPr>
            <w:r>
              <w:rPr>
                <w:rFonts w:ascii="Times New Roman"/>
                <w:b w:val="false"/>
                <w:i w:val="false"/>
                <w:color w:val="000000"/>
                <w:sz w:val="20"/>
              </w:rPr>
              <w:t>
csdo:‌Quantity8‌Type (M.SDT.00156)</w:t>
            </w:r>
          </w:p>
          <w:bookmarkEnd w:id="3405"/>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50" w:id="3406"/>
          <w:p>
            <w:pPr>
              <w:spacing w:after="20"/>
              <w:ind w:left="20"/>
              <w:jc w:val="both"/>
            </w:pPr>
            <w:r>
              <w:rPr>
                <w:rFonts w:ascii="Times New Roman"/>
                <w:b w:val="false"/>
                <w:i w:val="false"/>
                <w:color w:val="000000"/>
                <w:sz w:val="20"/>
              </w:rPr>
              <w:t>
7.3. Идентификатор маркировки</w:t>
            </w:r>
          </w:p>
          <w:bookmarkEnd w:id="3406"/>
          <w:p>
            <w:pPr>
              <w:spacing w:after="20"/>
              <w:ind w:left="20"/>
              <w:jc w:val="both"/>
            </w:pPr>
            <w:r>
              <w:rPr>
                <w:rFonts w:ascii="Times New Roman"/>
                <w:b w:val="false"/>
                <w:i w:val="false"/>
                <w:color w:val="000000"/>
                <w:sz w:val="20"/>
              </w:rPr>
              <w:t>
(smsdo:‌Marking‌Id)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обозначение, нанесенное на упаковку, с целью ее дальнейшей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54" w:id="3407"/>
          <w:p>
            <w:pPr>
              <w:spacing w:after="20"/>
              <w:ind w:left="20"/>
              <w:jc w:val="both"/>
            </w:pPr>
            <w:r>
              <w:rPr>
                <w:rFonts w:ascii="Times New Roman"/>
                <w:b w:val="false"/>
                <w:i w:val="false"/>
                <w:color w:val="000000"/>
                <w:sz w:val="20"/>
              </w:rPr>
              <w:t>
csdo:‌Id20‌Type (M.SDT.00092)</w:t>
            </w:r>
          </w:p>
          <w:bookmarkEnd w:id="34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60" w:id="3408"/>
          <w:p>
            <w:pPr>
              <w:spacing w:after="20"/>
              <w:ind w:left="20"/>
              <w:jc w:val="both"/>
            </w:pPr>
            <w:r>
              <w:rPr>
                <w:rFonts w:ascii="Times New Roman"/>
                <w:b w:val="false"/>
                <w:i w:val="false"/>
                <w:color w:val="000000"/>
                <w:sz w:val="20"/>
              </w:rPr>
              <w:t>
</w:t>
            </w:r>
            <w:r>
              <w:rPr>
                <w:rFonts w:ascii="Times New Roman"/>
                <w:b w:val="false"/>
                <w:i w:val="false"/>
                <w:color w:val="000000"/>
                <w:sz w:val="20"/>
              </w:rPr>
              <w:t>8. Партия продукции, подконтрольной ветеринарному контролю (надзору)</w:t>
            </w:r>
          </w:p>
          <w:bookmarkEnd w:id="3408"/>
          <w:p>
            <w:pPr>
              <w:spacing w:after="20"/>
              <w:ind w:left="20"/>
              <w:jc w:val="both"/>
            </w:pPr>
            <w:r>
              <w:rPr>
                <w:rFonts w:ascii="Times New Roman"/>
                <w:b w:val="false"/>
                <w:i w:val="false"/>
                <w:color w:val="000000"/>
                <w:sz w:val="20"/>
              </w:rPr>
              <w:t>
(smcdo:‌Veterinary‌Consignment‌Details)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партии продукции, подконтрольной ветеринарному контролю (надзору)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64" w:id="3409"/>
          <w:p>
            <w:pPr>
              <w:spacing w:after="20"/>
              <w:ind w:left="20"/>
              <w:jc w:val="both"/>
            </w:pPr>
            <w:r>
              <w:rPr>
                <w:rFonts w:ascii="Times New Roman"/>
                <w:b w:val="false"/>
                <w:i w:val="false"/>
                <w:color w:val="000000"/>
                <w:sz w:val="20"/>
              </w:rPr>
              <w:t>
smcdo:‌Veterinary‌Consignment‌Details‌Type (M.SM.CDT.00073)</w:t>
            </w:r>
          </w:p>
          <w:bookmarkEnd w:id="340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69" w:id="3410"/>
          <w:p>
            <w:pPr>
              <w:spacing w:after="20"/>
              <w:ind w:left="20"/>
              <w:jc w:val="both"/>
            </w:pPr>
            <w:r>
              <w:rPr>
                <w:rFonts w:ascii="Times New Roman"/>
                <w:b w:val="false"/>
                <w:i w:val="false"/>
                <w:color w:val="000000"/>
                <w:sz w:val="20"/>
              </w:rPr>
              <w:t>
8.1. Продукция, подлежащая ветеринарному контролю (надзору)</w:t>
            </w:r>
          </w:p>
          <w:bookmarkEnd w:id="3410"/>
          <w:p>
            <w:pPr>
              <w:spacing w:after="20"/>
              <w:ind w:left="20"/>
              <w:jc w:val="both"/>
            </w:pPr>
            <w:r>
              <w:rPr>
                <w:rFonts w:ascii="Times New Roman"/>
                <w:b w:val="false"/>
                <w:i w:val="false"/>
                <w:color w:val="000000"/>
                <w:sz w:val="20"/>
              </w:rPr>
              <w:t>
(smcdo:‌Veterinary‌Product‌Details)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продукции, подлежащей ветеринарному контролю (надзору)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3" w:id="3411"/>
          <w:p>
            <w:pPr>
              <w:spacing w:after="20"/>
              <w:ind w:left="20"/>
              <w:jc w:val="both"/>
            </w:pPr>
            <w:r>
              <w:rPr>
                <w:rFonts w:ascii="Times New Roman"/>
                <w:b w:val="false"/>
                <w:i w:val="false"/>
                <w:color w:val="000000"/>
                <w:sz w:val="20"/>
              </w:rPr>
              <w:t>
smcdo:‌Veterinary‌Product‌Details‌Type (M.SM.CDT.00087)</w:t>
            </w:r>
          </w:p>
          <w:bookmarkEnd w:id="341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8" w:id="3412"/>
          <w:p>
            <w:pPr>
              <w:spacing w:after="20"/>
              <w:ind w:left="20"/>
              <w:jc w:val="both"/>
            </w:pPr>
            <w:r>
              <w:rPr>
                <w:rFonts w:ascii="Times New Roman"/>
                <w:b w:val="false"/>
                <w:i w:val="false"/>
                <w:color w:val="000000"/>
                <w:sz w:val="20"/>
              </w:rPr>
              <w:t>
8.1.1. Код подлежащей ветеринарному контролю (надзору) продукции</w:t>
            </w:r>
          </w:p>
          <w:bookmarkEnd w:id="3412"/>
          <w:p>
            <w:pPr>
              <w:spacing w:after="20"/>
              <w:ind w:left="20"/>
              <w:jc w:val="both"/>
            </w:pPr>
            <w:r>
              <w:rPr>
                <w:rFonts w:ascii="Times New Roman"/>
                <w:b w:val="false"/>
                <w:i w:val="false"/>
                <w:color w:val="000000"/>
                <w:sz w:val="20"/>
              </w:rPr>
              <w:t>
(smsdo:‌Veterinary‌Product‌Code)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подлежащей ветеринарному контролю (надзору)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2" w:id="3413"/>
          <w:p>
            <w:pPr>
              <w:spacing w:after="20"/>
              <w:ind w:left="20"/>
              <w:jc w:val="both"/>
            </w:pPr>
            <w:r>
              <w:rPr>
                <w:rFonts w:ascii="Times New Roman"/>
                <w:b w:val="false"/>
                <w:i w:val="false"/>
                <w:color w:val="000000"/>
                <w:sz w:val="20"/>
              </w:rPr>
              <w:t>
smsdo:‌Veterinary‌Product‌Code‌Type (M.SM.SDT.00390)</w:t>
            </w:r>
          </w:p>
          <w:bookmarkEnd w:id="341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\d{5}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8" w:id="3414"/>
          <w:p>
            <w:pPr>
              <w:spacing w:after="20"/>
              <w:ind w:left="20"/>
              <w:jc w:val="both"/>
            </w:pPr>
            <w:r>
              <w:rPr>
                <w:rFonts w:ascii="Times New Roman"/>
                <w:b w:val="false"/>
                <w:i w:val="false"/>
                <w:color w:val="000000"/>
                <w:sz w:val="20"/>
              </w:rPr>
              <w:t>
а) идентификатор справочника (классификатора)</w:t>
            </w:r>
          </w:p>
          <w:bookmarkEnd w:id="3414"/>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2" w:id="3415"/>
          <w:p>
            <w:pPr>
              <w:spacing w:after="20"/>
              <w:ind w:left="20"/>
              <w:jc w:val="both"/>
            </w:pPr>
            <w:r>
              <w:rPr>
                <w:rFonts w:ascii="Times New Roman"/>
                <w:b w:val="false"/>
                <w:i w:val="false"/>
                <w:color w:val="000000"/>
                <w:sz w:val="20"/>
              </w:rPr>
              <w:t>
csdo:‌Reference‌Data‌Id‌Type (M.SDT.00091)</w:t>
            </w:r>
          </w:p>
          <w:bookmarkEnd w:id="34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9" w:id="3416"/>
          <w:p>
            <w:pPr>
              <w:spacing w:after="20"/>
              <w:ind w:left="20"/>
              <w:jc w:val="both"/>
            </w:pPr>
            <w:r>
              <w:rPr>
                <w:rFonts w:ascii="Times New Roman"/>
                <w:b w:val="false"/>
                <w:i w:val="false"/>
                <w:color w:val="000000"/>
                <w:sz w:val="20"/>
              </w:rPr>
              <w:t>
8.1.2. Наименование подлежащей ветеринарному контролю (надзору) продукции</w:t>
            </w:r>
          </w:p>
          <w:bookmarkEnd w:id="3416"/>
          <w:p>
            <w:pPr>
              <w:spacing w:after="20"/>
              <w:ind w:left="20"/>
              <w:jc w:val="both"/>
            </w:pPr>
            <w:r>
              <w:rPr>
                <w:rFonts w:ascii="Times New Roman"/>
                <w:b w:val="false"/>
                <w:i w:val="false"/>
                <w:color w:val="000000"/>
                <w:sz w:val="20"/>
              </w:rPr>
              <w:t>
(smsdo:‌Veterinary‌Product‌Name)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подлежащей ветеринарному контролю (надзору)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M.SM.SDE.00887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3" w:id="3417"/>
          <w:p>
            <w:pPr>
              <w:spacing w:after="20"/>
              <w:ind w:left="20"/>
              <w:jc w:val="both"/>
            </w:pPr>
            <w:r>
              <w:rPr>
                <w:rFonts w:ascii="Times New Roman"/>
                <w:b w:val="false"/>
                <w:i w:val="false"/>
                <w:color w:val="000000"/>
                <w:sz w:val="20"/>
              </w:rPr>
              <w:t>
csdo:‌Name120‌Type (M.SDT.00055)</w:t>
            </w:r>
          </w:p>
          <w:bookmarkEnd w:id="34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0" w:id="3418"/>
          <w:p>
            <w:pPr>
              <w:spacing w:after="20"/>
              <w:ind w:left="20"/>
              <w:jc w:val="both"/>
            </w:pPr>
            <w:r>
              <w:rPr>
                <w:rFonts w:ascii="Times New Roman"/>
                <w:b w:val="false"/>
                <w:i w:val="false"/>
                <w:color w:val="000000"/>
                <w:sz w:val="20"/>
              </w:rPr>
              <w:t>
8.1.3. Код товара по ТН ВЭД ЕАЭС</w:t>
            </w:r>
          </w:p>
          <w:bookmarkEnd w:id="3418"/>
          <w:p>
            <w:pPr>
              <w:spacing w:after="20"/>
              <w:ind w:left="20"/>
              <w:jc w:val="both"/>
            </w:pPr>
            <w:r>
              <w:rPr>
                <w:rFonts w:ascii="Times New Roman"/>
                <w:b w:val="false"/>
                <w:i w:val="false"/>
                <w:color w:val="000000"/>
                <w:sz w:val="20"/>
              </w:rPr>
              <w:t>
(csdo:‌Commodity‌Code)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единой Товарной номенклатурой внешнеэкономической деятельности Евразийского экономического союза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4" w:id="3419"/>
          <w:p>
            <w:pPr>
              <w:spacing w:after="20"/>
              <w:ind w:left="20"/>
              <w:jc w:val="both"/>
            </w:pPr>
            <w:r>
              <w:rPr>
                <w:rFonts w:ascii="Times New Roman"/>
                <w:b w:val="false"/>
                <w:i w:val="false"/>
                <w:color w:val="000000"/>
                <w:sz w:val="20"/>
              </w:rPr>
              <w:t>
csdo:‌Commodity‌Code‌Type (M.SDT.00065)</w:t>
            </w:r>
          </w:p>
          <w:bookmarkEnd w:id="341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0" w:id="3420"/>
          <w:p>
            <w:pPr>
              <w:spacing w:after="20"/>
              <w:ind w:left="20"/>
              <w:jc w:val="both"/>
            </w:pPr>
            <w:r>
              <w:rPr>
                <w:rFonts w:ascii="Times New Roman"/>
                <w:b w:val="false"/>
                <w:i w:val="false"/>
                <w:color w:val="000000"/>
                <w:sz w:val="20"/>
              </w:rPr>
              <w:t>
8.1.4. Наименование продукта</w:t>
            </w:r>
          </w:p>
          <w:bookmarkEnd w:id="3420"/>
          <w:p>
            <w:pPr>
              <w:spacing w:after="20"/>
              <w:ind w:left="20"/>
              <w:jc w:val="both"/>
            </w:pPr>
            <w:r>
              <w:rPr>
                <w:rFonts w:ascii="Times New Roman"/>
                <w:b w:val="false"/>
                <w:i w:val="false"/>
                <w:color w:val="000000"/>
                <w:sz w:val="20"/>
              </w:rPr>
              <w:t>
(csdo:‌Product‌Name)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продукта, подлежащего ветеринарному контролю (надзору), присвоенное производителем и отличающее данный продукт от аналогичных продуктов других производителей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4" w:id="3421"/>
          <w:p>
            <w:pPr>
              <w:spacing w:after="20"/>
              <w:ind w:left="20"/>
              <w:jc w:val="both"/>
            </w:pPr>
            <w:r>
              <w:rPr>
                <w:rFonts w:ascii="Times New Roman"/>
                <w:b w:val="false"/>
                <w:i w:val="false"/>
                <w:color w:val="000000"/>
                <w:sz w:val="20"/>
              </w:rPr>
              <w:t>
csdo:‌Name300‌Type (M.SDT.00056)</w:t>
            </w:r>
          </w:p>
          <w:bookmarkEnd w:id="34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1" w:id="3422"/>
          <w:p>
            <w:pPr>
              <w:spacing w:after="20"/>
              <w:ind w:left="20"/>
              <w:jc w:val="both"/>
            </w:pPr>
            <w:r>
              <w:rPr>
                <w:rFonts w:ascii="Times New Roman"/>
                <w:b w:val="false"/>
                <w:i w:val="false"/>
                <w:color w:val="000000"/>
                <w:sz w:val="20"/>
              </w:rPr>
              <w:t>
8.2. Количество товара</w:t>
            </w:r>
          </w:p>
          <w:bookmarkEnd w:id="3422"/>
          <w:p>
            <w:pPr>
              <w:spacing w:after="20"/>
              <w:ind w:left="20"/>
              <w:jc w:val="both"/>
            </w:pPr>
            <w:r>
              <w:rPr>
                <w:rFonts w:ascii="Times New Roman"/>
                <w:b w:val="false"/>
                <w:i w:val="false"/>
                <w:color w:val="000000"/>
                <w:sz w:val="20"/>
              </w:rPr>
              <w:t>
(csdo:‌Unified‌Commodity‌Measure)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товара, выраженный в штуках, единицах массы, объемных или других единицах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5" w:id="3423"/>
          <w:p>
            <w:pPr>
              <w:spacing w:after="20"/>
              <w:ind w:left="20"/>
              <w:jc w:val="both"/>
            </w:pPr>
            <w:r>
              <w:rPr>
                <w:rFonts w:ascii="Times New Roman"/>
                <w:b w:val="false"/>
                <w:i w:val="false"/>
                <w:color w:val="000000"/>
                <w:sz w:val="20"/>
              </w:rPr>
              <w:t>
csdo:‌Unified‌Physical‌Measure‌Type (M.SDT.00122)</w:t>
            </w:r>
          </w:p>
          <w:bookmarkEnd w:id="3423"/>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2" w:id="3424"/>
          <w:p>
            <w:pPr>
              <w:spacing w:after="20"/>
              <w:ind w:left="20"/>
              <w:jc w:val="both"/>
            </w:pPr>
            <w:r>
              <w:rPr>
                <w:rFonts w:ascii="Times New Roman"/>
                <w:b w:val="false"/>
                <w:i w:val="false"/>
                <w:color w:val="000000"/>
                <w:sz w:val="20"/>
              </w:rPr>
              <w:t>
а) единица измерения</w:t>
            </w:r>
          </w:p>
          <w:bookmarkEnd w:id="3424"/>
          <w:p>
            <w:pPr>
              <w:spacing w:after="20"/>
              <w:ind w:left="20"/>
              <w:jc w:val="both"/>
            </w:pPr>
            <w:r>
              <w:rPr>
                <w:rFonts w:ascii="Times New Roman"/>
                <w:b w:val="false"/>
                <w:i w:val="false"/>
                <w:color w:val="000000"/>
                <w:sz w:val="20"/>
              </w:rPr>
              <w:t>
(атрибут measurement‌Unit‌Code)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6" w:id="3425"/>
          <w:p>
            <w:pPr>
              <w:spacing w:after="20"/>
              <w:ind w:left="20"/>
              <w:jc w:val="both"/>
            </w:pPr>
            <w:r>
              <w:rPr>
                <w:rFonts w:ascii="Times New Roman"/>
                <w:b w:val="false"/>
                <w:i w:val="false"/>
                <w:color w:val="000000"/>
                <w:sz w:val="20"/>
              </w:rPr>
              <w:t>
csdo:‌Measurement‌Unit‌Code‌Type (M.SDT.00074)</w:t>
            </w:r>
          </w:p>
          <w:bookmarkEnd w:id="3425"/>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52" w:id="3426"/>
          <w:p>
            <w:pPr>
              <w:spacing w:after="20"/>
              <w:ind w:left="20"/>
              <w:jc w:val="both"/>
            </w:pPr>
            <w:r>
              <w:rPr>
                <w:rFonts w:ascii="Times New Roman"/>
                <w:b w:val="false"/>
                <w:i w:val="false"/>
                <w:color w:val="000000"/>
                <w:sz w:val="20"/>
              </w:rPr>
              <w:t>
б) идентификатор справочника (классификатора)</w:t>
            </w:r>
          </w:p>
          <w:bookmarkEnd w:id="3426"/>
          <w:p>
            <w:pPr>
              <w:spacing w:after="20"/>
              <w:ind w:left="20"/>
              <w:jc w:val="both"/>
            </w:pPr>
            <w:r>
              <w:rPr>
                <w:rFonts w:ascii="Times New Roman"/>
                <w:b w:val="false"/>
                <w:i w:val="false"/>
                <w:color w:val="000000"/>
                <w:sz w:val="20"/>
              </w:rPr>
              <w:t>
(атрибут measurement‌Unit‌Code‌List‌Id)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56" w:id="3427"/>
          <w:p>
            <w:pPr>
              <w:spacing w:after="20"/>
              <w:ind w:left="20"/>
              <w:jc w:val="both"/>
            </w:pPr>
            <w:r>
              <w:rPr>
                <w:rFonts w:ascii="Times New Roman"/>
                <w:b w:val="false"/>
                <w:i w:val="false"/>
                <w:color w:val="000000"/>
                <w:sz w:val="20"/>
              </w:rPr>
              <w:t>
csdo:‌Reference‌Data‌Id‌Type (M.SDT.00091)</w:t>
            </w:r>
          </w:p>
          <w:bookmarkEnd w:id="34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63" w:id="3428"/>
          <w:p>
            <w:pPr>
              <w:spacing w:after="20"/>
              <w:ind w:left="20"/>
              <w:jc w:val="both"/>
            </w:pPr>
            <w:r>
              <w:rPr>
                <w:rFonts w:ascii="Times New Roman"/>
                <w:b w:val="false"/>
                <w:i w:val="false"/>
                <w:color w:val="000000"/>
                <w:sz w:val="20"/>
              </w:rPr>
              <w:t>
8.3. Дата</w:t>
            </w:r>
          </w:p>
          <w:bookmarkEnd w:id="3428"/>
          <w:p>
            <w:pPr>
              <w:spacing w:after="20"/>
              <w:ind w:left="20"/>
              <w:jc w:val="both"/>
            </w:pPr>
            <w:r>
              <w:rPr>
                <w:rFonts w:ascii="Times New Roman"/>
                <w:b w:val="false"/>
                <w:i w:val="false"/>
                <w:color w:val="000000"/>
                <w:sz w:val="20"/>
              </w:rPr>
              <w:t>
(csdo:‌Event‌Date)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изготовления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67" w:id="3429"/>
          <w:p>
            <w:pPr>
              <w:spacing w:after="20"/>
              <w:ind w:left="20"/>
              <w:jc w:val="both"/>
            </w:pPr>
            <w:r>
              <w:rPr>
                <w:rFonts w:ascii="Times New Roman"/>
                <w:b w:val="false"/>
                <w:i w:val="false"/>
                <w:color w:val="000000"/>
                <w:sz w:val="20"/>
              </w:rPr>
              <w:t>
bdt:‌Date‌Type (M.BDT.00005)</w:t>
            </w:r>
          </w:p>
          <w:bookmarkEnd w:id="3429"/>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72" w:id="3430"/>
          <w:p>
            <w:pPr>
              <w:spacing w:after="20"/>
              <w:ind w:left="20"/>
              <w:jc w:val="both"/>
            </w:pPr>
            <w:r>
              <w:rPr>
                <w:rFonts w:ascii="Times New Roman"/>
                <w:b w:val="false"/>
                <w:i w:val="false"/>
                <w:color w:val="000000"/>
                <w:sz w:val="20"/>
              </w:rPr>
              <w:t>
8.4. Код вида происхождения сырья (кормов)</w:t>
            </w:r>
          </w:p>
          <w:bookmarkEnd w:id="3430"/>
          <w:p>
            <w:pPr>
              <w:spacing w:after="20"/>
              <w:ind w:left="20"/>
              <w:jc w:val="both"/>
            </w:pPr>
            <w:r>
              <w:rPr>
                <w:rFonts w:ascii="Times New Roman"/>
                <w:b w:val="false"/>
                <w:i w:val="false"/>
                <w:color w:val="000000"/>
                <w:sz w:val="20"/>
              </w:rPr>
              <w:t>
(smsdo:‌Raw‌Materials‌Origin‌Code)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происхождения сырья (кормов)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76" w:id="3431"/>
          <w:p>
            <w:pPr>
              <w:spacing w:after="20"/>
              <w:ind w:left="20"/>
              <w:jc w:val="both"/>
            </w:pPr>
            <w:r>
              <w:rPr>
                <w:rFonts w:ascii="Times New Roman"/>
                <w:b w:val="false"/>
                <w:i w:val="false"/>
                <w:color w:val="000000"/>
                <w:sz w:val="20"/>
              </w:rPr>
              <w:t>
smsdo:‌Raw‌Materials‌Origin‌Code‌Type (M.SM.SDT.00003)</w:t>
            </w:r>
          </w:p>
          <w:bookmarkEnd w:id="3431"/>
          <w:p>
            <w:pPr>
              <w:spacing w:after="20"/>
              <w:ind w:left="20"/>
              <w:jc w:val="both"/>
            </w:pPr>
            <w:r>
              <w:rPr>
                <w:rFonts w:ascii="Times New Roman"/>
                <w:b w:val="false"/>
                <w:i w:val="false"/>
                <w:color w:val="000000"/>
                <w:sz w:val="20"/>
              </w:rPr>
              <w:t>
Значение кода вида происхождения сырья (кормов) 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1" w:id="3432"/>
          <w:p>
            <w:pPr>
              <w:spacing w:after="20"/>
              <w:ind w:left="20"/>
              <w:jc w:val="both"/>
            </w:pPr>
            <w:r>
              <w:rPr>
                <w:rFonts w:ascii="Times New Roman"/>
                <w:b w:val="false"/>
                <w:i w:val="false"/>
                <w:color w:val="000000"/>
                <w:sz w:val="20"/>
              </w:rPr>
              <w:t>
а) идентификатор справочника (классификатора)</w:t>
            </w:r>
          </w:p>
          <w:bookmarkEnd w:id="3432"/>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5" w:id="3433"/>
          <w:p>
            <w:pPr>
              <w:spacing w:after="20"/>
              <w:ind w:left="20"/>
              <w:jc w:val="both"/>
            </w:pPr>
            <w:r>
              <w:rPr>
                <w:rFonts w:ascii="Times New Roman"/>
                <w:b w:val="false"/>
                <w:i w:val="false"/>
                <w:color w:val="000000"/>
                <w:sz w:val="20"/>
              </w:rPr>
              <w:t>
csdo:‌Reference‌Data‌Id‌Type (M.SDT.00091)</w:t>
            </w:r>
          </w:p>
          <w:bookmarkEnd w:id="34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2" w:id="3434"/>
          <w:p>
            <w:pPr>
              <w:spacing w:after="20"/>
              <w:ind w:left="20"/>
              <w:jc w:val="both"/>
            </w:pPr>
            <w:r>
              <w:rPr>
                <w:rFonts w:ascii="Times New Roman"/>
                <w:b w:val="false"/>
                <w:i w:val="false"/>
                <w:color w:val="000000"/>
                <w:sz w:val="20"/>
              </w:rPr>
              <w:t>
8.5. Продолжительность пребывания на территории ЕАЭС</w:t>
            </w:r>
          </w:p>
          <w:bookmarkEnd w:id="3434"/>
          <w:p>
            <w:pPr>
              <w:spacing w:after="20"/>
              <w:ind w:left="20"/>
              <w:jc w:val="both"/>
            </w:pPr>
            <w:r>
              <w:rPr>
                <w:rFonts w:ascii="Times New Roman"/>
                <w:b w:val="false"/>
                <w:i w:val="false"/>
                <w:color w:val="000000"/>
                <w:sz w:val="20"/>
              </w:rPr>
              <w:t>
(smsdo:‌Staying‌Duration)</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пребывания животного на территории Евразийского экономического союза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6" w:id="3435"/>
          <w:p>
            <w:pPr>
              <w:spacing w:after="20"/>
              <w:ind w:left="20"/>
              <w:jc w:val="both"/>
            </w:pPr>
            <w:r>
              <w:rPr>
                <w:rFonts w:ascii="Times New Roman"/>
                <w:b w:val="false"/>
                <w:i w:val="false"/>
                <w:color w:val="000000"/>
                <w:sz w:val="20"/>
              </w:rPr>
              <w:t>
bdt:‌Duration‌Type (M.BDT.00021)</w:t>
            </w:r>
          </w:p>
          <w:bookmarkEnd w:id="3435"/>
          <w:p>
            <w:pPr>
              <w:spacing w:after="20"/>
              <w:ind w:left="20"/>
              <w:jc w:val="both"/>
            </w:pPr>
            <w:r>
              <w:rPr>
                <w:rFonts w:ascii="Times New Roman"/>
                <w:b w:val="false"/>
                <w:i w:val="false"/>
                <w:color w:val="000000"/>
                <w:sz w:val="20"/>
              </w:rPr>
              <w:t>
Обозначение продолжительности времени в соответствии с серией стандартов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1" w:id="3436"/>
          <w:p>
            <w:pPr>
              <w:spacing w:after="20"/>
              <w:ind w:left="20"/>
              <w:jc w:val="both"/>
            </w:pPr>
            <w:r>
              <w:rPr>
                <w:rFonts w:ascii="Times New Roman"/>
                <w:b w:val="false"/>
                <w:i w:val="false"/>
                <w:color w:val="000000"/>
                <w:sz w:val="20"/>
              </w:rPr>
              <w:t>
8.6. Иные сведения</w:t>
            </w:r>
          </w:p>
          <w:bookmarkEnd w:id="3436"/>
          <w:p>
            <w:pPr>
              <w:spacing w:after="20"/>
              <w:ind w:left="20"/>
              <w:jc w:val="both"/>
            </w:pPr>
            <w:r>
              <w:rPr>
                <w:rFonts w:ascii="Times New Roman"/>
                <w:b w:val="false"/>
                <w:i w:val="false"/>
                <w:color w:val="000000"/>
                <w:sz w:val="20"/>
              </w:rPr>
              <w:t>
(csdo:‌Additional‌Info‌Text)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товаре (продукции), обеспечивающие его идентификацию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5" w:id="3437"/>
          <w:p>
            <w:pPr>
              <w:spacing w:after="20"/>
              <w:ind w:left="20"/>
              <w:jc w:val="both"/>
            </w:pPr>
            <w:r>
              <w:rPr>
                <w:rFonts w:ascii="Times New Roman"/>
                <w:b w:val="false"/>
                <w:i w:val="false"/>
                <w:color w:val="000000"/>
                <w:sz w:val="20"/>
              </w:rPr>
              <w:t>
csdo:‌Text4000‌Type (M.SDT.00088)</w:t>
            </w:r>
          </w:p>
          <w:bookmarkEnd w:id="343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11" w:id="3438"/>
          <w:p>
            <w:pPr>
              <w:spacing w:after="20"/>
              <w:ind w:left="20"/>
              <w:jc w:val="both"/>
            </w:pPr>
            <w:r>
              <w:rPr>
                <w:rFonts w:ascii="Times New Roman"/>
                <w:b w:val="false"/>
                <w:i w:val="false"/>
                <w:color w:val="000000"/>
                <w:sz w:val="20"/>
              </w:rPr>
              <w:t>
</w:t>
            </w:r>
            <w:r>
              <w:rPr>
                <w:rFonts w:ascii="Times New Roman"/>
                <w:b w:val="false"/>
                <w:i w:val="false"/>
                <w:color w:val="000000"/>
                <w:sz w:val="20"/>
              </w:rPr>
              <w:t>9. Сведения о товаросопроводительном документе</w:t>
            </w:r>
          </w:p>
          <w:bookmarkEnd w:id="3438"/>
          <w:p>
            <w:pPr>
              <w:spacing w:after="20"/>
              <w:ind w:left="20"/>
              <w:jc w:val="both"/>
            </w:pPr>
            <w:r>
              <w:rPr>
                <w:rFonts w:ascii="Times New Roman"/>
                <w:b w:val="false"/>
                <w:i w:val="false"/>
                <w:color w:val="000000"/>
                <w:sz w:val="20"/>
              </w:rPr>
              <w:t>
(smcdo:‌Shipping‌Document‌Details)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товаросопроводительном документе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15" w:id="3439"/>
          <w:p>
            <w:pPr>
              <w:spacing w:after="20"/>
              <w:ind w:left="20"/>
              <w:jc w:val="both"/>
            </w:pPr>
            <w:r>
              <w:rPr>
                <w:rFonts w:ascii="Times New Roman"/>
                <w:b w:val="false"/>
                <w:i w:val="false"/>
                <w:color w:val="000000"/>
                <w:sz w:val="20"/>
              </w:rPr>
              <w:t>
smcdo:‌Shipping‌Document‌Details‌Type (M.SM.CDT.01005)</w:t>
            </w:r>
          </w:p>
          <w:bookmarkEnd w:id="343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0" w:id="3440"/>
          <w:p>
            <w:pPr>
              <w:spacing w:after="20"/>
              <w:ind w:left="20"/>
              <w:jc w:val="both"/>
            </w:pPr>
            <w:r>
              <w:rPr>
                <w:rFonts w:ascii="Times New Roman"/>
                <w:b w:val="false"/>
                <w:i w:val="false"/>
                <w:color w:val="000000"/>
                <w:sz w:val="20"/>
              </w:rPr>
              <w:t>
9.1. Код вида документа</w:t>
            </w:r>
          </w:p>
          <w:bookmarkEnd w:id="3440"/>
          <w:p>
            <w:pPr>
              <w:spacing w:after="20"/>
              <w:ind w:left="20"/>
              <w:jc w:val="both"/>
            </w:pPr>
            <w:r>
              <w:rPr>
                <w:rFonts w:ascii="Times New Roman"/>
                <w:b w:val="false"/>
                <w:i w:val="false"/>
                <w:color w:val="000000"/>
                <w:sz w:val="20"/>
              </w:rPr>
              <w:t>
(csdo:‌Doc‌Kind‌Code)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товаросопроводительного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4" w:id="3441"/>
          <w:p>
            <w:pPr>
              <w:spacing w:after="20"/>
              <w:ind w:left="20"/>
              <w:jc w:val="both"/>
            </w:pPr>
            <w:r>
              <w:rPr>
                <w:rFonts w:ascii="Times New Roman"/>
                <w:b w:val="false"/>
                <w:i w:val="false"/>
                <w:color w:val="000000"/>
                <w:sz w:val="20"/>
              </w:rPr>
              <w:t>
csdo:‌Unified‌Code20‌Type (M.SDT.00140)</w:t>
            </w:r>
          </w:p>
          <w:bookmarkEnd w:id="344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1" w:id="3442"/>
          <w:p>
            <w:pPr>
              <w:spacing w:after="20"/>
              <w:ind w:left="20"/>
              <w:jc w:val="both"/>
            </w:pPr>
            <w:r>
              <w:rPr>
                <w:rFonts w:ascii="Times New Roman"/>
                <w:b w:val="false"/>
                <w:i w:val="false"/>
                <w:color w:val="000000"/>
                <w:sz w:val="20"/>
              </w:rPr>
              <w:t>
а) идентификатор справочника (классификатора)</w:t>
            </w:r>
          </w:p>
          <w:bookmarkEnd w:id="3442"/>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5" w:id="3443"/>
          <w:p>
            <w:pPr>
              <w:spacing w:after="20"/>
              <w:ind w:left="20"/>
              <w:jc w:val="both"/>
            </w:pPr>
            <w:r>
              <w:rPr>
                <w:rFonts w:ascii="Times New Roman"/>
                <w:b w:val="false"/>
                <w:i w:val="false"/>
                <w:color w:val="000000"/>
                <w:sz w:val="20"/>
              </w:rPr>
              <w:t>
csdo:‌Reference‌Data‌Id‌Type (M.SDT.00091)</w:t>
            </w:r>
          </w:p>
          <w:bookmarkEnd w:id="34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42" w:id="3444"/>
          <w:p>
            <w:pPr>
              <w:spacing w:after="20"/>
              <w:ind w:left="20"/>
              <w:jc w:val="both"/>
            </w:pPr>
            <w:r>
              <w:rPr>
                <w:rFonts w:ascii="Times New Roman"/>
                <w:b w:val="false"/>
                <w:i w:val="false"/>
                <w:color w:val="000000"/>
                <w:sz w:val="20"/>
              </w:rPr>
              <w:t>
9.2. Наименование документа</w:t>
            </w:r>
          </w:p>
          <w:bookmarkEnd w:id="3444"/>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товаросопроводительного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46" w:id="3445"/>
          <w:p>
            <w:pPr>
              <w:spacing w:after="20"/>
              <w:ind w:left="20"/>
              <w:jc w:val="both"/>
            </w:pPr>
            <w:r>
              <w:rPr>
                <w:rFonts w:ascii="Times New Roman"/>
                <w:b w:val="false"/>
                <w:i w:val="false"/>
                <w:color w:val="000000"/>
                <w:sz w:val="20"/>
              </w:rPr>
              <w:t>
csdo:‌Name500‌Type (M.SDT.00134)</w:t>
            </w:r>
          </w:p>
          <w:bookmarkEnd w:id="34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53" w:id="3446"/>
          <w:p>
            <w:pPr>
              <w:spacing w:after="20"/>
              <w:ind w:left="20"/>
              <w:jc w:val="both"/>
            </w:pPr>
            <w:r>
              <w:rPr>
                <w:rFonts w:ascii="Times New Roman"/>
                <w:b w:val="false"/>
                <w:i w:val="false"/>
                <w:color w:val="000000"/>
                <w:sz w:val="20"/>
              </w:rPr>
              <w:t>
9.3. Дата документа</w:t>
            </w:r>
          </w:p>
          <w:bookmarkEnd w:id="3446"/>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товаросопроводительного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57" w:id="3447"/>
          <w:p>
            <w:pPr>
              <w:spacing w:after="20"/>
              <w:ind w:left="20"/>
              <w:jc w:val="both"/>
            </w:pPr>
            <w:r>
              <w:rPr>
                <w:rFonts w:ascii="Times New Roman"/>
                <w:b w:val="false"/>
                <w:i w:val="false"/>
                <w:color w:val="000000"/>
                <w:sz w:val="20"/>
              </w:rPr>
              <w:t>
bdt:‌Date‌Type (M.BDT.00005)</w:t>
            </w:r>
          </w:p>
          <w:bookmarkEnd w:id="3447"/>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62" w:id="3448"/>
          <w:p>
            <w:pPr>
              <w:spacing w:after="20"/>
              <w:ind w:left="20"/>
              <w:jc w:val="both"/>
            </w:pPr>
            <w:r>
              <w:rPr>
                <w:rFonts w:ascii="Times New Roman"/>
                <w:b w:val="false"/>
                <w:i w:val="false"/>
                <w:color w:val="000000"/>
                <w:sz w:val="20"/>
              </w:rPr>
              <w:t>
9.4. Номер документа</w:t>
            </w:r>
          </w:p>
          <w:bookmarkEnd w:id="3448"/>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товаросопроводительного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66" w:id="3449"/>
          <w:p>
            <w:pPr>
              <w:spacing w:after="20"/>
              <w:ind w:left="20"/>
              <w:jc w:val="both"/>
            </w:pPr>
            <w:r>
              <w:rPr>
                <w:rFonts w:ascii="Times New Roman"/>
                <w:b w:val="false"/>
                <w:i w:val="false"/>
                <w:color w:val="000000"/>
                <w:sz w:val="20"/>
              </w:rPr>
              <w:t>
csdo:‌Id50‌Type (M.SDT.00093)</w:t>
            </w:r>
          </w:p>
          <w:bookmarkEnd w:id="34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73" w:id="3450"/>
          <w:p>
            <w:pPr>
              <w:spacing w:after="20"/>
              <w:ind w:left="20"/>
              <w:jc w:val="both"/>
            </w:pPr>
            <w:r>
              <w:rPr>
                <w:rFonts w:ascii="Times New Roman"/>
                <w:b w:val="false"/>
                <w:i w:val="false"/>
                <w:color w:val="000000"/>
                <w:sz w:val="20"/>
              </w:rPr>
              <w:t>
9.5. Продукция</w:t>
            </w:r>
          </w:p>
          <w:bookmarkEnd w:id="3450"/>
          <w:p>
            <w:pPr>
              <w:spacing w:after="20"/>
              <w:ind w:left="20"/>
              <w:jc w:val="both"/>
            </w:pPr>
            <w:r>
              <w:rPr>
                <w:rFonts w:ascii="Times New Roman"/>
                <w:b w:val="false"/>
                <w:i w:val="false"/>
                <w:color w:val="000000"/>
                <w:sz w:val="20"/>
              </w:rPr>
              <w:t>
(smcdo:‌Product‌Details)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продукции, содержащиеся в товаросопроводительном документе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77" w:id="3451"/>
          <w:p>
            <w:pPr>
              <w:spacing w:after="20"/>
              <w:ind w:left="20"/>
              <w:jc w:val="both"/>
            </w:pPr>
            <w:r>
              <w:rPr>
                <w:rFonts w:ascii="Times New Roman"/>
                <w:b w:val="false"/>
                <w:i w:val="false"/>
                <w:color w:val="000000"/>
                <w:sz w:val="20"/>
              </w:rPr>
              <w:t>
smcdo:‌Product‌Details‌Type (M.SM.CDT.00038)</w:t>
            </w:r>
          </w:p>
          <w:bookmarkEnd w:id="345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82" w:id="3452"/>
          <w:p>
            <w:pPr>
              <w:spacing w:after="20"/>
              <w:ind w:left="20"/>
              <w:jc w:val="both"/>
            </w:pPr>
            <w:r>
              <w:rPr>
                <w:rFonts w:ascii="Times New Roman"/>
                <w:b w:val="false"/>
                <w:i w:val="false"/>
                <w:color w:val="000000"/>
                <w:sz w:val="20"/>
              </w:rPr>
              <w:t>
9.5.1. Идентификатор продукта</w:t>
            </w:r>
          </w:p>
          <w:bookmarkEnd w:id="3452"/>
          <w:p>
            <w:pPr>
              <w:spacing w:after="20"/>
              <w:ind w:left="20"/>
              <w:jc w:val="both"/>
            </w:pPr>
            <w:r>
              <w:rPr>
                <w:rFonts w:ascii="Times New Roman"/>
                <w:b w:val="false"/>
                <w:i w:val="false"/>
                <w:color w:val="000000"/>
                <w:sz w:val="20"/>
              </w:rPr>
              <w:t>
(csdo:‌Product‌Id)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присвоенный продукции производителем или поставщиком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86" w:id="3453"/>
          <w:p>
            <w:pPr>
              <w:spacing w:after="20"/>
              <w:ind w:left="20"/>
              <w:jc w:val="both"/>
            </w:pPr>
            <w:r>
              <w:rPr>
                <w:rFonts w:ascii="Times New Roman"/>
                <w:b w:val="false"/>
                <w:i w:val="false"/>
                <w:color w:val="000000"/>
                <w:sz w:val="20"/>
              </w:rPr>
              <w:t>
csdo:‌Id50‌Type (M.SDT.00093)</w:t>
            </w:r>
          </w:p>
          <w:bookmarkEnd w:id="34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93" w:id="3454"/>
          <w:p>
            <w:pPr>
              <w:spacing w:after="20"/>
              <w:ind w:left="20"/>
              <w:jc w:val="both"/>
            </w:pPr>
            <w:r>
              <w:rPr>
                <w:rFonts w:ascii="Times New Roman"/>
                <w:b w:val="false"/>
                <w:i w:val="false"/>
                <w:color w:val="000000"/>
                <w:sz w:val="20"/>
              </w:rPr>
              <w:t>
9.5.2. Наименование продукта</w:t>
            </w:r>
          </w:p>
          <w:bookmarkEnd w:id="3454"/>
          <w:p>
            <w:pPr>
              <w:spacing w:after="20"/>
              <w:ind w:left="20"/>
              <w:jc w:val="both"/>
            </w:pPr>
            <w:r>
              <w:rPr>
                <w:rFonts w:ascii="Times New Roman"/>
                <w:b w:val="false"/>
                <w:i w:val="false"/>
                <w:color w:val="000000"/>
                <w:sz w:val="20"/>
              </w:rPr>
              <w:t>
(csdo:‌Product‌Name)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продукции, присвоенное производителем (изготовителем) и отличающее данную продукцию от аналогичной продукции других производителей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97" w:id="3455"/>
          <w:p>
            <w:pPr>
              <w:spacing w:after="20"/>
              <w:ind w:left="20"/>
              <w:jc w:val="both"/>
            </w:pPr>
            <w:r>
              <w:rPr>
                <w:rFonts w:ascii="Times New Roman"/>
                <w:b w:val="false"/>
                <w:i w:val="false"/>
                <w:color w:val="000000"/>
                <w:sz w:val="20"/>
              </w:rPr>
              <w:t>
csdo:‌Name300‌Type (M.SDT.00056)</w:t>
            </w:r>
          </w:p>
          <w:bookmarkEnd w:id="34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4" w:id="3456"/>
          <w:p>
            <w:pPr>
              <w:spacing w:after="20"/>
              <w:ind w:left="20"/>
              <w:jc w:val="both"/>
            </w:pPr>
            <w:r>
              <w:rPr>
                <w:rFonts w:ascii="Times New Roman"/>
                <w:b w:val="false"/>
                <w:i w:val="false"/>
                <w:color w:val="000000"/>
                <w:sz w:val="20"/>
              </w:rPr>
              <w:t>
9.5.3. Название продукции</w:t>
            </w:r>
          </w:p>
          <w:bookmarkEnd w:id="3456"/>
          <w:p>
            <w:pPr>
              <w:spacing w:after="20"/>
              <w:ind w:left="20"/>
              <w:jc w:val="both"/>
            </w:pPr>
            <w:r>
              <w:rPr>
                <w:rFonts w:ascii="Times New Roman"/>
                <w:b w:val="false"/>
                <w:i w:val="false"/>
                <w:color w:val="000000"/>
                <w:sz w:val="20"/>
              </w:rPr>
              <w:t>
(smsdo:‌Product‌Trade‌Name)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продукции (дополняющее наименование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8" w:id="3457"/>
          <w:p>
            <w:pPr>
              <w:spacing w:after="20"/>
              <w:ind w:left="20"/>
              <w:jc w:val="both"/>
            </w:pPr>
            <w:r>
              <w:rPr>
                <w:rFonts w:ascii="Times New Roman"/>
                <w:b w:val="false"/>
                <w:i w:val="false"/>
                <w:color w:val="000000"/>
                <w:sz w:val="20"/>
              </w:rPr>
              <w:t>
csdo:‌Name300‌Type (M.SDT.00056)</w:t>
            </w:r>
          </w:p>
          <w:bookmarkEnd w:id="34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5" w:id="3458"/>
          <w:p>
            <w:pPr>
              <w:spacing w:after="20"/>
              <w:ind w:left="20"/>
              <w:jc w:val="both"/>
            </w:pPr>
            <w:r>
              <w:rPr>
                <w:rFonts w:ascii="Times New Roman"/>
                <w:b w:val="false"/>
                <w:i w:val="false"/>
                <w:color w:val="000000"/>
                <w:sz w:val="20"/>
              </w:rPr>
              <w:t>
9.5.4. Описание</w:t>
            </w:r>
          </w:p>
          <w:bookmarkEnd w:id="3458"/>
          <w:p>
            <w:pPr>
              <w:spacing w:after="20"/>
              <w:ind w:left="20"/>
              <w:jc w:val="both"/>
            </w:pPr>
            <w:r>
              <w:rPr>
                <w:rFonts w:ascii="Times New Roman"/>
                <w:b w:val="false"/>
                <w:i w:val="false"/>
                <w:color w:val="000000"/>
                <w:sz w:val="20"/>
              </w:rPr>
              <w:t>
(csdo:‌Description‌Text)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продукции, обеспечивающие ее идентификацию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9" w:id="3459"/>
          <w:p>
            <w:pPr>
              <w:spacing w:after="20"/>
              <w:ind w:left="20"/>
              <w:jc w:val="both"/>
            </w:pPr>
            <w:r>
              <w:rPr>
                <w:rFonts w:ascii="Times New Roman"/>
                <w:b w:val="false"/>
                <w:i w:val="false"/>
                <w:color w:val="000000"/>
                <w:sz w:val="20"/>
              </w:rPr>
              <w:t>
csdo:‌Text4000‌Type (M.SDT.00088)</w:t>
            </w:r>
          </w:p>
          <w:bookmarkEnd w:id="345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26" w:id="3460"/>
          <w:p>
            <w:pPr>
              <w:spacing w:after="20"/>
              <w:ind w:left="20"/>
              <w:jc w:val="both"/>
            </w:pPr>
            <w:r>
              <w:rPr>
                <w:rFonts w:ascii="Times New Roman"/>
                <w:b w:val="false"/>
                <w:i w:val="false"/>
                <w:color w:val="000000"/>
                <w:sz w:val="20"/>
              </w:rPr>
              <w:t>
9.5.5. Код товара по ТН ВЭД ЕАЭС</w:t>
            </w:r>
          </w:p>
          <w:bookmarkEnd w:id="3460"/>
          <w:p>
            <w:pPr>
              <w:spacing w:after="20"/>
              <w:ind w:left="20"/>
              <w:jc w:val="both"/>
            </w:pPr>
            <w:r>
              <w:rPr>
                <w:rFonts w:ascii="Times New Roman"/>
                <w:b w:val="false"/>
                <w:i w:val="false"/>
                <w:color w:val="000000"/>
                <w:sz w:val="20"/>
              </w:rPr>
              <w:t>
(csdo:‌Commodity‌Code)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единой Товарной номенклатурой внешнеэкономической деятельности Евразийского экономического союза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30" w:id="3461"/>
          <w:p>
            <w:pPr>
              <w:spacing w:after="20"/>
              <w:ind w:left="20"/>
              <w:jc w:val="both"/>
            </w:pPr>
            <w:r>
              <w:rPr>
                <w:rFonts w:ascii="Times New Roman"/>
                <w:b w:val="false"/>
                <w:i w:val="false"/>
                <w:color w:val="000000"/>
                <w:sz w:val="20"/>
              </w:rPr>
              <w:t>
csdo:‌Commodity‌Code‌Type (M.SDT.00065)</w:t>
            </w:r>
          </w:p>
          <w:bookmarkEnd w:id="346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36" w:id="3462"/>
          <w:p>
            <w:pPr>
              <w:spacing w:after="20"/>
              <w:ind w:left="20"/>
              <w:jc w:val="both"/>
            </w:pPr>
            <w:r>
              <w:rPr>
                <w:rFonts w:ascii="Times New Roman"/>
                <w:b w:val="false"/>
                <w:i w:val="false"/>
                <w:color w:val="000000"/>
                <w:sz w:val="20"/>
              </w:rPr>
              <w:t>
9.5.6. Описание назначения продукции</w:t>
            </w:r>
          </w:p>
          <w:bookmarkEnd w:id="3462"/>
          <w:p>
            <w:pPr>
              <w:spacing w:after="20"/>
              <w:ind w:left="20"/>
              <w:jc w:val="both"/>
            </w:pPr>
            <w:r>
              <w:rPr>
                <w:rFonts w:ascii="Times New Roman"/>
                <w:b w:val="false"/>
                <w:i w:val="false"/>
                <w:color w:val="000000"/>
                <w:sz w:val="20"/>
              </w:rPr>
              <w:t>
(smsdo:‌Product‌Purpose‌Text)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назначения (области применения)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40" w:id="3463"/>
          <w:p>
            <w:pPr>
              <w:spacing w:after="20"/>
              <w:ind w:left="20"/>
              <w:jc w:val="both"/>
            </w:pPr>
            <w:r>
              <w:rPr>
                <w:rFonts w:ascii="Times New Roman"/>
                <w:b w:val="false"/>
                <w:i w:val="false"/>
                <w:color w:val="000000"/>
                <w:sz w:val="20"/>
              </w:rPr>
              <w:t>
csdo:‌Text1000‌Type (M.SDT.00071)</w:t>
            </w:r>
          </w:p>
          <w:bookmarkEnd w:id="346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47" w:id="3464"/>
          <w:p>
            <w:pPr>
              <w:spacing w:after="20"/>
              <w:ind w:left="20"/>
              <w:jc w:val="both"/>
            </w:pPr>
            <w:r>
              <w:rPr>
                <w:rFonts w:ascii="Times New Roman"/>
                <w:b w:val="false"/>
                <w:i w:val="false"/>
                <w:color w:val="000000"/>
                <w:sz w:val="20"/>
              </w:rPr>
              <w:t>
9.5.7. Описание способа применения продукции</w:t>
            </w:r>
          </w:p>
          <w:bookmarkEnd w:id="3464"/>
          <w:p>
            <w:pPr>
              <w:spacing w:after="20"/>
              <w:ind w:left="20"/>
              <w:jc w:val="both"/>
            </w:pPr>
            <w:r>
              <w:rPr>
                <w:rFonts w:ascii="Times New Roman"/>
                <w:b w:val="false"/>
                <w:i w:val="false"/>
                <w:color w:val="000000"/>
                <w:sz w:val="20"/>
              </w:rPr>
              <w:t>
(smsdo:‌Product‌Application‌Method‌Text)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способа применения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1" w:id="3465"/>
          <w:p>
            <w:pPr>
              <w:spacing w:after="20"/>
              <w:ind w:left="20"/>
              <w:jc w:val="both"/>
            </w:pPr>
            <w:r>
              <w:rPr>
                <w:rFonts w:ascii="Times New Roman"/>
                <w:b w:val="false"/>
                <w:i w:val="false"/>
                <w:color w:val="000000"/>
                <w:sz w:val="20"/>
              </w:rPr>
              <w:t>
csdo:‌Text4000‌Type (M.SDT.00088)</w:t>
            </w:r>
          </w:p>
          <w:bookmarkEnd w:id="346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8" w:id="3466"/>
          <w:p>
            <w:pPr>
              <w:spacing w:after="20"/>
              <w:ind w:left="20"/>
              <w:jc w:val="both"/>
            </w:pPr>
            <w:r>
              <w:rPr>
                <w:rFonts w:ascii="Times New Roman"/>
                <w:b w:val="false"/>
                <w:i w:val="false"/>
                <w:color w:val="000000"/>
                <w:sz w:val="20"/>
              </w:rPr>
              <w:t>
9.5.8. Описание формы выпуска продукции</w:t>
            </w:r>
          </w:p>
          <w:bookmarkEnd w:id="3466"/>
          <w:p>
            <w:pPr>
              <w:spacing w:after="20"/>
              <w:ind w:left="20"/>
              <w:jc w:val="both"/>
            </w:pPr>
            <w:r>
              <w:rPr>
                <w:rFonts w:ascii="Times New Roman"/>
                <w:b w:val="false"/>
                <w:i w:val="false"/>
                <w:color w:val="000000"/>
                <w:sz w:val="20"/>
              </w:rPr>
              <w:t>
(smsdo:‌Release‌Form‌Text)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формы выпуска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2" w:id="3467"/>
          <w:p>
            <w:pPr>
              <w:spacing w:after="20"/>
              <w:ind w:left="20"/>
              <w:jc w:val="both"/>
            </w:pPr>
            <w:r>
              <w:rPr>
                <w:rFonts w:ascii="Times New Roman"/>
                <w:b w:val="false"/>
                <w:i w:val="false"/>
                <w:color w:val="000000"/>
                <w:sz w:val="20"/>
              </w:rPr>
              <w:t>
csdo:‌Text1000‌Type (M.SDT.00071)</w:t>
            </w:r>
          </w:p>
          <w:bookmarkEnd w:id="346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9" w:id="3468"/>
          <w:p>
            <w:pPr>
              <w:spacing w:after="20"/>
              <w:ind w:left="20"/>
              <w:jc w:val="both"/>
            </w:pPr>
            <w:r>
              <w:rPr>
                <w:rFonts w:ascii="Times New Roman"/>
                <w:b w:val="false"/>
                <w:i w:val="false"/>
                <w:color w:val="000000"/>
                <w:sz w:val="20"/>
              </w:rPr>
              <w:t>
9.5.9. Описание условий хранения</w:t>
            </w:r>
          </w:p>
          <w:bookmarkEnd w:id="3468"/>
          <w:p>
            <w:pPr>
              <w:spacing w:after="20"/>
              <w:ind w:left="20"/>
              <w:jc w:val="both"/>
            </w:pPr>
            <w:r>
              <w:rPr>
                <w:rFonts w:ascii="Times New Roman"/>
                <w:b w:val="false"/>
                <w:i w:val="false"/>
                <w:color w:val="000000"/>
                <w:sz w:val="20"/>
              </w:rPr>
              <w:t>
(smsdo:‌Storage‌Condition‌Text)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температуре, влажности при хранении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73" w:id="3469"/>
          <w:p>
            <w:pPr>
              <w:spacing w:after="20"/>
              <w:ind w:left="20"/>
              <w:jc w:val="both"/>
            </w:pPr>
            <w:r>
              <w:rPr>
                <w:rFonts w:ascii="Times New Roman"/>
                <w:b w:val="false"/>
                <w:i w:val="false"/>
                <w:color w:val="000000"/>
                <w:sz w:val="20"/>
              </w:rPr>
              <w:t>
csdo:‌Text1000‌Type (M.SDT.00071)</w:t>
            </w:r>
          </w:p>
          <w:bookmarkEnd w:id="346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80" w:id="3470"/>
          <w:p>
            <w:pPr>
              <w:spacing w:after="20"/>
              <w:ind w:left="20"/>
              <w:jc w:val="both"/>
            </w:pPr>
            <w:r>
              <w:rPr>
                <w:rFonts w:ascii="Times New Roman"/>
                <w:b w:val="false"/>
                <w:i w:val="false"/>
                <w:color w:val="000000"/>
                <w:sz w:val="20"/>
              </w:rPr>
              <w:t>
9.5.10. Информация на этикетке</w:t>
            </w:r>
          </w:p>
          <w:bookmarkEnd w:id="3470"/>
          <w:p>
            <w:pPr>
              <w:spacing w:after="20"/>
              <w:ind w:left="20"/>
              <w:jc w:val="both"/>
            </w:pPr>
            <w:r>
              <w:rPr>
                <w:rFonts w:ascii="Times New Roman"/>
                <w:b w:val="false"/>
                <w:i w:val="false"/>
                <w:color w:val="000000"/>
                <w:sz w:val="20"/>
              </w:rPr>
              <w:t>
(smsdo:‌Product‌Label‌Text)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указанное на этикетке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84" w:id="3471"/>
          <w:p>
            <w:pPr>
              <w:spacing w:after="20"/>
              <w:ind w:left="20"/>
              <w:jc w:val="both"/>
            </w:pPr>
            <w:r>
              <w:rPr>
                <w:rFonts w:ascii="Times New Roman"/>
                <w:b w:val="false"/>
                <w:i w:val="false"/>
                <w:color w:val="000000"/>
                <w:sz w:val="20"/>
              </w:rPr>
              <w:t>
csdo: ‌Text4000‌Type (M.SDT.00088)</w:t>
            </w:r>
          </w:p>
          <w:bookmarkEnd w:id="347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1" w:id="3472"/>
          <w:p>
            <w:pPr>
              <w:spacing w:after="20"/>
              <w:ind w:left="20"/>
              <w:jc w:val="both"/>
            </w:pPr>
            <w:r>
              <w:rPr>
                <w:rFonts w:ascii="Times New Roman"/>
                <w:b w:val="false"/>
                <w:i w:val="false"/>
                <w:color w:val="000000"/>
                <w:sz w:val="20"/>
              </w:rPr>
              <w:t>
9.5.11. Ссылка на документ</w:t>
            </w:r>
          </w:p>
          <w:bookmarkEnd w:id="3472"/>
          <w:p>
            <w:pPr>
              <w:spacing w:after="20"/>
              <w:ind w:left="20"/>
              <w:jc w:val="both"/>
            </w:pPr>
            <w:r>
              <w:rPr>
                <w:rFonts w:ascii="Times New Roman"/>
                <w:b w:val="false"/>
                <w:i w:val="false"/>
                <w:color w:val="000000"/>
                <w:sz w:val="20"/>
              </w:rPr>
              <w:t>
(ccdo:‌Doc‌Reference‌Details)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в соответствии с которым изготовлена продукция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5" w:id="3473"/>
          <w:p>
            <w:pPr>
              <w:spacing w:after="20"/>
              <w:ind w:left="20"/>
              <w:jc w:val="both"/>
            </w:pPr>
            <w:r>
              <w:rPr>
                <w:rFonts w:ascii="Times New Roman"/>
                <w:b w:val="false"/>
                <w:i w:val="false"/>
                <w:color w:val="000000"/>
                <w:sz w:val="20"/>
              </w:rPr>
              <w:t>
ccdo:‌Doc‌Reference‌Details‌Type (M.CDT.00088)</w:t>
            </w:r>
          </w:p>
          <w:bookmarkEnd w:id="347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00" w:id="3474"/>
          <w:p>
            <w:pPr>
              <w:spacing w:after="20"/>
              <w:ind w:left="20"/>
              <w:jc w:val="both"/>
            </w:pPr>
            <w:r>
              <w:rPr>
                <w:rFonts w:ascii="Times New Roman"/>
                <w:b w:val="false"/>
                <w:i w:val="false"/>
                <w:color w:val="000000"/>
                <w:sz w:val="20"/>
              </w:rPr>
              <w:t>
*.1. Код вида документа</w:t>
            </w:r>
          </w:p>
          <w:bookmarkEnd w:id="3474"/>
          <w:p>
            <w:pPr>
              <w:spacing w:after="20"/>
              <w:ind w:left="20"/>
              <w:jc w:val="both"/>
            </w:pPr>
            <w:r>
              <w:rPr>
                <w:rFonts w:ascii="Times New Roman"/>
                <w:b w:val="false"/>
                <w:i w:val="false"/>
                <w:color w:val="000000"/>
                <w:sz w:val="20"/>
              </w:rPr>
              <w:t>
(csdo:‌Doc‌Kind‌Code)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04" w:id="3475"/>
          <w:p>
            <w:pPr>
              <w:spacing w:after="20"/>
              <w:ind w:left="20"/>
              <w:jc w:val="both"/>
            </w:pPr>
            <w:r>
              <w:rPr>
                <w:rFonts w:ascii="Times New Roman"/>
                <w:b w:val="false"/>
                <w:i w:val="false"/>
                <w:color w:val="000000"/>
                <w:sz w:val="20"/>
              </w:rPr>
              <w:t>
csdo:‌Unified‌Code20‌Type (M.SDT.00140)</w:t>
            </w:r>
          </w:p>
          <w:bookmarkEnd w:id="347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1" w:id="3476"/>
          <w:p>
            <w:pPr>
              <w:spacing w:after="20"/>
              <w:ind w:left="20"/>
              <w:jc w:val="both"/>
            </w:pPr>
            <w:r>
              <w:rPr>
                <w:rFonts w:ascii="Times New Roman"/>
                <w:b w:val="false"/>
                <w:i w:val="false"/>
                <w:color w:val="000000"/>
                <w:sz w:val="20"/>
              </w:rPr>
              <w:t>
а) идентификатор справочника (классификатора)</w:t>
            </w:r>
          </w:p>
          <w:bookmarkEnd w:id="3476"/>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5" w:id="3477"/>
          <w:p>
            <w:pPr>
              <w:spacing w:after="20"/>
              <w:ind w:left="20"/>
              <w:jc w:val="both"/>
            </w:pPr>
            <w:r>
              <w:rPr>
                <w:rFonts w:ascii="Times New Roman"/>
                <w:b w:val="false"/>
                <w:i w:val="false"/>
                <w:color w:val="000000"/>
                <w:sz w:val="20"/>
              </w:rPr>
              <w:t>
csdo:‌Reference‌Data‌Id‌Type (M.SDT.00091)</w:t>
            </w:r>
          </w:p>
          <w:bookmarkEnd w:id="34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2" w:id="3478"/>
          <w:p>
            <w:pPr>
              <w:spacing w:after="20"/>
              <w:ind w:left="20"/>
              <w:jc w:val="both"/>
            </w:pPr>
            <w:r>
              <w:rPr>
                <w:rFonts w:ascii="Times New Roman"/>
                <w:b w:val="false"/>
                <w:i w:val="false"/>
                <w:color w:val="000000"/>
                <w:sz w:val="20"/>
              </w:rPr>
              <w:t>
*.2. Наименование документа</w:t>
            </w:r>
          </w:p>
          <w:bookmarkEnd w:id="3478"/>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6" w:id="3479"/>
          <w:p>
            <w:pPr>
              <w:spacing w:after="20"/>
              <w:ind w:left="20"/>
              <w:jc w:val="both"/>
            </w:pPr>
            <w:r>
              <w:rPr>
                <w:rFonts w:ascii="Times New Roman"/>
                <w:b w:val="false"/>
                <w:i w:val="false"/>
                <w:color w:val="000000"/>
                <w:sz w:val="20"/>
              </w:rPr>
              <w:t>
csdo:‌Name500‌Type (M.SDT.00134)</w:t>
            </w:r>
          </w:p>
          <w:bookmarkEnd w:id="34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3" w:id="3480"/>
          <w:p>
            <w:pPr>
              <w:spacing w:after="20"/>
              <w:ind w:left="20"/>
              <w:jc w:val="both"/>
            </w:pPr>
            <w:r>
              <w:rPr>
                <w:rFonts w:ascii="Times New Roman"/>
                <w:b w:val="false"/>
                <w:i w:val="false"/>
                <w:color w:val="000000"/>
                <w:sz w:val="20"/>
              </w:rPr>
              <w:t>
*.3. Номер документа</w:t>
            </w:r>
          </w:p>
          <w:bookmarkEnd w:id="3480"/>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7" w:id="3481"/>
          <w:p>
            <w:pPr>
              <w:spacing w:after="20"/>
              <w:ind w:left="20"/>
              <w:jc w:val="both"/>
            </w:pPr>
            <w:r>
              <w:rPr>
                <w:rFonts w:ascii="Times New Roman"/>
                <w:b w:val="false"/>
                <w:i w:val="false"/>
                <w:color w:val="000000"/>
                <w:sz w:val="20"/>
              </w:rPr>
              <w:t>
csdo:‌Id50‌Type (M.SDT.00093)</w:t>
            </w:r>
          </w:p>
          <w:bookmarkEnd w:id="34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44" w:id="3482"/>
          <w:p>
            <w:pPr>
              <w:spacing w:after="20"/>
              <w:ind w:left="20"/>
              <w:jc w:val="both"/>
            </w:pPr>
            <w:r>
              <w:rPr>
                <w:rFonts w:ascii="Times New Roman"/>
                <w:b w:val="false"/>
                <w:i w:val="false"/>
                <w:color w:val="000000"/>
                <w:sz w:val="20"/>
              </w:rPr>
              <w:t>
*.4. Дата документа</w:t>
            </w:r>
          </w:p>
          <w:bookmarkEnd w:id="3482"/>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48" w:id="3483"/>
          <w:p>
            <w:pPr>
              <w:spacing w:after="20"/>
              <w:ind w:left="20"/>
              <w:jc w:val="both"/>
            </w:pPr>
            <w:r>
              <w:rPr>
                <w:rFonts w:ascii="Times New Roman"/>
                <w:b w:val="false"/>
                <w:i w:val="false"/>
                <w:color w:val="000000"/>
                <w:sz w:val="20"/>
              </w:rPr>
              <w:t>
bdt:‌Date‌Type (M.BDT.00005)</w:t>
            </w:r>
          </w:p>
          <w:bookmarkEnd w:id="3483"/>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3" w:id="3484"/>
          <w:p>
            <w:pPr>
              <w:spacing w:after="20"/>
              <w:ind w:left="20"/>
              <w:jc w:val="both"/>
            </w:pPr>
            <w:r>
              <w:rPr>
                <w:rFonts w:ascii="Times New Roman"/>
                <w:b w:val="false"/>
                <w:i w:val="false"/>
                <w:color w:val="000000"/>
                <w:sz w:val="20"/>
              </w:rPr>
              <w:t>
*.5. Дата начала срока действия документа</w:t>
            </w:r>
          </w:p>
          <w:bookmarkEnd w:id="3484"/>
          <w:p>
            <w:pPr>
              <w:spacing w:after="20"/>
              <w:ind w:left="20"/>
              <w:jc w:val="both"/>
            </w:pPr>
            <w:r>
              <w:rPr>
                <w:rFonts w:ascii="Times New Roman"/>
                <w:b w:val="false"/>
                <w:i w:val="false"/>
                <w:color w:val="000000"/>
                <w:sz w:val="20"/>
              </w:rPr>
              <w:t>
(csdo:‌Doc‌Start‌Date)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7" w:id="3485"/>
          <w:p>
            <w:pPr>
              <w:spacing w:after="20"/>
              <w:ind w:left="20"/>
              <w:jc w:val="both"/>
            </w:pPr>
            <w:r>
              <w:rPr>
                <w:rFonts w:ascii="Times New Roman"/>
                <w:b w:val="false"/>
                <w:i w:val="false"/>
                <w:color w:val="000000"/>
                <w:sz w:val="20"/>
              </w:rPr>
              <w:t>
bdt:‌Date‌Type (M.BDT.00005)</w:t>
            </w:r>
          </w:p>
          <w:bookmarkEnd w:id="3485"/>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62" w:id="3486"/>
          <w:p>
            <w:pPr>
              <w:spacing w:after="20"/>
              <w:ind w:left="20"/>
              <w:jc w:val="both"/>
            </w:pPr>
            <w:r>
              <w:rPr>
                <w:rFonts w:ascii="Times New Roman"/>
                <w:b w:val="false"/>
                <w:i w:val="false"/>
                <w:color w:val="000000"/>
                <w:sz w:val="20"/>
              </w:rPr>
              <w:t>
9.6. Участник цепи поставки</w:t>
            </w:r>
          </w:p>
          <w:bookmarkEnd w:id="3486"/>
          <w:p>
            <w:pPr>
              <w:spacing w:after="20"/>
              <w:ind w:left="20"/>
              <w:jc w:val="both"/>
            </w:pPr>
            <w:r>
              <w:rPr>
                <w:rFonts w:ascii="Times New Roman"/>
                <w:b w:val="false"/>
                <w:i w:val="false"/>
                <w:color w:val="000000"/>
                <w:sz w:val="20"/>
              </w:rPr>
              <w:t>
(ccdo:‌Supply‌Chain‌Party‌Details)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юридическом лице или индивидуальном предпринимателе, сведения о котором содержатся в товаросопроводительном документе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66" w:id="3487"/>
          <w:p>
            <w:pPr>
              <w:spacing w:after="20"/>
              <w:ind w:left="20"/>
              <w:jc w:val="both"/>
            </w:pPr>
            <w:r>
              <w:rPr>
                <w:rFonts w:ascii="Times New Roman"/>
                <w:b w:val="false"/>
                <w:i w:val="false"/>
                <w:color w:val="000000"/>
                <w:sz w:val="20"/>
              </w:rPr>
              <w:t>
ccdo:‌Supply‌Chain‌Party‌Details‌Type (M.CDT.00310)</w:t>
            </w:r>
          </w:p>
          <w:bookmarkEnd w:id="348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71" w:id="3488"/>
          <w:p>
            <w:pPr>
              <w:spacing w:after="20"/>
              <w:ind w:left="20"/>
              <w:jc w:val="both"/>
            </w:pPr>
            <w:r>
              <w:rPr>
                <w:rFonts w:ascii="Times New Roman"/>
                <w:b w:val="false"/>
                <w:i w:val="false"/>
                <w:color w:val="000000"/>
                <w:sz w:val="20"/>
              </w:rPr>
              <w:t>
9.6.1. Код страны</w:t>
            </w:r>
          </w:p>
          <w:bookmarkEnd w:id="3488"/>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75" w:id="3489"/>
          <w:p>
            <w:pPr>
              <w:spacing w:after="20"/>
              <w:ind w:left="20"/>
              <w:jc w:val="both"/>
            </w:pPr>
            <w:r>
              <w:rPr>
                <w:rFonts w:ascii="Times New Roman"/>
                <w:b w:val="false"/>
                <w:i w:val="false"/>
                <w:color w:val="000000"/>
                <w:sz w:val="20"/>
              </w:rPr>
              <w:t>
csdo:‌Unified‌Country‌Code‌Type (M.SDT.00112)</w:t>
            </w:r>
          </w:p>
          <w:bookmarkEnd w:id="348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81" w:id="3490"/>
          <w:p>
            <w:pPr>
              <w:spacing w:after="20"/>
              <w:ind w:left="20"/>
              <w:jc w:val="both"/>
            </w:pPr>
            <w:r>
              <w:rPr>
                <w:rFonts w:ascii="Times New Roman"/>
                <w:b w:val="false"/>
                <w:i w:val="false"/>
                <w:color w:val="000000"/>
                <w:sz w:val="20"/>
              </w:rPr>
              <w:t>
а) идентификатор справочника (классификатора)</w:t>
            </w:r>
          </w:p>
          <w:bookmarkEnd w:id="3490"/>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85" w:id="3491"/>
          <w:p>
            <w:pPr>
              <w:spacing w:after="20"/>
              <w:ind w:left="20"/>
              <w:jc w:val="both"/>
            </w:pPr>
            <w:r>
              <w:rPr>
                <w:rFonts w:ascii="Times New Roman"/>
                <w:b w:val="false"/>
                <w:i w:val="false"/>
                <w:color w:val="000000"/>
                <w:sz w:val="20"/>
              </w:rPr>
              <w:t>
csdo:‌Reference‌Data‌Id‌Type (M.SDT.00091)</w:t>
            </w:r>
          </w:p>
          <w:bookmarkEnd w:id="34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92" w:id="3492"/>
          <w:p>
            <w:pPr>
              <w:spacing w:after="20"/>
              <w:ind w:left="20"/>
              <w:jc w:val="both"/>
            </w:pPr>
            <w:r>
              <w:rPr>
                <w:rFonts w:ascii="Times New Roman"/>
                <w:b w:val="false"/>
                <w:i w:val="false"/>
                <w:color w:val="000000"/>
                <w:sz w:val="20"/>
              </w:rPr>
              <w:t>
9.6.2. Наименование хозяйствующего субъекта</w:t>
            </w:r>
          </w:p>
          <w:bookmarkEnd w:id="3492"/>
          <w:p>
            <w:pPr>
              <w:spacing w:after="20"/>
              <w:ind w:left="20"/>
              <w:jc w:val="both"/>
            </w:pPr>
            <w:r>
              <w:rPr>
                <w:rFonts w:ascii="Times New Roman"/>
                <w:b w:val="false"/>
                <w:i w:val="false"/>
                <w:color w:val="000000"/>
                <w:sz w:val="20"/>
              </w:rPr>
              <w:t>
(csdo:‌Business‌Entity‌Name)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96" w:id="3493"/>
          <w:p>
            <w:pPr>
              <w:spacing w:after="20"/>
              <w:ind w:left="20"/>
              <w:jc w:val="both"/>
            </w:pPr>
            <w:r>
              <w:rPr>
                <w:rFonts w:ascii="Times New Roman"/>
                <w:b w:val="false"/>
                <w:i w:val="false"/>
                <w:color w:val="000000"/>
                <w:sz w:val="20"/>
              </w:rPr>
              <w:t>
csdo:‌Name300‌Type (M.SDT.00056)</w:t>
            </w:r>
          </w:p>
          <w:bookmarkEnd w:id="34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3" w:id="3494"/>
          <w:p>
            <w:pPr>
              <w:spacing w:after="20"/>
              <w:ind w:left="20"/>
              <w:jc w:val="both"/>
            </w:pPr>
            <w:r>
              <w:rPr>
                <w:rFonts w:ascii="Times New Roman"/>
                <w:b w:val="false"/>
                <w:i w:val="false"/>
                <w:color w:val="000000"/>
                <w:sz w:val="20"/>
              </w:rPr>
              <w:t>
9.6.3. Краткое наименование хозяйствующего субъекта</w:t>
            </w:r>
          </w:p>
          <w:bookmarkEnd w:id="3494"/>
          <w:p>
            <w:pPr>
              <w:spacing w:after="20"/>
              <w:ind w:left="20"/>
              <w:jc w:val="both"/>
            </w:pPr>
            <w:r>
              <w:rPr>
                <w:rFonts w:ascii="Times New Roman"/>
                <w:b w:val="false"/>
                <w:i w:val="false"/>
                <w:color w:val="000000"/>
                <w:sz w:val="20"/>
              </w:rPr>
              <w:t>
(csdo:‌Business‌Entity‌Brief‌Name)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7" w:id="3495"/>
          <w:p>
            <w:pPr>
              <w:spacing w:after="20"/>
              <w:ind w:left="20"/>
              <w:jc w:val="both"/>
            </w:pPr>
            <w:r>
              <w:rPr>
                <w:rFonts w:ascii="Times New Roman"/>
                <w:b w:val="false"/>
                <w:i w:val="false"/>
                <w:color w:val="000000"/>
                <w:sz w:val="20"/>
              </w:rPr>
              <w:t>
csdo:‌Name120‌Type (M.SDT.00055)</w:t>
            </w:r>
          </w:p>
          <w:bookmarkEnd w:id="34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4" w:id="3496"/>
          <w:p>
            <w:pPr>
              <w:spacing w:after="20"/>
              <w:ind w:left="20"/>
              <w:jc w:val="both"/>
            </w:pPr>
            <w:r>
              <w:rPr>
                <w:rFonts w:ascii="Times New Roman"/>
                <w:b w:val="false"/>
                <w:i w:val="false"/>
                <w:color w:val="000000"/>
                <w:sz w:val="20"/>
              </w:rPr>
              <w:t>
9.6.4. Код организационно-правовой формы</w:t>
            </w:r>
          </w:p>
          <w:bookmarkEnd w:id="3496"/>
          <w:p>
            <w:pPr>
              <w:spacing w:after="20"/>
              <w:ind w:left="20"/>
              <w:jc w:val="both"/>
            </w:pPr>
            <w:r>
              <w:rPr>
                <w:rFonts w:ascii="Times New Roman"/>
                <w:b w:val="false"/>
                <w:i w:val="false"/>
                <w:color w:val="000000"/>
                <w:sz w:val="20"/>
              </w:rPr>
              <w:t>
(csdo:‌Business‌Entity‌Type‌Code)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8" w:id="3497"/>
          <w:p>
            <w:pPr>
              <w:spacing w:after="20"/>
              <w:ind w:left="20"/>
              <w:jc w:val="both"/>
            </w:pPr>
            <w:r>
              <w:rPr>
                <w:rFonts w:ascii="Times New Roman"/>
                <w:b w:val="false"/>
                <w:i w:val="false"/>
                <w:color w:val="000000"/>
                <w:sz w:val="20"/>
              </w:rPr>
              <w:t>
csdo:‌Unified‌Code20‌Type (M.SDT.00140)</w:t>
            </w:r>
          </w:p>
          <w:bookmarkEnd w:id="349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5" w:id="3498"/>
          <w:p>
            <w:pPr>
              <w:spacing w:after="20"/>
              <w:ind w:left="20"/>
              <w:jc w:val="both"/>
            </w:pPr>
            <w:r>
              <w:rPr>
                <w:rFonts w:ascii="Times New Roman"/>
                <w:b w:val="false"/>
                <w:i w:val="false"/>
                <w:color w:val="000000"/>
                <w:sz w:val="20"/>
              </w:rPr>
              <w:t>
а) идентификатор справочника (классификатора)</w:t>
            </w:r>
          </w:p>
          <w:bookmarkEnd w:id="3498"/>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9" w:id="3499"/>
          <w:p>
            <w:pPr>
              <w:spacing w:after="20"/>
              <w:ind w:left="20"/>
              <w:jc w:val="both"/>
            </w:pPr>
            <w:r>
              <w:rPr>
                <w:rFonts w:ascii="Times New Roman"/>
                <w:b w:val="false"/>
                <w:i w:val="false"/>
                <w:color w:val="000000"/>
                <w:sz w:val="20"/>
              </w:rPr>
              <w:t>
csdo:‌Reference‌Data‌Id‌Type (M.SDT.00091)</w:t>
            </w:r>
          </w:p>
          <w:bookmarkEnd w:id="34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36" w:id="3500"/>
          <w:p>
            <w:pPr>
              <w:spacing w:after="20"/>
              <w:ind w:left="20"/>
              <w:jc w:val="both"/>
            </w:pPr>
            <w:r>
              <w:rPr>
                <w:rFonts w:ascii="Times New Roman"/>
                <w:b w:val="false"/>
                <w:i w:val="false"/>
                <w:color w:val="000000"/>
                <w:sz w:val="20"/>
              </w:rPr>
              <w:t>
9.6.5. Наименование организационно-правовой формы</w:t>
            </w:r>
          </w:p>
          <w:bookmarkEnd w:id="3500"/>
          <w:p>
            <w:pPr>
              <w:spacing w:after="20"/>
              <w:ind w:left="20"/>
              <w:jc w:val="both"/>
            </w:pPr>
            <w:r>
              <w:rPr>
                <w:rFonts w:ascii="Times New Roman"/>
                <w:b w:val="false"/>
                <w:i w:val="false"/>
                <w:color w:val="000000"/>
                <w:sz w:val="20"/>
              </w:rPr>
              <w:t>
(csdo:‌Business‌Entity‌Type‌Name)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40" w:id="3501"/>
          <w:p>
            <w:pPr>
              <w:spacing w:after="20"/>
              <w:ind w:left="20"/>
              <w:jc w:val="both"/>
            </w:pPr>
            <w:r>
              <w:rPr>
                <w:rFonts w:ascii="Times New Roman"/>
                <w:b w:val="false"/>
                <w:i w:val="false"/>
                <w:color w:val="000000"/>
                <w:sz w:val="20"/>
              </w:rPr>
              <w:t>
csdo:‌Name300‌Type (M.SDT.00056)</w:t>
            </w:r>
          </w:p>
          <w:bookmarkEnd w:id="35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47" w:id="3502"/>
          <w:p>
            <w:pPr>
              <w:spacing w:after="20"/>
              <w:ind w:left="20"/>
              <w:jc w:val="both"/>
            </w:pPr>
            <w:r>
              <w:rPr>
                <w:rFonts w:ascii="Times New Roman"/>
                <w:b w:val="false"/>
                <w:i w:val="false"/>
                <w:color w:val="000000"/>
                <w:sz w:val="20"/>
              </w:rPr>
              <w:t>
9.6.6. Идентификатор хозяйствующего субъекта</w:t>
            </w:r>
          </w:p>
          <w:bookmarkEnd w:id="3502"/>
          <w:p>
            <w:pPr>
              <w:spacing w:after="20"/>
              <w:ind w:left="20"/>
              <w:jc w:val="both"/>
            </w:pPr>
            <w:r>
              <w:rPr>
                <w:rFonts w:ascii="Times New Roman"/>
                <w:b w:val="false"/>
                <w:i w:val="false"/>
                <w:color w:val="000000"/>
                <w:sz w:val="20"/>
              </w:rPr>
              <w:t>
(csdo:‌Business‌Entity‌Id)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51" w:id="3503"/>
          <w:p>
            <w:pPr>
              <w:spacing w:after="20"/>
              <w:ind w:left="20"/>
              <w:jc w:val="both"/>
            </w:pPr>
            <w:r>
              <w:rPr>
                <w:rFonts w:ascii="Times New Roman"/>
                <w:b w:val="false"/>
                <w:i w:val="false"/>
                <w:color w:val="000000"/>
                <w:sz w:val="20"/>
              </w:rPr>
              <w:t>
csdo:‌Business‌Entity‌Id‌Type (M.SDT.00157)</w:t>
            </w:r>
          </w:p>
          <w:bookmarkEnd w:id="35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58" w:id="3504"/>
          <w:p>
            <w:pPr>
              <w:spacing w:after="20"/>
              <w:ind w:left="20"/>
              <w:jc w:val="both"/>
            </w:pPr>
            <w:r>
              <w:rPr>
                <w:rFonts w:ascii="Times New Roman"/>
                <w:b w:val="false"/>
                <w:i w:val="false"/>
                <w:color w:val="000000"/>
                <w:sz w:val="20"/>
              </w:rPr>
              <w:t>
а) метод идентификации</w:t>
            </w:r>
          </w:p>
          <w:bookmarkEnd w:id="3504"/>
          <w:p>
            <w:pPr>
              <w:spacing w:after="20"/>
              <w:ind w:left="20"/>
              <w:jc w:val="both"/>
            </w:pPr>
            <w:r>
              <w:rPr>
                <w:rFonts w:ascii="Times New Roman"/>
                <w:b w:val="false"/>
                <w:i w:val="false"/>
                <w:color w:val="000000"/>
                <w:sz w:val="20"/>
              </w:rPr>
              <w:t>
(атрибут kind‌Id)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2" w:id="3505"/>
          <w:p>
            <w:pPr>
              <w:spacing w:after="20"/>
              <w:ind w:left="20"/>
              <w:jc w:val="both"/>
            </w:pPr>
            <w:r>
              <w:rPr>
                <w:rFonts w:ascii="Times New Roman"/>
                <w:b w:val="false"/>
                <w:i w:val="false"/>
                <w:color w:val="000000"/>
                <w:sz w:val="20"/>
              </w:rPr>
              <w:t>
csdo:‌Business‌Entity‌Id‌Kind‌Id‌Type (M.SDT.00158)</w:t>
            </w:r>
          </w:p>
          <w:bookmarkEnd w:id="350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9" w:id="3506"/>
          <w:p>
            <w:pPr>
              <w:spacing w:after="20"/>
              <w:ind w:left="20"/>
              <w:jc w:val="both"/>
            </w:pPr>
            <w:r>
              <w:rPr>
                <w:rFonts w:ascii="Times New Roman"/>
                <w:b w:val="false"/>
                <w:i w:val="false"/>
                <w:color w:val="000000"/>
                <w:sz w:val="20"/>
              </w:rPr>
              <w:t>
9.6.7. Уникальный идентификационный таможенный номер</w:t>
            </w:r>
          </w:p>
          <w:bookmarkEnd w:id="3506"/>
          <w:p>
            <w:pPr>
              <w:spacing w:after="20"/>
              <w:ind w:left="20"/>
              <w:jc w:val="both"/>
            </w:pPr>
            <w:r>
              <w:rPr>
                <w:rFonts w:ascii="Times New Roman"/>
                <w:b w:val="false"/>
                <w:i w:val="false"/>
                <w:color w:val="000000"/>
                <w:sz w:val="20"/>
              </w:rPr>
              <w:t>
(csdo:‌Unique‌Customs‌Number‌Id)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3" w:id="3507"/>
          <w:p>
            <w:pPr>
              <w:spacing w:after="20"/>
              <w:ind w:left="20"/>
              <w:jc w:val="both"/>
            </w:pPr>
            <w:r>
              <w:rPr>
                <w:rFonts w:ascii="Times New Roman"/>
                <w:b w:val="false"/>
                <w:i w:val="false"/>
                <w:color w:val="000000"/>
                <w:sz w:val="20"/>
              </w:rPr>
              <w:t>
csdo:‌Unique‌Customs‌Number‌Id‌Type (M.SDT.00089)</w:t>
            </w:r>
          </w:p>
          <w:bookmarkEnd w:id="35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0" w:id="3508"/>
          <w:p>
            <w:pPr>
              <w:spacing w:after="20"/>
              <w:ind w:left="20"/>
              <w:jc w:val="both"/>
            </w:pPr>
            <w:r>
              <w:rPr>
                <w:rFonts w:ascii="Times New Roman"/>
                <w:b w:val="false"/>
                <w:i w:val="false"/>
                <w:color w:val="000000"/>
                <w:sz w:val="20"/>
              </w:rPr>
              <w:t>
9.6.8. Идентификатор налогоплательщика</w:t>
            </w:r>
          </w:p>
          <w:bookmarkEnd w:id="3508"/>
          <w:p>
            <w:pPr>
              <w:spacing w:after="20"/>
              <w:ind w:left="20"/>
              <w:jc w:val="both"/>
            </w:pPr>
            <w:r>
              <w:rPr>
                <w:rFonts w:ascii="Times New Roman"/>
                <w:b w:val="false"/>
                <w:i w:val="false"/>
                <w:color w:val="000000"/>
                <w:sz w:val="20"/>
              </w:rPr>
              <w:t>
(csdo:‌Taxpayer‌Id)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4" w:id="3509"/>
          <w:p>
            <w:pPr>
              <w:spacing w:after="20"/>
              <w:ind w:left="20"/>
              <w:jc w:val="both"/>
            </w:pPr>
            <w:r>
              <w:rPr>
                <w:rFonts w:ascii="Times New Roman"/>
                <w:b w:val="false"/>
                <w:i w:val="false"/>
                <w:color w:val="000000"/>
                <w:sz w:val="20"/>
              </w:rPr>
              <w:t>
csdo:‌Taxpayer‌Id‌Type (M.SDT.00025)</w:t>
            </w:r>
          </w:p>
          <w:bookmarkEnd w:id="350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91" w:id="3510"/>
          <w:p>
            <w:pPr>
              <w:spacing w:after="20"/>
              <w:ind w:left="20"/>
              <w:jc w:val="both"/>
            </w:pPr>
            <w:r>
              <w:rPr>
                <w:rFonts w:ascii="Times New Roman"/>
                <w:b w:val="false"/>
                <w:i w:val="false"/>
                <w:color w:val="000000"/>
                <w:sz w:val="20"/>
              </w:rPr>
              <w:t>
9.6.9. Код причины постановки на учет</w:t>
            </w:r>
          </w:p>
          <w:bookmarkEnd w:id="3510"/>
          <w:p>
            <w:pPr>
              <w:spacing w:after="20"/>
              <w:ind w:left="20"/>
              <w:jc w:val="both"/>
            </w:pPr>
            <w:r>
              <w:rPr>
                <w:rFonts w:ascii="Times New Roman"/>
                <w:b w:val="false"/>
                <w:i w:val="false"/>
                <w:color w:val="000000"/>
                <w:sz w:val="20"/>
              </w:rPr>
              <w:t>
(csdo:‌Tax‌Registration‌Reason‌Code)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95" w:id="3511"/>
          <w:p>
            <w:pPr>
              <w:spacing w:after="20"/>
              <w:ind w:left="20"/>
              <w:jc w:val="both"/>
            </w:pPr>
            <w:r>
              <w:rPr>
                <w:rFonts w:ascii="Times New Roman"/>
                <w:b w:val="false"/>
                <w:i w:val="false"/>
                <w:color w:val="000000"/>
                <w:sz w:val="20"/>
              </w:rPr>
              <w:t>
csdo:‌Tax‌Registration‌Reason‌Code‌Type (M.SDT.00030)</w:t>
            </w:r>
          </w:p>
          <w:bookmarkEnd w:id="35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01" w:id="3512"/>
          <w:p>
            <w:pPr>
              <w:spacing w:after="20"/>
              <w:ind w:left="20"/>
              <w:jc w:val="both"/>
            </w:pPr>
            <w:r>
              <w:rPr>
                <w:rFonts w:ascii="Times New Roman"/>
                <w:b w:val="false"/>
                <w:i w:val="false"/>
                <w:color w:val="000000"/>
                <w:sz w:val="20"/>
              </w:rPr>
              <w:t>
9.6.10. Адрес</w:t>
            </w:r>
          </w:p>
          <w:bookmarkEnd w:id="3512"/>
          <w:p>
            <w:pPr>
              <w:spacing w:after="20"/>
              <w:ind w:left="20"/>
              <w:jc w:val="both"/>
            </w:pPr>
            <w:r>
              <w:rPr>
                <w:rFonts w:ascii="Times New Roman"/>
                <w:b w:val="false"/>
                <w:i w:val="false"/>
                <w:color w:val="000000"/>
                <w:sz w:val="20"/>
              </w:rPr>
              <w:t>
(ccdo:‌Subject‌Address‌Details)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05" w:id="3513"/>
          <w:p>
            <w:pPr>
              <w:spacing w:after="20"/>
              <w:ind w:left="20"/>
              <w:jc w:val="both"/>
            </w:pPr>
            <w:r>
              <w:rPr>
                <w:rFonts w:ascii="Times New Roman"/>
                <w:b w:val="false"/>
                <w:i w:val="false"/>
                <w:color w:val="000000"/>
                <w:sz w:val="20"/>
              </w:rPr>
              <w:t>
ccdo:‌Subject‌Address‌Details‌Type (M.CDT.00064)</w:t>
            </w:r>
          </w:p>
          <w:bookmarkEnd w:id="351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10" w:id="3514"/>
          <w:p>
            <w:pPr>
              <w:spacing w:after="20"/>
              <w:ind w:left="20"/>
              <w:jc w:val="both"/>
            </w:pPr>
            <w:r>
              <w:rPr>
                <w:rFonts w:ascii="Times New Roman"/>
                <w:b w:val="false"/>
                <w:i w:val="false"/>
                <w:color w:val="000000"/>
                <w:sz w:val="20"/>
              </w:rPr>
              <w:t>
*.1. Код вида адреса</w:t>
            </w:r>
          </w:p>
          <w:bookmarkEnd w:id="3514"/>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14" w:id="3515"/>
          <w:p>
            <w:pPr>
              <w:spacing w:after="20"/>
              <w:ind w:left="20"/>
              <w:jc w:val="both"/>
            </w:pPr>
            <w:r>
              <w:rPr>
                <w:rFonts w:ascii="Times New Roman"/>
                <w:b w:val="false"/>
                <w:i w:val="false"/>
                <w:color w:val="000000"/>
                <w:sz w:val="20"/>
              </w:rPr>
              <w:t>
csdo:‌Address‌Kind‌Code‌Type (M.SDT.00162)</w:t>
            </w:r>
          </w:p>
          <w:bookmarkEnd w:id="351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21" w:id="3516"/>
          <w:p>
            <w:pPr>
              <w:spacing w:after="20"/>
              <w:ind w:left="20"/>
              <w:jc w:val="both"/>
            </w:pPr>
            <w:r>
              <w:rPr>
                <w:rFonts w:ascii="Times New Roman"/>
                <w:b w:val="false"/>
                <w:i w:val="false"/>
                <w:color w:val="000000"/>
                <w:sz w:val="20"/>
              </w:rPr>
              <w:t>
*.2. Код страны</w:t>
            </w:r>
          </w:p>
          <w:bookmarkEnd w:id="3516"/>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25" w:id="3517"/>
          <w:p>
            <w:pPr>
              <w:spacing w:after="20"/>
              <w:ind w:left="20"/>
              <w:jc w:val="both"/>
            </w:pPr>
            <w:r>
              <w:rPr>
                <w:rFonts w:ascii="Times New Roman"/>
                <w:b w:val="false"/>
                <w:i w:val="false"/>
                <w:color w:val="000000"/>
                <w:sz w:val="20"/>
              </w:rPr>
              <w:t>
csdo:‌Unified‌Country‌Code‌Type (M.SDT.00112)</w:t>
            </w:r>
          </w:p>
          <w:bookmarkEnd w:id="351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31" w:id="3518"/>
          <w:p>
            <w:pPr>
              <w:spacing w:after="20"/>
              <w:ind w:left="20"/>
              <w:jc w:val="both"/>
            </w:pPr>
            <w:r>
              <w:rPr>
                <w:rFonts w:ascii="Times New Roman"/>
                <w:b w:val="false"/>
                <w:i w:val="false"/>
                <w:color w:val="000000"/>
                <w:sz w:val="20"/>
              </w:rPr>
              <w:t>
а) идентификатор справочника (классификатора)</w:t>
            </w:r>
          </w:p>
          <w:bookmarkEnd w:id="3518"/>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35" w:id="3519"/>
          <w:p>
            <w:pPr>
              <w:spacing w:after="20"/>
              <w:ind w:left="20"/>
              <w:jc w:val="both"/>
            </w:pPr>
            <w:r>
              <w:rPr>
                <w:rFonts w:ascii="Times New Roman"/>
                <w:b w:val="false"/>
                <w:i w:val="false"/>
                <w:color w:val="000000"/>
                <w:sz w:val="20"/>
              </w:rPr>
              <w:t>
csdo:‌Reference‌Data‌Id‌Type (M.SDT.00091)</w:t>
            </w:r>
          </w:p>
          <w:bookmarkEnd w:id="35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42" w:id="3520"/>
          <w:p>
            <w:pPr>
              <w:spacing w:after="20"/>
              <w:ind w:left="20"/>
              <w:jc w:val="both"/>
            </w:pPr>
            <w:r>
              <w:rPr>
                <w:rFonts w:ascii="Times New Roman"/>
                <w:b w:val="false"/>
                <w:i w:val="false"/>
                <w:color w:val="000000"/>
                <w:sz w:val="20"/>
              </w:rPr>
              <w:t>
*.3. Код территории</w:t>
            </w:r>
          </w:p>
          <w:bookmarkEnd w:id="3520"/>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46" w:id="3521"/>
          <w:p>
            <w:pPr>
              <w:spacing w:after="20"/>
              <w:ind w:left="20"/>
              <w:jc w:val="both"/>
            </w:pPr>
            <w:r>
              <w:rPr>
                <w:rFonts w:ascii="Times New Roman"/>
                <w:b w:val="false"/>
                <w:i w:val="false"/>
                <w:color w:val="000000"/>
                <w:sz w:val="20"/>
              </w:rPr>
              <w:t>
csdo:‌Territory‌Code‌Type (M.SDT.00031)</w:t>
            </w:r>
          </w:p>
          <w:bookmarkEnd w:id="35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53" w:id="3522"/>
          <w:p>
            <w:pPr>
              <w:spacing w:after="20"/>
              <w:ind w:left="20"/>
              <w:jc w:val="both"/>
            </w:pPr>
            <w:r>
              <w:rPr>
                <w:rFonts w:ascii="Times New Roman"/>
                <w:b w:val="false"/>
                <w:i w:val="false"/>
                <w:color w:val="000000"/>
                <w:sz w:val="20"/>
              </w:rPr>
              <w:t>
*.4. Регион</w:t>
            </w:r>
          </w:p>
          <w:bookmarkEnd w:id="3522"/>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57" w:id="3523"/>
          <w:p>
            <w:pPr>
              <w:spacing w:after="20"/>
              <w:ind w:left="20"/>
              <w:jc w:val="both"/>
            </w:pPr>
            <w:r>
              <w:rPr>
                <w:rFonts w:ascii="Times New Roman"/>
                <w:b w:val="false"/>
                <w:i w:val="false"/>
                <w:color w:val="000000"/>
                <w:sz w:val="20"/>
              </w:rPr>
              <w:t>
csdo:‌Name120‌Type (M.SDT.00055)</w:t>
            </w:r>
          </w:p>
          <w:bookmarkEnd w:id="35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64" w:id="3524"/>
          <w:p>
            <w:pPr>
              <w:spacing w:after="20"/>
              <w:ind w:left="20"/>
              <w:jc w:val="both"/>
            </w:pPr>
            <w:r>
              <w:rPr>
                <w:rFonts w:ascii="Times New Roman"/>
                <w:b w:val="false"/>
                <w:i w:val="false"/>
                <w:color w:val="000000"/>
                <w:sz w:val="20"/>
              </w:rPr>
              <w:t>
*.5. Район</w:t>
            </w:r>
          </w:p>
          <w:bookmarkEnd w:id="3524"/>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68" w:id="3525"/>
          <w:p>
            <w:pPr>
              <w:spacing w:after="20"/>
              <w:ind w:left="20"/>
              <w:jc w:val="both"/>
            </w:pPr>
            <w:r>
              <w:rPr>
                <w:rFonts w:ascii="Times New Roman"/>
                <w:b w:val="false"/>
                <w:i w:val="false"/>
                <w:color w:val="000000"/>
                <w:sz w:val="20"/>
              </w:rPr>
              <w:t>
csdo:‌Name120‌Type (M.SDT.00055)</w:t>
            </w:r>
          </w:p>
          <w:bookmarkEnd w:id="35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75" w:id="3526"/>
          <w:p>
            <w:pPr>
              <w:spacing w:after="20"/>
              <w:ind w:left="20"/>
              <w:jc w:val="both"/>
            </w:pPr>
            <w:r>
              <w:rPr>
                <w:rFonts w:ascii="Times New Roman"/>
                <w:b w:val="false"/>
                <w:i w:val="false"/>
                <w:color w:val="000000"/>
                <w:sz w:val="20"/>
              </w:rPr>
              <w:t>
*.6. Город</w:t>
            </w:r>
          </w:p>
          <w:bookmarkEnd w:id="3526"/>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79" w:id="3527"/>
          <w:p>
            <w:pPr>
              <w:spacing w:after="20"/>
              <w:ind w:left="20"/>
              <w:jc w:val="both"/>
            </w:pPr>
            <w:r>
              <w:rPr>
                <w:rFonts w:ascii="Times New Roman"/>
                <w:b w:val="false"/>
                <w:i w:val="false"/>
                <w:color w:val="000000"/>
                <w:sz w:val="20"/>
              </w:rPr>
              <w:t>
csdo:‌Name120‌Type (M.SDT.00055)</w:t>
            </w:r>
          </w:p>
          <w:bookmarkEnd w:id="35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6" w:id="3528"/>
          <w:p>
            <w:pPr>
              <w:spacing w:after="20"/>
              <w:ind w:left="20"/>
              <w:jc w:val="both"/>
            </w:pPr>
            <w:r>
              <w:rPr>
                <w:rFonts w:ascii="Times New Roman"/>
                <w:b w:val="false"/>
                <w:i w:val="false"/>
                <w:color w:val="000000"/>
                <w:sz w:val="20"/>
              </w:rPr>
              <w:t>
*.7. Населенный пункт</w:t>
            </w:r>
          </w:p>
          <w:bookmarkEnd w:id="3528"/>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0" w:id="3529"/>
          <w:p>
            <w:pPr>
              <w:spacing w:after="20"/>
              <w:ind w:left="20"/>
              <w:jc w:val="both"/>
            </w:pPr>
            <w:r>
              <w:rPr>
                <w:rFonts w:ascii="Times New Roman"/>
                <w:b w:val="false"/>
                <w:i w:val="false"/>
                <w:color w:val="000000"/>
                <w:sz w:val="20"/>
              </w:rPr>
              <w:t>
csdo:‌Name120‌Type (M.SDT.00055)</w:t>
            </w:r>
          </w:p>
          <w:bookmarkEnd w:id="35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7" w:id="3530"/>
          <w:p>
            <w:pPr>
              <w:spacing w:after="20"/>
              <w:ind w:left="20"/>
              <w:jc w:val="both"/>
            </w:pPr>
            <w:r>
              <w:rPr>
                <w:rFonts w:ascii="Times New Roman"/>
                <w:b w:val="false"/>
                <w:i w:val="false"/>
                <w:color w:val="000000"/>
                <w:sz w:val="20"/>
              </w:rPr>
              <w:t>
*.8. Улица</w:t>
            </w:r>
          </w:p>
          <w:bookmarkEnd w:id="3530"/>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1" w:id="3531"/>
          <w:p>
            <w:pPr>
              <w:spacing w:after="20"/>
              <w:ind w:left="20"/>
              <w:jc w:val="both"/>
            </w:pPr>
            <w:r>
              <w:rPr>
                <w:rFonts w:ascii="Times New Roman"/>
                <w:b w:val="false"/>
                <w:i w:val="false"/>
                <w:color w:val="000000"/>
                <w:sz w:val="20"/>
              </w:rPr>
              <w:t>
csdo:‌Name120‌Type (M.SDT.00055)</w:t>
            </w:r>
          </w:p>
          <w:bookmarkEnd w:id="35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8" w:id="3532"/>
          <w:p>
            <w:pPr>
              <w:spacing w:after="20"/>
              <w:ind w:left="20"/>
              <w:jc w:val="both"/>
            </w:pPr>
            <w:r>
              <w:rPr>
                <w:rFonts w:ascii="Times New Roman"/>
                <w:b w:val="false"/>
                <w:i w:val="false"/>
                <w:color w:val="000000"/>
                <w:sz w:val="20"/>
              </w:rPr>
              <w:t>
*.9. Номер дома</w:t>
            </w:r>
          </w:p>
          <w:bookmarkEnd w:id="3532"/>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12" w:id="3533"/>
          <w:p>
            <w:pPr>
              <w:spacing w:after="20"/>
              <w:ind w:left="20"/>
              <w:jc w:val="both"/>
            </w:pPr>
            <w:r>
              <w:rPr>
                <w:rFonts w:ascii="Times New Roman"/>
                <w:b w:val="false"/>
                <w:i w:val="false"/>
                <w:color w:val="000000"/>
                <w:sz w:val="20"/>
              </w:rPr>
              <w:t>
csdo:‌Id50‌Type (M.SDT.00093)</w:t>
            </w:r>
          </w:p>
          <w:bookmarkEnd w:id="35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19" w:id="3534"/>
          <w:p>
            <w:pPr>
              <w:spacing w:after="20"/>
              <w:ind w:left="20"/>
              <w:jc w:val="both"/>
            </w:pPr>
            <w:r>
              <w:rPr>
                <w:rFonts w:ascii="Times New Roman"/>
                <w:b w:val="false"/>
                <w:i w:val="false"/>
                <w:color w:val="000000"/>
                <w:sz w:val="20"/>
              </w:rPr>
              <w:t>
*.10. Номер помещения</w:t>
            </w:r>
          </w:p>
          <w:bookmarkEnd w:id="3534"/>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23" w:id="3535"/>
          <w:p>
            <w:pPr>
              <w:spacing w:after="20"/>
              <w:ind w:left="20"/>
              <w:jc w:val="both"/>
            </w:pPr>
            <w:r>
              <w:rPr>
                <w:rFonts w:ascii="Times New Roman"/>
                <w:b w:val="false"/>
                <w:i w:val="false"/>
                <w:color w:val="000000"/>
                <w:sz w:val="20"/>
              </w:rPr>
              <w:t>
csdo:‌Id20‌Type (M.SDT.00092)</w:t>
            </w:r>
          </w:p>
          <w:bookmarkEnd w:id="35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30" w:id="3536"/>
          <w:p>
            <w:pPr>
              <w:spacing w:after="20"/>
              <w:ind w:left="20"/>
              <w:jc w:val="both"/>
            </w:pPr>
            <w:r>
              <w:rPr>
                <w:rFonts w:ascii="Times New Roman"/>
                <w:b w:val="false"/>
                <w:i w:val="false"/>
                <w:color w:val="000000"/>
                <w:sz w:val="20"/>
              </w:rPr>
              <w:t>
*.11. Почтовый индекс</w:t>
            </w:r>
          </w:p>
          <w:bookmarkEnd w:id="3536"/>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34" w:id="3537"/>
          <w:p>
            <w:pPr>
              <w:spacing w:after="20"/>
              <w:ind w:left="20"/>
              <w:jc w:val="both"/>
            </w:pPr>
            <w:r>
              <w:rPr>
                <w:rFonts w:ascii="Times New Roman"/>
                <w:b w:val="false"/>
                <w:i w:val="false"/>
                <w:color w:val="000000"/>
                <w:sz w:val="20"/>
              </w:rPr>
              <w:t>
csdo:‌Post‌Code‌Type (M.SDT.00006)</w:t>
            </w:r>
          </w:p>
          <w:bookmarkEnd w:id="35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40" w:id="3538"/>
          <w:p>
            <w:pPr>
              <w:spacing w:after="20"/>
              <w:ind w:left="20"/>
              <w:jc w:val="both"/>
            </w:pPr>
            <w:r>
              <w:rPr>
                <w:rFonts w:ascii="Times New Roman"/>
                <w:b w:val="false"/>
                <w:i w:val="false"/>
                <w:color w:val="000000"/>
                <w:sz w:val="20"/>
              </w:rPr>
              <w:t>
*.12. Номер абонентского ящика</w:t>
            </w:r>
          </w:p>
          <w:bookmarkEnd w:id="3538"/>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44" w:id="3539"/>
          <w:p>
            <w:pPr>
              <w:spacing w:after="20"/>
              <w:ind w:left="20"/>
              <w:jc w:val="both"/>
            </w:pPr>
            <w:r>
              <w:rPr>
                <w:rFonts w:ascii="Times New Roman"/>
                <w:b w:val="false"/>
                <w:i w:val="false"/>
                <w:color w:val="000000"/>
                <w:sz w:val="20"/>
              </w:rPr>
              <w:t>
csdo:‌Id20‌Type (M.SDT.00092)</w:t>
            </w:r>
          </w:p>
          <w:bookmarkEnd w:id="35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51" w:id="3540"/>
          <w:p>
            <w:pPr>
              <w:spacing w:after="20"/>
              <w:ind w:left="20"/>
              <w:jc w:val="both"/>
            </w:pPr>
            <w:r>
              <w:rPr>
                <w:rFonts w:ascii="Times New Roman"/>
                <w:b w:val="false"/>
                <w:i w:val="false"/>
                <w:color w:val="000000"/>
                <w:sz w:val="20"/>
              </w:rPr>
              <w:t>
9.6.11. Контактный реквизит</w:t>
            </w:r>
          </w:p>
          <w:bookmarkEnd w:id="3540"/>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55" w:id="3541"/>
          <w:p>
            <w:pPr>
              <w:spacing w:after="20"/>
              <w:ind w:left="20"/>
              <w:jc w:val="both"/>
            </w:pPr>
            <w:r>
              <w:rPr>
                <w:rFonts w:ascii="Times New Roman"/>
                <w:b w:val="false"/>
                <w:i w:val="false"/>
                <w:color w:val="000000"/>
                <w:sz w:val="20"/>
              </w:rPr>
              <w:t>
ccdo:‌Communication‌Details‌Type (M.CDT.00003)</w:t>
            </w:r>
          </w:p>
          <w:bookmarkEnd w:id="354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60" w:id="3542"/>
          <w:p>
            <w:pPr>
              <w:spacing w:after="20"/>
              <w:ind w:left="20"/>
              <w:jc w:val="both"/>
            </w:pPr>
            <w:r>
              <w:rPr>
                <w:rFonts w:ascii="Times New Roman"/>
                <w:b w:val="false"/>
                <w:i w:val="false"/>
                <w:color w:val="000000"/>
                <w:sz w:val="20"/>
              </w:rPr>
              <w:t>
*.1. Код вида связи</w:t>
            </w:r>
          </w:p>
          <w:bookmarkEnd w:id="3542"/>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64" w:id="3543"/>
          <w:p>
            <w:pPr>
              <w:spacing w:after="20"/>
              <w:ind w:left="20"/>
              <w:jc w:val="both"/>
            </w:pPr>
            <w:r>
              <w:rPr>
                <w:rFonts w:ascii="Times New Roman"/>
                <w:b w:val="false"/>
                <w:i w:val="false"/>
                <w:color w:val="000000"/>
                <w:sz w:val="20"/>
              </w:rPr>
              <w:t>
csdo:‌Communication‌Channel‌Code‌V2‌Type (M.SDT.00163)</w:t>
            </w:r>
          </w:p>
          <w:bookmarkEnd w:id="354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71" w:id="3544"/>
          <w:p>
            <w:pPr>
              <w:spacing w:after="20"/>
              <w:ind w:left="20"/>
              <w:jc w:val="both"/>
            </w:pPr>
            <w:r>
              <w:rPr>
                <w:rFonts w:ascii="Times New Roman"/>
                <w:b w:val="false"/>
                <w:i w:val="false"/>
                <w:color w:val="000000"/>
                <w:sz w:val="20"/>
              </w:rPr>
              <w:t>
*.2. Наименование вида связи</w:t>
            </w:r>
          </w:p>
          <w:bookmarkEnd w:id="3544"/>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75" w:id="3545"/>
          <w:p>
            <w:pPr>
              <w:spacing w:after="20"/>
              <w:ind w:left="20"/>
              <w:jc w:val="both"/>
            </w:pPr>
            <w:r>
              <w:rPr>
                <w:rFonts w:ascii="Times New Roman"/>
                <w:b w:val="false"/>
                <w:i w:val="false"/>
                <w:color w:val="000000"/>
                <w:sz w:val="20"/>
              </w:rPr>
              <w:t>
csdo:‌Name120‌Type (M.SDT.00055)</w:t>
            </w:r>
          </w:p>
          <w:bookmarkEnd w:id="35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82" w:id="3546"/>
          <w:p>
            <w:pPr>
              <w:spacing w:after="20"/>
              <w:ind w:left="20"/>
              <w:jc w:val="both"/>
            </w:pPr>
            <w:r>
              <w:rPr>
                <w:rFonts w:ascii="Times New Roman"/>
                <w:b w:val="false"/>
                <w:i w:val="false"/>
                <w:color w:val="000000"/>
                <w:sz w:val="20"/>
              </w:rPr>
              <w:t>
*.3. Идентификатор канала связи</w:t>
            </w:r>
          </w:p>
          <w:bookmarkEnd w:id="3546"/>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86" w:id="3547"/>
          <w:p>
            <w:pPr>
              <w:spacing w:after="20"/>
              <w:ind w:left="20"/>
              <w:jc w:val="both"/>
            </w:pPr>
            <w:r>
              <w:rPr>
                <w:rFonts w:ascii="Times New Roman"/>
                <w:b w:val="false"/>
                <w:i w:val="false"/>
                <w:color w:val="000000"/>
                <w:sz w:val="20"/>
              </w:rPr>
              <w:t>
csdo:‌Communication‌Channel‌Id‌Type (M.SDT.00015)</w:t>
            </w:r>
          </w:p>
          <w:bookmarkEnd w:id="35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93" w:id="3548"/>
          <w:p>
            <w:pPr>
              <w:spacing w:after="20"/>
              <w:ind w:left="20"/>
              <w:jc w:val="both"/>
            </w:pPr>
            <w:r>
              <w:rPr>
                <w:rFonts w:ascii="Times New Roman"/>
                <w:b w:val="false"/>
                <w:i w:val="false"/>
                <w:color w:val="000000"/>
                <w:sz w:val="20"/>
              </w:rPr>
              <w:t>
9.6.12. Код вида участника цепи поставки</w:t>
            </w:r>
          </w:p>
          <w:bookmarkEnd w:id="3548"/>
          <w:p>
            <w:pPr>
              <w:spacing w:after="20"/>
              <w:ind w:left="20"/>
              <w:jc w:val="both"/>
            </w:pPr>
            <w:r>
              <w:rPr>
                <w:rFonts w:ascii="Times New Roman"/>
                <w:b w:val="false"/>
                <w:i w:val="false"/>
                <w:color w:val="000000"/>
                <w:sz w:val="20"/>
              </w:rPr>
              <w:t>
(csdo:‌Supply‌Chain‌Party‌Kind‌Code)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участника цепи поставки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97" w:id="3549"/>
          <w:p>
            <w:pPr>
              <w:spacing w:after="20"/>
              <w:ind w:left="20"/>
              <w:jc w:val="both"/>
            </w:pPr>
            <w:r>
              <w:rPr>
                <w:rFonts w:ascii="Times New Roman"/>
                <w:b w:val="false"/>
                <w:i w:val="false"/>
                <w:color w:val="000000"/>
                <w:sz w:val="20"/>
              </w:rPr>
              <w:t>
csdo:‌Code2‌Type (M.SDT.00170)</w:t>
            </w:r>
          </w:p>
          <w:bookmarkEnd w:id="35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02" w:id="3550"/>
          <w:p>
            <w:pPr>
              <w:spacing w:after="20"/>
              <w:ind w:left="20"/>
              <w:jc w:val="both"/>
            </w:pPr>
            <w:r>
              <w:rPr>
                <w:rFonts w:ascii="Times New Roman"/>
                <w:b w:val="false"/>
                <w:i w:val="false"/>
                <w:color w:val="000000"/>
                <w:sz w:val="20"/>
              </w:rPr>
              <w:t>
</w:t>
            </w:r>
            <w:r>
              <w:rPr>
                <w:rFonts w:ascii="Times New Roman"/>
                <w:b w:val="false"/>
                <w:i w:val="false"/>
                <w:color w:val="000000"/>
                <w:sz w:val="20"/>
              </w:rPr>
              <w:t>10. Ветеринарный сертификат</w:t>
            </w:r>
          </w:p>
          <w:bookmarkEnd w:id="3550"/>
          <w:p>
            <w:pPr>
              <w:spacing w:after="20"/>
              <w:ind w:left="20"/>
              <w:jc w:val="both"/>
            </w:pPr>
            <w:r>
              <w:rPr>
                <w:rFonts w:ascii="Times New Roman"/>
                <w:b w:val="false"/>
                <w:i w:val="false"/>
                <w:color w:val="000000"/>
                <w:sz w:val="20"/>
              </w:rPr>
              <w:t>
(smcdo:‌Veterinary‌Certificate‌Base‌Details)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ветеринарного сертификата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06" w:id="3551"/>
          <w:p>
            <w:pPr>
              <w:spacing w:after="20"/>
              <w:ind w:left="20"/>
              <w:jc w:val="both"/>
            </w:pPr>
            <w:r>
              <w:rPr>
                <w:rFonts w:ascii="Times New Roman"/>
                <w:b w:val="false"/>
                <w:i w:val="false"/>
                <w:color w:val="000000"/>
                <w:sz w:val="20"/>
              </w:rPr>
              <w:t>
smcdo:‌Veterinary‌Certificate‌Base‌Details‌Type (M.SM.CDT.00993)</w:t>
            </w:r>
          </w:p>
          <w:bookmarkEnd w:id="355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1" w:id="3552"/>
          <w:p>
            <w:pPr>
              <w:spacing w:after="20"/>
              <w:ind w:left="20"/>
              <w:jc w:val="both"/>
            </w:pPr>
            <w:r>
              <w:rPr>
                <w:rFonts w:ascii="Times New Roman"/>
                <w:b w:val="false"/>
                <w:i w:val="false"/>
                <w:color w:val="000000"/>
                <w:sz w:val="20"/>
              </w:rPr>
              <w:t>
10.1. Номер ветеринарного сертификата</w:t>
            </w:r>
          </w:p>
          <w:bookmarkEnd w:id="3552"/>
          <w:p>
            <w:pPr>
              <w:spacing w:after="20"/>
              <w:ind w:left="20"/>
              <w:jc w:val="both"/>
            </w:pPr>
            <w:r>
              <w:rPr>
                <w:rFonts w:ascii="Times New Roman"/>
                <w:b w:val="false"/>
                <w:i w:val="false"/>
                <w:color w:val="000000"/>
                <w:sz w:val="20"/>
              </w:rPr>
              <w:t>
(smsdo:‌Veterinary‌Certificate‌Id)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ветеринарного сертификата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5" w:id="3553"/>
          <w:p>
            <w:pPr>
              <w:spacing w:after="20"/>
              <w:ind w:left="20"/>
              <w:jc w:val="both"/>
            </w:pPr>
            <w:r>
              <w:rPr>
                <w:rFonts w:ascii="Times New Roman"/>
                <w:b w:val="false"/>
                <w:i w:val="false"/>
                <w:color w:val="000000"/>
                <w:sz w:val="20"/>
              </w:rPr>
              <w:t>
smsdo:‌Veterinary‌Certificate‌Id‌Type (M.SM.SDT.00051)</w:t>
            </w:r>
          </w:p>
          <w:bookmarkEnd w:id="35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[A-Z]{2,3}[0-9]{10,11}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21" w:id="3554"/>
          <w:p>
            <w:pPr>
              <w:spacing w:after="20"/>
              <w:ind w:left="20"/>
              <w:jc w:val="both"/>
            </w:pPr>
            <w:r>
              <w:rPr>
                <w:rFonts w:ascii="Times New Roman"/>
                <w:b w:val="false"/>
                <w:i w:val="false"/>
                <w:color w:val="000000"/>
                <w:sz w:val="20"/>
              </w:rPr>
              <w:t>
10.2. Дата документа</w:t>
            </w:r>
          </w:p>
          <w:bookmarkEnd w:id="3554"/>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ветеринарного сертификата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25" w:id="3555"/>
          <w:p>
            <w:pPr>
              <w:spacing w:after="20"/>
              <w:ind w:left="20"/>
              <w:jc w:val="both"/>
            </w:pPr>
            <w:r>
              <w:rPr>
                <w:rFonts w:ascii="Times New Roman"/>
                <w:b w:val="false"/>
                <w:i w:val="false"/>
                <w:color w:val="000000"/>
                <w:sz w:val="20"/>
              </w:rPr>
              <w:t>
bdt:‌Date‌Type (M.BDT.00005)</w:t>
            </w:r>
          </w:p>
          <w:bookmarkEnd w:id="3555"/>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0" w:id="3556"/>
          <w:p>
            <w:pPr>
              <w:spacing w:after="20"/>
              <w:ind w:left="20"/>
              <w:jc w:val="both"/>
            </w:pPr>
            <w:r>
              <w:rPr>
                <w:rFonts w:ascii="Times New Roman"/>
                <w:b w:val="false"/>
                <w:i w:val="false"/>
                <w:color w:val="000000"/>
                <w:sz w:val="20"/>
              </w:rPr>
              <w:t>
10.3. Код вида (формы) ветеринарного сертификата</w:t>
            </w:r>
          </w:p>
          <w:bookmarkEnd w:id="3556"/>
          <w:p>
            <w:pPr>
              <w:spacing w:after="20"/>
              <w:ind w:left="20"/>
              <w:jc w:val="both"/>
            </w:pPr>
            <w:r>
              <w:rPr>
                <w:rFonts w:ascii="Times New Roman"/>
                <w:b w:val="false"/>
                <w:i w:val="false"/>
                <w:color w:val="000000"/>
                <w:sz w:val="20"/>
              </w:rPr>
              <w:t>
(smsdo:‌Veterinary‌Certificate‌Kind‌Code)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(формы) ветеринарного сертификата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4" w:id="3557"/>
          <w:p>
            <w:pPr>
              <w:spacing w:after="20"/>
              <w:ind w:left="20"/>
              <w:jc w:val="both"/>
            </w:pPr>
            <w:r>
              <w:rPr>
                <w:rFonts w:ascii="Times New Roman"/>
                <w:b w:val="false"/>
                <w:i w:val="false"/>
                <w:color w:val="000000"/>
                <w:sz w:val="20"/>
              </w:rPr>
              <w:t>
csdo:‌Code1‌Type (M.SDT.00169)</w:t>
            </w:r>
          </w:p>
          <w:bookmarkEnd w:id="35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0" w:id="3558"/>
          <w:p>
            <w:pPr>
              <w:spacing w:after="20"/>
              <w:ind w:left="20"/>
              <w:jc w:val="both"/>
            </w:pPr>
            <w:r>
              <w:rPr>
                <w:rFonts w:ascii="Times New Roman"/>
                <w:b w:val="false"/>
                <w:i w:val="false"/>
                <w:color w:val="000000"/>
                <w:sz w:val="20"/>
              </w:rPr>
              <w:t>
10.4. Статус действия документа</w:t>
            </w:r>
          </w:p>
          <w:bookmarkEnd w:id="3558"/>
          <w:p>
            <w:pPr>
              <w:spacing w:after="20"/>
              <w:ind w:left="20"/>
              <w:jc w:val="both"/>
            </w:pPr>
            <w:r>
              <w:rPr>
                <w:rFonts w:ascii="Times New Roman"/>
                <w:b w:val="false"/>
                <w:i w:val="false"/>
                <w:color w:val="000000"/>
                <w:sz w:val="20"/>
              </w:rPr>
              <w:t>
(smcdo:‌Doc‌Status‌Details)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 ветеринарного сертификата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4" w:id="3559"/>
          <w:p>
            <w:pPr>
              <w:spacing w:after="20"/>
              <w:ind w:left="20"/>
              <w:jc w:val="both"/>
            </w:pPr>
            <w:r>
              <w:rPr>
                <w:rFonts w:ascii="Times New Roman"/>
                <w:b w:val="false"/>
                <w:i w:val="false"/>
                <w:color w:val="000000"/>
                <w:sz w:val="20"/>
              </w:rPr>
              <w:t>
smcdo:‌Doc‌Status‌Details‌Type (M.SM.CDT.00045)</w:t>
            </w:r>
          </w:p>
          <w:bookmarkEnd w:id="355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9" w:id="3560"/>
          <w:p>
            <w:pPr>
              <w:spacing w:after="20"/>
              <w:ind w:left="20"/>
              <w:jc w:val="both"/>
            </w:pPr>
            <w:r>
              <w:rPr>
                <w:rFonts w:ascii="Times New Roman"/>
                <w:b w:val="false"/>
                <w:i w:val="false"/>
                <w:color w:val="000000"/>
                <w:sz w:val="20"/>
              </w:rPr>
              <w:t>
10.4.1. Код статуса документа</w:t>
            </w:r>
          </w:p>
          <w:bookmarkEnd w:id="3560"/>
          <w:p>
            <w:pPr>
              <w:spacing w:after="20"/>
              <w:ind w:left="20"/>
              <w:jc w:val="both"/>
            </w:pPr>
            <w:r>
              <w:rPr>
                <w:rFonts w:ascii="Times New Roman"/>
                <w:b w:val="false"/>
                <w:i w:val="false"/>
                <w:color w:val="000000"/>
                <w:sz w:val="20"/>
              </w:rPr>
              <w:t>
(csdo:‌Doc‌Status‌Code)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действия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3" w:id="3561"/>
          <w:p>
            <w:pPr>
              <w:spacing w:after="20"/>
              <w:ind w:left="20"/>
              <w:jc w:val="both"/>
            </w:pPr>
            <w:r>
              <w:rPr>
                <w:rFonts w:ascii="Times New Roman"/>
                <w:b w:val="false"/>
                <w:i w:val="false"/>
                <w:color w:val="000000"/>
                <w:sz w:val="20"/>
              </w:rPr>
              <w:t>
csdo:‌Doc‌Status‌Code‌Type (M.SDT.00176)</w:t>
            </w:r>
          </w:p>
          <w:bookmarkEnd w:id="3561"/>
          <w:p>
            <w:pPr>
              <w:spacing w:after="20"/>
              <w:ind w:left="20"/>
              <w:jc w:val="both"/>
            </w:pPr>
            <w:r>
              <w:rPr>
                <w:rFonts w:ascii="Times New Roman"/>
                <w:b w:val="false"/>
                <w:i w:val="false"/>
                <w:color w:val="000000"/>
                <w:sz w:val="20"/>
              </w:rPr>
              <w:t>
Значение кода в соответствии со справочником статусов действия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8" w:id="3562"/>
          <w:p>
            <w:pPr>
              <w:spacing w:after="20"/>
              <w:ind w:left="20"/>
              <w:jc w:val="both"/>
            </w:pPr>
            <w:r>
              <w:rPr>
                <w:rFonts w:ascii="Times New Roman"/>
                <w:b w:val="false"/>
                <w:i w:val="false"/>
                <w:color w:val="000000"/>
                <w:sz w:val="20"/>
              </w:rPr>
              <w:t>
10.4.2. Начальная дата</w:t>
            </w:r>
          </w:p>
          <w:bookmarkEnd w:id="3562"/>
          <w:p>
            <w:pPr>
              <w:spacing w:after="20"/>
              <w:ind w:left="20"/>
              <w:jc w:val="both"/>
            </w:pPr>
            <w:r>
              <w:rPr>
                <w:rFonts w:ascii="Times New Roman"/>
                <w:b w:val="false"/>
                <w:i w:val="false"/>
                <w:color w:val="000000"/>
                <w:sz w:val="20"/>
              </w:rPr>
              <w:t>
(csdo:‌Start‌Date)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действия статуса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2" w:id="3563"/>
          <w:p>
            <w:pPr>
              <w:spacing w:after="20"/>
              <w:ind w:left="20"/>
              <w:jc w:val="both"/>
            </w:pPr>
            <w:r>
              <w:rPr>
                <w:rFonts w:ascii="Times New Roman"/>
                <w:b w:val="false"/>
                <w:i w:val="false"/>
                <w:color w:val="000000"/>
                <w:sz w:val="20"/>
              </w:rPr>
              <w:t>
bdt:‌Date‌Type (M.BDT.00005)</w:t>
            </w:r>
          </w:p>
          <w:bookmarkEnd w:id="3563"/>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7" w:id="3564"/>
          <w:p>
            <w:pPr>
              <w:spacing w:after="20"/>
              <w:ind w:left="20"/>
              <w:jc w:val="both"/>
            </w:pPr>
            <w:r>
              <w:rPr>
                <w:rFonts w:ascii="Times New Roman"/>
                <w:b w:val="false"/>
                <w:i w:val="false"/>
                <w:color w:val="000000"/>
                <w:sz w:val="20"/>
              </w:rPr>
              <w:t>
10.4.3. Конечная дата</w:t>
            </w:r>
          </w:p>
          <w:bookmarkEnd w:id="3564"/>
          <w:p>
            <w:pPr>
              <w:spacing w:after="20"/>
              <w:ind w:left="20"/>
              <w:jc w:val="both"/>
            </w:pPr>
            <w:r>
              <w:rPr>
                <w:rFonts w:ascii="Times New Roman"/>
                <w:b w:val="false"/>
                <w:i w:val="false"/>
                <w:color w:val="000000"/>
                <w:sz w:val="20"/>
              </w:rPr>
              <w:t>
(csdo:‌End‌Date)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действия статуса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1" w:id="3565"/>
          <w:p>
            <w:pPr>
              <w:spacing w:after="20"/>
              <w:ind w:left="20"/>
              <w:jc w:val="both"/>
            </w:pPr>
            <w:r>
              <w:rPr>
                <w:rFonts w:ascii="Times New Roman"/>
                <w:b w:val="false"/>
                <w:i w:val="false"/>
                <w:color w:val="000000"/>
                <w:sz w:val="20"/>
              </w:rPr>
              <w:t>
bdt:‌Date‌Type (M.BDT.00005)</w:t>
            </w:r>
          </w:p>
          <w:bookmarkEnd w:id="3565"/>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6" w:id="3566"/>
          <w:p>
            <w:pPr>
              <w:spacing w:after="20"/>
              <w:ind w:left="20"/>
              <w:jc w:val="both"/>
            </w:pPr>
            <w:r>
              <w:rPr>
                <w:rFonts w:ascii="Times New Roman"/>
                <w:b w:val="false"/>
                <w:i w:val="false"/>
                <w:color w:val="000000"/>
                <w:sz w:val="20"/>
              </w:rPr>
              <w:t>
10.4.4. Примечание</w:t>
            </w:r>
          </w:p>
          <w:bookmarkEnd w:id="3566"/>
          <w:p>
            <w:pPr>
              <w:spacing w:after="20"/>
              <w:ind w:left="20"/>
              <w:jc w:val="both"/>
            </w:pPr>
            <w:r>
              <w:rPr>
                <w:rFonts w:ascii="Times New Roman"/>
                <w:b w:val="false"/>
                <w:i w:val="false"/>
                <w:color w:val="000000"/>
                <w:sz w:val="20"/>
              </w:rPr>
              <w:t>
(csdo:‌Note‌Text)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причины изменения статуса действия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0" w:id="3567"/>
          <w:p>
            <w:pPr>
              <w:spacing w:after="20"/>
              <w:ind w:left="20"/>
              <w:jc w:val="both"/>
            </w:pPr>
            <w:r>
              <w:rPr>
                <w:rFonts w:ascii="Times New Roman"/>
                <w:b w:val="false"/>
                <w:i w:val="false"/>
                <w:color w:val="000000"/>
                <w:sz w:val="20"/>
              </w:rPr>
              <w:t>
csdo:‌Text4000‌Type (M.SDT.00088)</w:t>
            </w:r>
          </w:p>
          <w:bookmarkEnd w:id="356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6" w:id="3568"/>
          <w:p>
            <w:pPr>
              <w:spacing w:after="20"/>
              <w:ind w:left="20"/>
              <w:jc w:val="both"/>
            </w:pPr>
            <w:r>
              <w:rPr>
                <w:rFonts w:ascii="Times New Roman"/>
                <w:b w:val="false"/>
                <w:i w:val="false"/>
                <w:color w:val="000000"/>
                <w:sz w:val="20"/>
              </w:rPr>
              <w:t>
</w:t>
            </w:r>
            <w:r>
              <w:rPr>
                <w:rFonts w:ascii="Times New Roman"/>
                <w:b w:val="false"/>
                <w:i w:val="false"/>
                <w:color w:val="000000"/>
                <w:sz w:val="20"/>
              </w:rPr>
              <w:t>11. Участник цепи поставки</w:t>
            </w:r>
          </w:p>
          <w:bookmarkEnd w:id="3568"/>
          <w:p>
            <w:pPr>
              <w:spacing w:after="20"/>
              <w:ind w:left="20"/>
              <w:jc w:val="both"/>
            </w:pPr>
            <w:r>
              <w:rPr>
                <w:rFonts w:ascii="Times New Roman"/>
                <w:b w:val="false"/>
                <w:i w:val="false"/>
                <w:color w:val="000000"/>
                <w:sz w:val="20"/>
              </w:rPr>
              <w:t>
(ccdo:‌Supply‌Chain‌Party‌Details)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участнике цепи поставки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0" w:id="3569"/>
          <w:p>
            <w:pPr>
              <w:spacing w:after="20"/>
              <w:ind w:left="20"/>
              <w:jc w:val="both"/>
            </w:pPr>
            <w:r>
              <w:rPr>
                <w:rFonts w:ascii="Times New Roman"/>
                <w:b w:val="false"/>
                <w:i w:val="false"/>
                <w:color w:val="000000"/>
                <w:sz w:val="20"/>
              </w:rPr>
              <w:t>
ccdo:‌Supply‌Chain‌Party‌Details‌Type (M.CDT.00310)</w:t>
            </w:r>
          </w:p>
          <w:bookmarkEnd w:id="356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5" w:id="3570"/>
          <w:p>
            <w:pPr>
              <w:spacing w:after="20"/>
              <w:ind w:left="20"/>
              <w:jc w:val="both"/>
            </w:pPr>
            <w:r>
              <w:rPr>
                <w:rFonts w:ascii="Times New Roman"/>
                <w:b w:val="false"/>
                <w:i w:val="false"/>
                <w:color w:val="000000"/>
                <w:sz w:val="20"/>
              </w:rPr>
              <w:t>
11.1. Код страны</w:t>
            </w:r>
          </w:p>
          <w:bookmarkEnd w:id="3570"/>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9" w:id="3571"/>
          <w:p>
            <w:pPr>
              <w:spacing w:after="20"/>
              <w:ind w:left="20"/>
              <w:jc w:val="both"/>
            </w:pPr>
            <w:r>
              <w:rPr>
                <w:rFonts w:ascii="Times New Roman"/>
                <w:b w:val="false"/>
                <w:i w:val="false"/>
                <w:color w:val="000000"/>
                <w:sz w:val="20"/>
              </w:rPr>
              <w:t>
csdo:‌Unified‌Country‌Code‌Type (M.SDT.00112)</w:t>
            </w:r>
          </w:p>
          <w:bookmarkEnd w:id="357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5" w:id="3572"/>
          <w:p>
            <w:pPr>
              <w:spacing w:after="20"/>
              <w:ind w:left="20"/>
              <w:jc w:val="both"/>
            </w:pPr>
            <w:r>
              <w:rPr>
                <w:rFonts w:ascii="Times New Roman"/>
                <w:b w:val="false"/>
                <w:i w:val="false"/>
                <w:color w:val="000000"/>
                <w:sz w:val="20"/>
              </w:rPr>
              <w:t>
а) идентификатор справочника (классификатора)</w:t>
            </w:r>
          </w:p>
          <w:bookmarkEnd w:id="3572"/>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9" w:id="3573"/>
          <w:p>
            <w:pPr>
              <w:spacing w:after="20"/>
              <w:ind w:left="20"/>
              <w:jc w:val="both"/>
            </w:pPr>
            <w:r>
              <w:rPr>
                <w:rFonts w:ascii="Times New Roman"/>
                <w:b w:val="false"/>
                <w:i w:val="false"/>
                <w:color w:val="000000"/>
                <w:sz w:val="20"/>
              </w:rPr>
              <w:t>
csdo:‌Reference‌Data‌Id‌Type (M.SDT.00091)</w:t>
            </w:r>
          </w:p>
          <w:bookmarkEnd w:id="35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16" w:id="3574"/>
          <w:p>
            <w:pPr>
              <w:spacing w:after="20"/>
              <w:ind w:left="20"/>
              <w:jc w:val="both"/>
            </w:pPr>
            <w:r>
              <w:rPr>
                <w:rFonts w:ascii="Times New Roman"/>
                <w:b w:val="false"/>
                <w:i w:val="false"/>
                <w:color w:val="000000"/>
                <w:sz w:val="20"/>
              </w:rPr>
              <w:t>
11.2. Наименование хозяйствующего субъекта</w:t>
            </w:r>
          </w:p>
          <w:bookmarkEnd w:id="3574"/>
          <w:p>
            <w:pPr>
              <w:spacing w:after="20"/>
              <w:ind w:left="20"/>
              <w:jc w:val="both"/>
            </w:pPr>
            <w:r>
              <w:rPr>
                <w:rFonts w:ascii="Times New Roman"/>
                <w:b w:val="false"/>
                <w:i w:val="false"/>
                <w:color w:val="000000"/>
                <w:sz w:val="20"/>
              </w:rPr>
              <w:t>
(csdo:‌Business‌Entity‌Name)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0" w:id="3575"/>
          <w:p>
            <w:pPr>
              <w:spacing w:after="20"/>
              <w:ind w:left="20"/>
              <w:jc w:val="both"/>
            </w:pPr>
            <w:r>
              <w:rPr>
                <w:rFonts w:ascii="Times New Roman"/>
                <w:b w:val="false"/>
                <w:i w:val="false"/>
                <w:color w:val="000000"/>
                <w:sz w:val="20"/>
              </w:rPr>
              <w:t>
csdo:‌Name300‌Type (M.SDT.00056)</w:t>
            </w:r>
          </w:p>
          <w:bookmarkEnd w:id="35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7" w:id="3576"/>
          <w:p>
            <w:pPr>
              <w:spacing w:after="20"/>
              <w:ind w:left="20"/>
              <w:jc w:val="both"/>
            </w:pPr>
            <w:r>
              <w:rPr>
                <w:rFonts w:ascii="Times New Roman"/>
                <w:b w:val="false"/>
                <w:i w:val="false"/>
                <w:color w:val="000000"/>
                <w:sz w:val="20"/>
              </w:rPr>
              <w:t>
11.3. Краткое наименование хозяйствующего субъекта</w:t>
            </w:r>
          </w:p>
          <w:bookmarkEnd w:id="3576"/>
          <w:p>
            <w:pPr>
              <w:spacing w:after="20"/>
              <w:ind w:left="20"/>
              <w:jc w:val="both"/>
            </w:pPr>
            <w:r>
              <w:rPr>
                <w:rFonts w:ascii="Times New Roman"/>
                <w:b w:val="false"/>
                <w:i w:val="false"/>
                <w:color w:val="000000"/>
                <w:sz w:val="20"/>
              </w:rPr>
              <w:t>
(csdo:‌Business‌Entity‌Brief‌Name)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1" w:id="3577"/>
          <w:p>
            <w:pPr>
              <w:spacing w:after="20"/>
              <w:ind w:left="20"/>
              <w:jc w:val="both"/>
            </w:pPr>
            <w:r>
              <w:rPr>
                <w:rFonts w:ascii="Times New Roman"/>
                <w:b w:val="false"/>
                <w:i w:val="false"/>
                <w:color w:val="000000"/>
                <w:sz w:val="20"/>
              </w:rPr>
              <w:t>
csdo:‌Name120‌Type (M.SDT.00055)</w:t>
            </w:r>
          </w:p>
          <w:bookmarkEnd w:id="35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8" w:id="3578"/>
          <w:p>
            <w:pPr>
              <w:spacing w:after="20"/>
              <w:ind w:left="20"/>
              <w:jc w:val="both"/>
            </w:pPr>
            <w:r>
              <w:rPr>
                <w:rFonts w:ascii="Times New Roman"/>
                <w:b w:val="false"/>
                <w:i w:val="false"/>
                <w:color w:val="000000"/>
                <w:sz w:val="20"/>
              </w:rPr>
              <w:t>
11.4. Код организационно-правовой формы</w:t>
            </w:r>
          </w:p>
          <w:bookmarkEnd w:id="3578"/>
          <w:p>
            <w:pPr>
              <w:spacing w:after="20"/>
              <w:ind w:left="20"/>
              <w:jc w:val="both"/>
            </w:pPr>
            <w:r>
              <w:rPr>
                <w:rFonts w:ascii="Times New Roman"/>
                <w:b w:val="false"/>
                <w:i w:val="false"/>
                <w:color w:val="000000"/>
                <w:sz w:val="20"/>
              </w:rPr>
              <w:t>
(csdo:‌Business‌Entity‌Type‌Code)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2" w:id="3579"/>
          <w:p>
            <w:pPr>
              <w:spacing w:after="20"/>
              <w:ind w:left="20"/>
              <w:jc w:val="both"/>
            </w:pPr>
            <w:r>
              <w:rPr>
                <w:rFonts w:ascii="Times New Roman"/>
                <w:b w:val="false"/>
                <w:i w:val="false"/>
                <w:color w:val="000000"/>
                <w:sz w:val="20"/>
              </w:rPr>
              <w:t>
csdo:‌Unified‌Code20‌Type (M.SDT.00140)</w:t>
            </w:r>
          </w:p>
          <w:bookmarkEnd w:id="357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9" w:id="3580"/>
          <w:p>
            <w:pPr>
              <w:spacing w:after="20"/>
              <w:ind w:left="20"/>
              <w:jc w:val="both"/>
            </w:pPr>
            <w:r>
              <w:rPr>
                <w:rFonts w:ascii="Times New Roman"/>
                <w:b w:val="false"/>
                <w:i w:val="false"/>
                <w:color w:val="000000"/>
                <w:sz w:val="20"/>
              </w:rPr>
              <w:t>
а) идентификатор справочника (классификатора)</w:t>
            </w:r>
          </w:p>
          <w:bookmarkEnd w:id="3580"/>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53" w:id="3581"/>
          <w:p>
            <w:pPr>
              <w:spacing w:after="20"/>
              <w:ind w:left="20"/>
              <w:jc w:val="both"/>
            </w:pPr>
            <w:r>
              <w:rPr>
                <w:rFonts w:ascii="Times New Roman"/>
                <w:b w:val="false"/>
                <w:i w:val="false"/>
                <w:color w:val="000000"/>
                <w:sz w:val="20"/>
              </w:rPr>
              <w:t>
csdo:‌Reference‌Data‌Id‌Type (M.SDT.00091)</w:t>
            </w:r>
          </w:p>
          <w:bookmarkEnd w:id="35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0" w:id="3582"/>
          <w:p>
            <w:pPr>
              <w:spacing w:after="20"/>
              <w:ind w:left="20"/>
              <w:jc w:val="both"/>
            </w:pPr>
            <w:r>
              <w:rPr>
                <w:rFonts w:ascii="Times New Roman"/>
                <w:b w:val="false"/>
                <w:i w:val="false"/>
                <w:color w:val="000000"/>
                <w:sz w:val="20"/>
              </w:rPr>
              <w:t>
11.5. Наименование организационно-правовой формы</w:t>
            </w:r>
          </w:p>
          <w:bookmarkEnd w:id="3582"/>
          <w:p>
            <w:pPr>
              <w:spacing w:after="20"/>
              <w:ind w:left="20"/>
              <w:jc w:val="both"/>
            </w:pPr>
            <w:r>
              <w:rPr>
                <w:rFonts w:ascii="Times New Roman"/>
                <w:b w:val="false"/>
                <w:i w:val="false"/>
                <w:color w:val="000000"/>
                <w:sz w:val="20"/>
              </w:rPr>
              <w:t>
(csdo:‌Business‌Entity‌Type‌Name)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4" w:id="3583"/>
          <w:p>
            <w:pPr>
              <w:spacing w:after="20"/>
              <w:ind w:left="20"/>
              <w:jc w:val="both"/>
            </w:pPr>
            <w:r>
              <w:rPr>
                <w:rFonts w:ascii="Times New Roman"/>
                <w:b w:val="false"/>
                <w:i w:val="false"/>
                <w:color w:val="000000"/>
                <w:sz w:val="20"/>
              </w:rPr>
              <w:t>
csdo:‌Name300‌Type (M.SDT.00056)</w:t>
            </w:r>
          </w:p>
          <w:bookmarkEnd w:id="35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71" w:id="3584"/>
          <w:p>
            <w:pPr>
              <w:spacing w:after="20"/>
              <w:ind w:left="20"/>
              <w:jc w:val="both"/>
            </w:pPr>
            <w:r>
              <w:rPr>
                <w:rFonts w:ascii="Times New Roman"/>
                <w:b w:val="false"/>
                <w:i w:val="false"/>
                <w:color w:val="000000"/>
                <w:sz w:val="20"/>
              </w:rPr>
              <w:t>
11.6. Идентификатор хозяйствующего субъекта</w:t>
            </w:r>
          </w:p>
          <w:bookmarkEnd w:id="3584"/>
          <w:p>
            <w:pPr>
              <w:spacing w:after="20"/>
              <w:ind w:left="20"/>
              <w:jc w:val="both"/>
            </w:pPr>
            <w:r>
              <w:rPr>
                <w:rFonts w:ascii="Times New Roman"/>
                <w:b w:val="false"/>
                <w:i w:val="false"/>
                <w:color w:val="000000"/>
                <w:sz w:val="20"/>
              </w:rPr>
              <w:t>
(csdo:‌Business‌Entity‌Id)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75" w:id="3585"/>
          <w:p>
            <w:pPr>
              <w:spacing w:after="20"/>
              <w:ind w:left="20"/>
              <w:jc w:val="both"/>
            </w:pPr>
            <w:r>
              <w:rPr>
                <w:rFonts w:ascii="Times New Roman"/>
                <w:b w:val="false"/>
                <w:i w:val="false"/>
                <w:color w:val="000000"/>
                <w:sz w:val="20"/>
              </w:rPr>
              <w:t>
csdo:‌Business‌Entity‌Id‌Type (M.SDT.00157)</w:t>
            </w:r>
          </w:p>
          <w:bookmarkEnd w:id="35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82" w:id="3586"/>
          <w:p>
            <w:pPr>
              <w:spacing w:after="20"/>
              <w:ind w:left="20"/>
              <w:jc w:val="both"/>
            </w:pPr>
            <w:r>
              <w:rPr>
                <w:rFonts w:ascii="Times New Roman"/>
                <w:b w:val="false"/>
                <w:i w:val="false"/>
                <w:color w:val="000000"/>
                <w:sz w:val="20"/>
              </w:rPr>
              <w:t>
а) метод идентификации</w:t>
            </w:r>
          </w:p>
          <w:bookmarkEnd w:id="3586"/>
          <w:p>
            <w:pPr>
              <w:spacing w:after="20"/>
              <w:ind w:left="20"/>
              <w:jc w:val="both"/>
            </w:pPr>
            <w:r>
              <w:rPr>
                <w:rFonts w:ascii="Times New Roman"/>
                <w:b w:val="false"/>
                <w:i w:val="false"/>
                <w:color w:val="000000"/>
                <w:sz w:val="20"/>
              </w:rPr>
              <w:t>
(атрибут kind‌Id)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86" w:id="3587"/>
          <w:p>
            <w:pPr>
              <w:spacing w:after="20"/>
              <w:ind w:left="20"/>
              <w:jc w:val="both"/>
            </w:pPr>
            <w:r>
              <w:rPr>
                <w:rFonts w:ascii="Times New Roman"/>
                <w:b w:val="false"/>
                <w:i w:val="false"/>
                <w:color w:val="000000"/>
                <w:sz w:val="20"/>
              </w:rPr>
              <w:t>
csdo:‌Business‌Entity‌Id‌Kind‌Id‌Type (M.SDT.00158)</w:t>
            </w:r>
          </w:p>
          <w:bookmarkEnd w:id="358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3" w:id="3588"/>
          <w:p>
            <w:pPr>
              <w:spacing w:after="20"/>
              <w:ind w:left="20"/>
              <w:jc w:val="both"/>
            </w:pPr>
            <w:r>
              <w:rPr>
                <w:rFonts w:ascii="Times New Roman"/>
                <w:b w:val="false"/>
                <w:i w:val="false"/>
                <w:color w:val="000000"/>
                <w:sz w:val="20"/>
              </w:rPr>
              <w:t>
11.7. Уникальный идентификационный таможенный номер</w:t>
            </w:r>
          </w:p>
          <w:bookmarkEnd w:id="3588"/>
          <w:p>
            <w:pPr>
              <w:spacing w:after="20"/>
              <w:ind w:left="20"/>
              <w:jc w:val="both"/>
            </w:pPr>
            <w:r>
              <w:rPr>
                <w:rFonts w:ascii="Times New Roman"/>
                <w:b w:val="false"/>
                <w:i w:val="false"/>
                <w:color w:val="000000"/>
                <w:sz w:val="20"/>
              </w:rPr>
              <w:t>
(csdo:‌Unique‌Customs‌Number‌Id)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7" w:id="3589"/>
          <w:p>
            <w:pPr>
              <w:spacing w:after="20"/>
              <w:ind w:left="20"/>
              <w:jc w:val="both"/>
            </w:pPr>
            <w:r>
              <w:rPr>
                <w:rFonts w:ascii="Times New Roman"/>
                <w:b w:val="false"/>
                <w:i w:val="false"/>
                <w:color w:val="000000"/>
                <w:sz w:val="20"/>
              </w:rPr>
              <w:t>
csdo:‌Unique‌Customs‌Number‌Id‌Type (M.SDT.00089)</w:t>
            </w:r>
          </w:p>
          <w:bookmarkEnd w:id="35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04" w:id="3590"/>
          <w:p>
            <w:pPr>
              <w:spacing w:after="20"/>
              <w:ind w:left="20"/>
              <w:jc w:val="both"/>
            </w:pPr>
            <w:r>
              <w:rPr>
                <w:rFonts w:ascii="Times New Roman"/>
                <w:b w:val="false"/>
                <w:i w:val="false"/>
                <w:color w:val="000000"/>
                <w:sz w:val="20"/>
              </w:rPr>
              <w:t>
11.8. Идентификатор налогоплательщика</w:t>
            </w:r>
          </w:p>
          <w:bookmarkEnd w:id="3590"/>
          <w:p>
            <w:pPr>
              <w:spacing w:after="20"/>
              <w:ind w:left="20"/>
              <w:jc w:val="both"/>
            </w:pPr>
            <w:r>
              <w:rPr>
                <w:rFonts w:ascii="Times New Roman"/>
                <w:b w:val="false"/>
                <w:i w:val="false"/>
                <w:color w:val="000000"/>
                <w:sz w:val="20"/>
              </w:rPr>
              <w:t>
(csdo:‌Taxpayer‌Id)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08" w:id="3591"/>
          <w:p>
            <w:pPr>
              <w:spacing w:after="20"/>
              <w:ind w:left="20"/>
              <w:jc w:val="both"/>
            </w:pPr>
            <w:r>
              <w:rPr>
                <w:rFonts w:ascii="Times New Roman"/>
                <w:b w:val="false"/>
                <w:i w:val="false"/>
                <w:color w:val="000000"/>
                <w:sz w:val="20"/>
              </w:rPr>
              <w:t>
csdo:‌Taxpayer‌Id‌Type (M.SDT.00025)</w:t>
            </w:r>
          </w:p>
          <w:bookmarkEnd w:id="359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5" w:id="3592"/>
          <w:p>
            <w:pPr>
              <w:spacing w:after="20"/>
              <w:ind w:left="20"/>
              <w:jc w:val="both"/>
            </w:pPr>
            <w:r>
              <w:rPr>
                <w:rFonts w:ascii="Times New Roman"/>
                <w:b w:val="false"/>
                <w:i w:val="false"/>
                <w:color w:val="000000"/>
                <w:sz w:val="20"/>
              </w:rPr>
              <w:t>
11.9. Код причины постановки на учет</w:t>
            </w:r>
          </w:p>
          <w:bookmarkEnd w:id="3592"/>
          <w:p>
            <w:pPr>
              <w:spacing w:after="20"/>
              <w:ind w:left="20"/>
              <w:jc w:val="both"/>
            </w:pPr>
            <w:r>
              <w:rPr>
                <w:rFonts w:ascii="Times New Roman"/>
                <w:b w:val="false"/>
                <w:i w:val="false"/>
                <w:color w:val="000000"/>
                <w:sz w:val="20"/>
              </w:rPr>
              <w:t>
(csdo:‌Tax‌Registration‌Reason‌Code)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9" w:id="3593"/>
          <w:p>
            <w:pPr>
              <w:spacing w:after="20"/>
              <w:ind w:left="20"/>
              <w:jc w:val="both"/>
            </w:pPr>
            <w:r>
              <w:rPr>
                <w:rFonts w:ascii="Times New Roman"/>
                <w:b w:val="false"/>
                <w:i w:val="false"/>
                <w:color w:val="000000"/>
                <w:sz w:val="20"/>
              </w:rPr>
              <w:t>
csdo:‌Tax‌Registration‌Reason‌Code‌Type (M.SDT.00030)</w:t>
            </w:r>
          </w:p>
          <w:bookmarkEnd w:id="35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5" w:id="3594"/>
          <w:p>
            <w:pPr>
              <w:spacing w:after="20"/>
              <w:ind w:left="20"/>
              <w:jc w:val="both"/>
            </w:pPr>
            <w:r>
              <w:rPr>
                <w:rFonts w:ascii="Times New Roman"/>
                <w:b w:val="false"/>
                <w:i w:val="false"/>
                <w:color w:val="000000"/>
                <w:sz w:val="20"/>
              </w:rPr>
              <w:t>
11.10. Адрес</w:t>
            </w:r>
          </w:p>
          <w:bookmarkEnd w:id="3594"/>
          <w:p>
            <w:pPr>
              <w:spacing w:after="20"/>
              <w:ind w:left="20"/>
              <w:jc w:val="both"/>
            </w:pPr>
            <w:r>
              <w:rPr>
                <w:rFonts w:ascii="Times New Roman"/>
                <w:b w:val="false"/>
                <w:i w:val="false"/>
                <w:color w:val="000000"/>
                <w:sz w:val="20"/>
              </w:rPr>
              <w:t>
(ccdo:‌Subject‌Address‌Details)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9" w:id="3595"/>
          <w:p>
            <w:pPr>
              <w:spacing w:after="20"/>
              <w:ind w:left="20"/>
              <w:jc w:val="both"/>
            </w:pPr>
            <w:r>
              <w:rPr>
                <w:rFonts w:ascii="Times New Roman"/>
                <w:b w:val="false"/>
                <w:i w:val="false"/>
                <w:color w:val="000000"/>
                <w:sz w:val="20"/>
              </w:rPr>
              <w:t>
ccdo:‌Subject‌Address‌Details‌Type (M.CDT.00064)</w:t>
            </w:r>
          </w:p>
          <w:bookmarkEnd w:id="359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4" w:id="3596"/>
          <w:p>
            <w:pPr>
              <w:spacing w:after="20"/>
              <w:ind w:left="20"/>
              <w:jc w:val="both"/>
            </w:pPr>
            <w:r>
              <w:rPr>
                <w:rFonts w:ascii="Times New Roman"/>
                <w:b w:val="false"/>
                <w:i w:val="false"/>
                <w:color w:val="000000"/>
                <w:sz w:val="20"/>
              </w:rPr>
              <w:t>
11.10.1. Код вида адреса</w:t>
            </w:r>
          </w:p>
          <w:bookmarkEnd w:id="3596"/>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8" w:id="3597"/>
          <w:p>
            <w:pPr>
              <w:spacing w:after="20"/>
              <w:ind w:left="20"/>
              <w:jc w:val="both"/>
            </w:pPr>
            <w:r>
              <w:rPr>
                <w:rFonts w:ascii="Times New Roman"/>
                <w:b w:val="false"/>
                <w:i w:val="false"/>
                <w:color w:val="000000"/>
                <w:sz w:val="20"/>
              </w:rPr>
              <w:t>
csdo:‌Address‌Kind‌Code‌Type (M.SDT.00162)</w:t>
            </w:r>
          </w:p>
          <w:bookmarkEnd w:id="359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45" w:id="3598"/>
          <w:p>
            <w:pPr>
              <w:spacing w:after="20"/>
              <w:ind w:left="20"/>
              <w:jc w:val="both"/>
            </w:pPr>
            <w:r>
              <w:rPr>
                <w:rFonts w:ascii="Times New Roman"/>
                <w:b w:val="false"/>
                <w:i w:val="false"/>
                <w:color w:val="000000"/>
                <w:sz w:val="20"/>
              </w:rPr>
              <w:t>
11.10.2. Код страны</w:t>
            </w:r>
          </w:p>
          <w:bookmarkEnd w:id="3598"/>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49" w:id="3599"/>
          <w:p>
            <w:pPr>
              <w:spacing w:after="20"/>
              <w:ind w:left="20"/>
              <w:jc w:val="both"/>
            </w:pPr>
            <w:r>
              <w:rPr>
                <w:rFonts w:ascii="Times New Roman"/>
                <w:b w:val="false"/>
                <w:i w:val="false"/>
                <w:color w:val="000000"/>
                <w:sz w:val="20"/>
              </w:rPr>
              <w:t>
csdo:‌Unified‌Country‌Code‌Type (M.SDT.00112)</w:t>
            </w:r>
          </w:p>
          <w:bookmarkEnd w:id="359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55" w:id="3600"/>
          <w:p>
            <w:pPr>
              <w:spacing w:after="20"/>
              <w:ind w:left="20"/>
              <w:jc w:val="both"/>
            </w:pPr>
            <w:r>
              <w:rPr>
                <w:rFonts w:ascii="Times New Roman"/>
                <w:b w:val="false"/>
                <w:i w:val="false"/>
                <w:color w:val="000000"/>
                <w:sz w:val="20"/>
              </w:rPr>
              <w:t>
а) идентификатор справочника (классификатора)</w:t>
            </w:r>
          </w:p>
          <w:bookmarkEnd w:id="3600"/>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59" w:id="3601"/>
          <w:p>
            <w:pPr>
              <w:spacing w:after="20"/>
              <w:ind w:left="20"/>
              <w:jc w:val="both"/>
            </w:pPr>
            <w:r>
              <w:rPr>
                <w:rFonts w:ascii="Times New Roman"/>
                <w:b w:val="false"/>
                <w:i w:val="false"/>
                <w:color w:val="000000"/>
                <w:sz w:val="20"/>
              </w:rPr>
              <w:t>
csdo:‌Reference‌Data‌Id‌Type (M.SDT.00091)</w:t>
            </w:r>
          </w:p>
          <w:bookmarkEnd w:id="36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66" w:id="3602"/>
          <w:p>
            <w:pPr>
              <w:spacing w:after="20"/>
              <w:ind w:left="20"/>
              <w:jc w:val="both"/>
            </w:pPr>
            <w:r>
              <w:rPr>
                <w:rFonts w:ascii="Times New Roman"/>
                <w:b w:val="false"/>
                <w:i w:val="false"/>
                <w:color w:val="000000"/>
                <w:sz w:val="20"/>
              </w:rPr>
              <w:t>
11.10.3. Код территории</w:t>
            </w:r>
          </w:p>
          <w:bookmarkEnd w:id="3602"/>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0" w:id="3603"/>
          <w:p>
            <w:pPr>
              <w:spacing w:after="20"/>
              <w:ind w:left="20"/>
              <w:jc w:val="both"/>
            </w:pPr>
            <w:r>
              <w:rPr>
                <w:rFonts w:ascii="Times New Roman"/>
                <w:b w:val="false"/>
                <w:i w:val="false"/>
                <w:color w:val="000000"/>
                <w:sz w:val="20"/>
              </w:rPr>
              <w:t>
csdo:‌Territory‌Code‌Type (M.SDT.00031)</w:t>
            </w:r>
          </w:p>
          <w:bookmarkEnd w:id="36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7" w:id="3604"/>
          <w:p>
            <w:pPr>
              <w:spacing w:after="20"/>
              <w:ind w:left="20"/>
              <w:jc w:val="both"/>
            </w:pPr>
            <w:r>
              <w:rPr>
                <w:rFonts w:ascii="Times New Roman"/>
                <w:b w:val="false"/>
                <w:i w:val="false"/>
                <w:color w:val="000000"/>
                <w:sz w:val="20"/>
              </w:rPr>
              <w:t>
11.10.4. Регион</w:t>
            </w:r>
          </w:p>
          <w:bookmarkEnd w:id="3604"/>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81" w:id="3605"/>
          <w:p>
            <w:pPr>
              <w:spacing w:after="20"/>
              <w:ind w:left="20"/>
              <w:jc w:val="both"/>
            </w:pPr>
            <w:r>
              <w:rPr>
                <w:rFonts w:ascii="Times New Roman"/>
                <w:b w:val="false"/>
                <w:i w:val="false"/>
                <w:color w:val="000000"/>
                <w:sz w:val="20"/>
              </w:rPr>
              <w:t>
csdo:‌Name120‌Type (M.SDT.00055)</w:t>
            </w:r>
          </w:p>
          <w:bookmarkEnd w:id="36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88" w:id="3606"/>
          <w:p>
            <w:pPr>
              <w:spacing w:after="20"/>
              <w:ind w:left="20"/>
              <w:jc w:val="both"/>
            </w:pPr>
            <w:r>
              <w:rPr>
                <w:rFonts w:ascii="Times New Roman"/>
                <w:b w:val="false"/>
                <w:i w:val="false"/>
                <w:color w:val="000000"/>
                <w:sz w:val="20"/>
              </w:rPr>
              <w:t>
11.10.5. Район</w:t>
            </w:r>
          </w:p>
          <w:bookmarkEnd w:id="3606"/>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92" w:id="3607"/>
          <w:p>
            <w:pPr>
              <w:spacing w:after="20"/>
              <w:ind w:left="20"/>
              <w:jc w:val="both"/>
            </w:pPr>
            <w:r>
              <w:rPr>
                <w:rFonts w:ascii="Times New Roman"/>
                <w:b w:val="false"/>
                <w:i w:val="false"/>
                <w:color w:val="000000"/>
                <w:sz w:val="20"/>
              </w:rPr>
              <w:t>
csdo:‌Name120‌Type (M.SDT.00055)</w:t>
            </w:r>
          </w:p>
          <w:bookmarkEnd w:id="36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99" w:id="3608"/>
          <w:p>
            <w:pPr>
              <w:spacing w:after="20"/>
              <w:ind w:left="20"/>
              <w:jc w:val="both"/>
            </w:pPr>
            <w:r>
              <w:rPr>
                <w:rFonts w:ascii="Times New Roman"/>
                <w:b w:val="false"/>
                <w:i w:val="false"/>
                <w:color w:val="000000"/>
                <w:sz w:val="20"/>
              </w:rPr>
              <w:t>
11.10.6. Город</w:t>
            </w:r>
          </w:p>
          <w:bookmarkEnd w:id="3608"/>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03" w:id="3609"/>
          <w:p>
            <w:pPr>
              <w:spacing w:after="20"/>
              <w:ind w:left="20"/>
              <w:jc w:val="both"/>
            </w:pPr>
            <w:r>
              <w:rPr>
                <w:rFonts w:ascii="Times New Roman"/>
                <w:b w:val="false"/>
                <w:i w:val="false"/>
                <w:color w:val="000000"/>
                <w:sz w:val="20"/>
              </w:rPr>
              <w:t>
csdo:‌Name120‌Type (M.SDT.00055)</w:t>
            </w:r>
          </w:p>
          <w:bookmarkEnd w:id="36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10" w:id="3610"/>
          <w:p>
            <w:pPr>
              <w:spacing w:after="20"/>
              <w:ind w:left="20"/>
              <w:jc w:val="both"/>
            </w:pPr>
            <w:r>
              <w:rPr>
                <w:rFonts w:ascii="Times New Roman"/>
                <w:b w:val="false"/>
                <w:i w:val="false"/>
                <w:color w:val="000000"/>
                <w:sz w:val="20"/>
              </w:rPr>
              <w:t>
11.10.7. Населенный пункт</w:t>
            </w:r>
          </w:p>
          <w:bookmarkEnd w:id="3610"/>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14" w:id="3611"/>
          <w:p>
            <w:pPr>
              <w:spacing w:after="20"/>
              <w:ind w:left="20"/>
              <w:jc w:val="both"/>
            </w:pPr>
            <w:r>
              <w:rPr>
                <w:rFonts w:ascii="Times New Roman"/>
                <w:b w:val="false"/>
                <w:i w:val="false"/>
                <w:color w:val="000000"/>
                <w:sz w:val="20"/>
              </w:rPr>
              <w:t>
csdo:‌Name120‌Type (M.SDT.00055)</w:t>
            </w:r>
          </w:p>
          <w:bookmarkEnd w:id="36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21" w:id="3612"/>
          <w:p>
            <w:pPr>
              <w:spacing w:after="20"/>
              <w:ind w:left="20"/>
              <w:jc w:val="both"/>
            </w:pPr>
            <w:r>
              <w:rPr>
                <w:rFonts w:ascii="Times New Roman"/>
                <w:b w:val="false"/>
                <w:i w:val="false"/>
                <w:color w:val="000000"/>
                <w:sz w:val="20"/>
              </w:rPr>
              <w:t>
11.10.8. Улица</w:t>
            </w:r>
          </w:p>
          <w:bookmarkEnd w:id="3612"/>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25" w:id="3613"/>
          <w:p>
            <w:pPr>
              <w:spacing w:after="20"/>
              <w:ind w:left="20"/>
              <w:jc w:val="both"/>
            </w:pPr>
            <w:r>
              <w:rPr>
                <w:rFonts w:ascii="Times New Roman"/>
                <w:b w:val="false"/>
                <w:i w:val="false"/>
                <w:color w:val="000000"/>
                <w:sz w:val="20"/>
              </w:rPr>
              <w:t>
csdo:‌Name120‌Type (M.SDT.00055)</w:t>
            </w:r>
          </w:p>
          <w:bookmarkEnd w:id="36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32" w:id="3614"/>
          <w:p>
            <w:pPr>
              <w:spacing w:after="20"/>
              <w:ind w:left="20"/>
              <w:jc w:val="both"/>
            </w:pPr>
            <w:r>
              <w:rPr>
                <w:rFonts w:ascii="Times New Roman"/>
                <w:b w:val="false"/>
                <w:i w:val="false"/>
                <w:color w:val="000000"/>
                <w:sz w:val="20"/>
              </w:rPr>
              <w:t>
11.10.9. Номер дома</w:t>
            </w:r>
          </w:p>
          <w:bookmarkEnd w:id="3614"/>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36" w:id="3615"/>
          <w:p>
            <w:pPr>
              <w:spacing w:after="20"/>
              <w:ind w:left="20"/>
              <w:jc w:val="both"/>
            </w:pPr>
            <w:r>
              <w:rPr>
                <w:rFonts w:ascii="Times New Roman"/>
                <w:b w:val="false"/>
                <w:i w:val="false"/>
                <w:color w:val="000000"/>
                <w:sz w:val="20"/>
              </w:rPr>
              <w:t>
csdo:‌Id50‌Type (M.SDT.00093)</w:t>
            </w:r>
          </w:p>
          <w:bookmarkEnd w:id="36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43" w:id="3616"/>
          <w:p>
            <w:pPr>
              <w:spacing w:after="20"/>
              <w:ind w:left="20"/>
              <w:jc w:val="both"/>
            </w:pPr>
            <w:r>
              <w:rPr>
                <w:rFonts w:ascii="Times New Roman"/>
                <w:b w:val="false"/>
                <w:i w:val="false"/>
                <w:color w:val="000000"/>
                <w:sz w:val="20"/>
              </w:rPr>
              <w:t>
11.10.10. Номер помещения</w:t>
            </w:r>
          </w:p>
          <w:bookmarkEnd w:id="3616"/>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47" w:id="3617"/>
          <w:p>
            <w:pPr>
              <w:spacing w:after="20"/>
              <w:ind w:left="20"/>
              <w:jc w:val="both"/>
            </w:pPr>
            <w:r>
              <w:rPr>
                <w:rFonts w:ascii="Times New Roman"/>
                <w:b w:val="false"/>
                <w:i w:val="false"/>
                <w:color w:val="000000"/>
                <w:sz w:val="20"/>
              </w:rPr>
              <w:t>
csdo:‌Id20‌Type (M.SDT.00092)</w:t>
            </w:r>
          </w:p>
          <w:bookmarkEnd w:id="36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54" w:id="3618"/>
          <w:p>
            <w:pPr>
              <w:spacing w:after="20"/>
              <w:ind w:left="20"/>
              <w:jc w:val="both"/>
            </w:pPr>
            <w:r>
              <w:rPr>
                <w:rFonts w:ascii="Times New Roman"/>
                <w:b w:val="false"/>
                <w:i w:val="false"/>
                <w:color w:val="000000"/>
                <w:sz w:val="20"/>
              </w:rPr>
              <w:t>
11.10.11. Почтовый индекс</w:t>
            </w:r>
          </w:p>
          <w:bookmarkEnd w:id="3618"/>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58" w:id="3619"/>
          <w:p>
            <w:pPr>
              <w:spacing w:after="20"/>
              <w:ind w:left="20"/>
              <w:jc w:val="both"/>
            </w:pPr>
            <w:r>
              <w:rPr>
                <w:rFonts w:ascii="Times New Roman"/>
                <w:b w:val="false"/>
                <w:i w:val="false"/>
                <w:color w:val="000000"/>
                <w:sz w:val="20"/>
              </w:rPr>
              <w:t>
csdo:‌Post‌Code‌Type (M.SDT.00006)</w:t>
            </w:r>
          </w:p>
          <w:bookmarkEnd w:id="36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64" w:id="3620"/>
          <w:p>
            <w:pPr>
              <w:spacing w:after="20"/>
              <w:ind w:left="20"/>
              <w:jc w:val="both"/>
            </w:pPr>
            <w:r>
              <w:rPr>
                <w:rFonts w:ascii="Times New Roman"/>
                <w:b w:val="false"/>
                <w:i w:val="false"/>
                <w:color w:val="000000"/>
                <w:sz w:val="20"/>
              </w:rPr>
              <w:t>
11.10.12. Номер абонентского ящика</w:t>
            </w:r>
          </w:p>
          <w:bookmarkEnd w:id="3620"/>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68" w:id="3621"/>
          <w:p>
            <w:pPr>
              <w:spacing w:after="20"/>
              <w:ind w:left="20"/>
              <w:jc w:val="both"/>
            </w:pPr>
            <w:r>
              <w:rPr>
                <w:rFonts w:ascii="Times New Roman"/>
                <w:b w:val="false"/>
                <w:i w:val="false"/>
                <w:color w:val="000000"/>
                <w:sz w:val="20"/>
              </w:rPr>
              <w:t>
csdo:‌Id20‌Type (M.SDT.00092)</w:t>
            </w:r>
          </w:p>
          <w:bookmarkEnd w:id="36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75" w:id="3622"/>
          <w:p>
            <w:pPr>
              <w:spacing w:after="20"/>
              <w:ind w:left="20"/>
              <w:jc w:val="both"/>
            </w:pPr>
            <w:r>
              <w:rPr>
                <w:rFonts w:ascii="Times New Roman"/>
                <w:b w:val="false"/>
                <w:i w:val="false"/>
                <w:color w:val="000000"/>
                <w:sz w:val="20"/>
              </w:rPr>
              <w:t>
11.11. Контактный реквизит</w:t>
            </w:r>
          </w:p>
          <w:bookmarkEnd w:id="3622"/>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79" w:id="3623"/>
          <w:p>
            <w:pPr>
              <w:spacing w:after="20"/>
              <w:ind w:left="20"/>
              <w:jc w:val="both"/>
            </w:pPr>
            <w:r>
              <w:rPr>
                <w:rFonts w:ascii="Times New Roman"/>
                <w:b w:val="false"/>
                <w:i w:val="false"/>
                <w:color w:val="000000"/>
                <w:sz w:val="20"/>
              </w:rPr>
              <w:t>
ccdo:‌Communication‌Details‌Type (M.CDT.00003)</w:t>
            </w:r>
          </w:p>
          <w:bookmarkEnd w:id="362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84" w:id="3624"/>
          <w:p>
            <w:pPr>
              <w:spacing w:after="20"/>
              <w:ind w:left="20"/>
              <w:jc w:val="both"/>
            </w:pPr>
            <w:r>
              <w:rPr>
                <w:rFonts w:ascii="Times New Roman"/>
                <w:b w:val="false"/>
                <w:i w:val="false"/>
                <w:color w:val="000000"/>
                <w:sz w:val="20"/>
              </w:rPr>
              <w:t>
11.11.1. Код вида связи</w:t>
            </w:r>
          </w:p>
          <w:bookmarkEnd w:id="3624"/>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88" w:id="3625"/>
          <w:p>
            <w:pPr>
              <w:spacing w:after="20"/>
              <w:ind w:left="20"/>
              <w:jc w:val="both"/>
            </w:pPr>
            <w:r>
              <w:rPr>
                <w:rFonts w:ascii="Times New Roman"/>
                <w:b w:val="false"/>
                <w:i w:val="false"/>
                <w:color w:val="000000"/>
                <w:sz w:val="20"/>
              </w:rPr>
              <w:t>
csdo:‌Communication‌Channel‌Code‌V2‌Type (M.SDT.00163)</w:t>
            </w:r>
          </w:p>
          <w:bookmarkEnd w:id="362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95" w:id="3626"/>
          <w:p>
            <w:pPr>
              <w:spacing w:after="20"/>
              <w:ind w:left="20"/>
              <w:jc w:val="both"/>
            </w:pPr>
            <w:r>
              <w:rPr>
                <w:rFonts w:ascii="Times New Roman"/>
                <w:b w:val="false"/>
                <w:i w:val="false"/>
                <w:color w:val="000000"/>
                <w:sz w:val="20"/>
              </w:rPr>
              <w:t>
11.11.2. Наименование вида связи</w:t>
            </w:r>
          </w:p>
          <w:bookmarkEnd w:id="3626"/>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99" w:id="3627"/>
          <w:p>
            <w:pPr>
              <w:spacing w:after="20"/>
              <w:ind w:left="20"/>
              <w:jc w:val="both"/>
            </w:pPr>
            <w:r>
              <w:rPr>
                <w:rFonts w:ascii="Times New Roman"/>
                <w:b w:val="false"/>
                <w:i w:val="false"/>
                <w:color w:val="000000"/>
                <w:sz w:val="20"/>
              </w:rPr>
              <w:t>
csdo:‌Name120‌Type (M.SDT.00055)</w:t>
            </w:r>
          </w:p>
          <w:bookmarkEnd w:id="36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06" w:id="3628"/>
          <w:p>
            <w:pPr>
              <w:spacing w:after="20"/>
              <w:ind w:left="20"/>
              <w:jc w:val="both"/>
            </w:pPr>
            <w:r>
              <w:rPr>
                <w:rFonts w:ascii="Times New Roman"/>
                <w:b w:val="false"/>
                <w:i w:val="false"/>
                <w:color w:val="000000"/>
                <w:sz w:val="20"/>
              </w:rPr>
              <w:t>
11.11.3. Идентификатор канала связи</w:t>
            </w:r>
          </w:p>
          <w:bookmarkEnd w:id="3628"/>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0" w:id="3629"/>
          <w:p>
            <w:pPr>
              <w:spacing w:after="20"/>
              <w:ind w:left="20"/>
              <w:jc w:val="both"/>
            </w:pPr>
            <w:r>
              <w:rPr>
                <w:rFonts w:ascii="Times New Roman"/>
                <w:b w:val="false"/>
                <w:i w:val="false"/>
                <w:color w:val="000000"/>
                <w:sz w:val="20"/>
              </w:rPr>
              <w:t>
csdo:‌Communication‌Channel‌Id‌Type (M.SDT.00015)</w:t>
            </w:r>
          </w:p>
          <w:bookmarkEnd w:id="36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7" w:id="3630"/>
          <w:p>
            <w:pPr>
              <w:spacing w:after="20"/>
              <w:ind w:left="20"/>
              <w:jc w:val="both"/>
            </w:pPr>
            <w:r>
              <w:rPr>
                <w:rFonts w:ascii="Times New Roman"/>
                <w:b w:val="false"/>
                <w:i w:val="false"/>
                <w:color w:val="000000"/>
                <w:sz w:val="20"/>
              </w:rPr>
              <w:t>
11.12. Код вида участника цепи поставки</w:t>
            </w:r>
          </w:p>
          <w:bookmarkEnd w:id="3630"/>
          <w:p>
            <w:pPr>
              <w:spacing w:after="20"/>
              <w:ind w:left="20"/>
              <w:jc w:val="both"/>
            </w:pPr>
            <w:r>
              <w:rPr>
                <w:rFonts w:ascii="Times New Roman"/>
                <w:b w:val="false"/>
                <w:i w:val="false"/>
                <w:color w:val="000000"/>
                <w:sz w:val="20"/>
              </w:rPr>
              <w:t>
(csdo:‌Supply‌Chain‌Party‌Kind‌Code)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участника цепи поставки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21" w:id="3631"/>
          <w:p>
            <w:pPr>
              <w:spacing w:after="20"/>
              <w:ind w:left="20"/>
              <w:jc w:val="both"/>
            </w:pPr>
            <w:r>
              <w:rPr>
                <w:rFonts w:ascii="Times New Roman"/>
                <w:b w:val="false"/>
                <w:i w:val="false"/>
                <w:color w:val="000000"/>
                <w:sz w:val="20"/>
              </w:rPr>
              <w:t>
csdo:‌Code2‌Type (M.SDT.00170)</w:t>
            </w:r>
          </w:p>
          <w:bookmarkEnd w:id="36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26" w:id="3632"/>
          <w:p>
            <w:pPr>
              <w:spacing w:after="20"/>
              <w:ind w:left="20"/>
              <w:jc w:val="both"/>
            </w:pPr>
            <w:r>
              <w:rPr>
                <w:rFonts w:ascii="Times New Roman"/>
                <w:b w:val="false"/>
                <w:i w:val="false"/>
                <w:color w:val="000000"/>
                <w:sz w:val="20"/>
              </w:rPr>
              <w:t>
</w:t>
            </w:r>
            <w:r>
              <w:rPr>
                <w:rFonts w:ascii="Times New Roman"/>
                <w:b w:val="false"/>
                <w:i w:val="false"/>
                <w:color w:val="000000"/>
                <w:sz w:val="20"/>
              </w:rPr>
              <w:t>12. Сведения о перевозке</w:t>
            </w:r>
          </w:p>
          <w:bookmarkEnd w:id="3632"/>
          <w:p>
            <w:pPr>
              <w:spacing w:after="20"/>
              <w:ind w:left="20"/>
              <w:jc w:val="both"/>
            </w:pPr>
            <w:r>
              <w:rPr>
                <w:rFonts w:ascii="Times New Roman"/>
                <w:b w:val="false"/>
                <w:i w:val="false"/>
                <w:color w:val="000000"/>
                <w:sz w:val="20"/>
              </w:rPr>
              <w:t>
(smcdo:‌Transport‌Details)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перевозке товарной партии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30" w:id="3633"/>
          <w:p>
            <w:pPr>
              <w:spacing w:after="20"/>
              <w:ind w:left="20"/>
              <w:jc w:val="both"/>
            </w:pPr>
            <w:r>
              <w:rPr>
                <w:rFonts w:ascii="Times New Roman"/>
                <w:b w:val="false"/>
                <w:i w:val="false"/>
                <w:color w:val="000000"/>
                <w:sz w:val="20"/>
              </w:rPr>
              <w:t>
smcdo:‌Transport‌Details‌Type (M.SM.CDT.00139)</w:t>
            </w:r>
          </w:p>
          <w:bookmarkEnd w:id="363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35" w:id="3634"/>
          <w:p>
            <w:pPr>
              <w:spacing w:after="20"/>
              <w:ind w:left="20"/>
              <w:jc w:val="both"/>
            </w:pPr>
            <w:r>
              <w:rPr>
                <w:rFonts w:ascii="Times New Roman"/>
                <w:b w:val="false"/>
                <w:i w:val="false"/>
                <w:color w:val="000000"/>
                <w:sz w:val="20"/>
              </w:rPr>
              <w:t>
12.1. Код вида направления транспортировки</w:t>
            </w:r>
          </w:p>
          <w:bookmarkEnd w:id="3634"/>
          <w:p>
            <w:pPr>
              <w:spacing w:after="20"/>
              <w:ind w:left="20"/>
              <w:jc w:val="both"/>
            </w:pPr>
            <w:r>
              <w:rPr>
                <w:rFonts w:ascii="Times New Roman"/>
                <w:b w:val="false"/>
                <w:i w:val="false"/>
                <w:color w:val="000000"/>
                <w:sz w:val="20"/>
              </w:rPr>
              <w:t>
(smsdo:‌Transportation‌Direction‌Code)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направления транспортировки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39" w:id="3635"/>
          <w:p>
            <w:pPr>
              <w:spacing w:after="20"/>
              <w:ind w:left="20"/>
              <w:jc w:val="both"/>
            </w:pPr>
            <w:r>
              <w:rPr>
                <w:rFonts w:ascii="Times New Roman"/>
                <w:b w:val="false"/>
                <w:i w:val="false"/>
                <w:color w:val="000000"/>
                <w:sz w:val="20"/>
              </w:rPr>
              <w:t>
smsdo:‌Transportation‌Direction‌Code‌Type (M.SM.SDT.00042)</w:t>
            </w:r>
          </w:p>
          <w:bookmarkEnd w:id="363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справочника видов направлений транспортировки.</w:t>
            </w:r>
          </w:p>
          <w:p>
            <w:pPr>
              <w:spacing w:after="20"/>
              <w:ind w:left="20"/>
              <w:jc w:val="both"/>
            </w:pPr>
            <w:r>
              <w:rPr>
                <w:rFonts w:ascii="Times New Roman"/>
                <w:b w:val="false"/>
                <w:i w:val="false"/>
                <w:color w:val="000000"/>
                <w:sz w:val="20"/>
              </w:rPr>
              <w:t>
Шаблон: [0-9]{1}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45" w:id="3636"/>
          <w:p>
            <w:pPr>
              <w:spacing w:after="20"/>
              <w:ind w:left="20"/>
              <w:jc w:val="both"/>
            </w:pPr>
            <w:r>
              <w:rPr>
                <w:rFonts w:ascii="Times New Roman"/>
                <w:b w:val="false"/>
                <w:i w:val="false"/>
                <w:color w:val="000000"/>
                <w:sz w:val="20"/>
              </w:rPr>
              <w:t>
12.2. Транспортное средство</w:t>
            </w:r>
          </w:p>
          <w:bookmarkEnd w:id="3636"/>
          <w:p>
            <w:pPr>
              <w:spacing w:after="20"/>
              <w:ind w:left="20"/>
              <w:jc w:val="both"/>
            </w:pPr>
            <w:r>
              <w:rPr>
                <w:rFonts w:ascii="Times New Roman"/>
                <w:b w:val="false"/>
                <w:i w:val="false"/>
                <w:color w:val="000000"/>
                <w:sz w:val="20"/>
              </w:rPr>
              <w:t>
(smcdo:‌Transport‌Means‌Details)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транспортном средстве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49" w:id="3637"/>
          <w:p>
            <w:pPr>
              <w:spacing w:after="20"/>
              <w:ind w:left="20"/>
              <w:jc w:val="both"/>
            </w:pPr>
            <w:r>
              <w:rPr>
                <w:rFonts w:ascii="Times New Roman"/>
                <w:b w:val="false"/>
                <w:i w:val="false"/>
                <w:color w:val="000000"/>
                <w:sz w:val="20"/>
              </w:rPr>
              <w:t>
ccdo:‌Transport‌Means‌Details‌Type (M.CDT.00047)</w:t>
            </w:r>
          </w:p>
          <w:bookmarkEnd w:id="363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54" w:id="3638"/>
          <w:p>
            <w:pPr>
              <w:spacing w:after="20"/>
              <w:ind w:left="20"/>
              <w:jc w:val="both"/>
            </w:pPr>
            <w:r>
              <w:rPr>
                <w:rFonts w:ascii="Times New Roman"/>
                <w:b w:val="false"/>
                <w:i w:val="false"/>
                <w:color w:val="000000"/>
                <w:sz w:val="20"/>
              </w:rPr>
              <w:t>
12.2.1. Регистрационный номер транспортного средства</w:t>
            </w:r>
          </w:p>
          <w:bookmarkEnd w:id="3638"/>
          <w:p>
            <w:pPr>
              <w:spacing w:after="20"/>
              <w:ind w:left="20"/>
              <w:jc w:val="both"/>
            </w:pPr>
            <w:r>
              <w:rPr>
                <w:rFonts w:ascii="Times New Roman"/>
                <w:b w:val="false"/>
                <w:i w:val="false"/>
                <w:color w:val="000000"/>
                <w:sz w:val="20"/>
              </w:rPr>
              <w:t>
(csdo:‌Transport‌Means‌Reg‌Id)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индивидуальное буквенно-цифровое обозначение, присвоенное регистрирующим органом транспортному средству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58" w:id="3639"/>
          <w:p>
            <w:pPr>
              <w:spacing w:after="20"/>
              <w:ind w:left="20"/>
              <w:jc w:val="both"/>
            </w:pPr>
            <w:r>
              <w:rPr>
                <w:rFonts w:ascii="Times New Roman"/>
                <w:b w:val="false"/>
                <w:i w:val="false"/>
                <w:color w:val="000000"/>
                <w:sz w:val="20"/>
              </w:rPr>
              <w:t>
csdo:‌Transport‌Means‌Reg‌Id‌Type (M.SDT.00101)</w:t>
            </w:r>
          </w:p>
          <w:bookmarkEnd w:id="36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65" w:id="3640"/>
          <w:p>
            <w:pPr>
              <w:spacing w:after="20"/>
              <w:ind w:left="20"/>
              <w:jc w:val="both"/>
            </w:pPr>
            <w:r>
              <w:rPr>
                <w:rFonts w:ascii="Times New Roman"/>
                <w:b w:val="false"/>
                <w:i w:val="false"/>
                <w:color w:val="000000"/>
                <w:sz w:val="20"/>
              </w:rPr>
              <w:t>
а) код страны</w:t>
            </w:r>
          </w:p>
          <w:bookmarkEnd w:id="3640"/>
          <w:p>
            <w:pPr>
              <w:spacing w:after="20"/>
              <w:ind w:left="20"/>
              <w:jc w:val="both"/>
            </w:pPr>
            <w:r>
              <w:rPr>
                <w:rFonts w:ascii="Times New Roman"/>
                <w:b w:val="false"/>
                <w:i w:val="false"/>
                <w:color w:val="000000"/>
                <w:sz w:val="20"/>
              </w:rPr>
              <w:t>
(атрибут 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по правилам которой сформирован указанный регистрационный номер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69" w:id="3641"/>
          <w:p>
            <w:pPr>
              <w:spacing w:after="20"/>
              <w:ind w:left="20"/>
              <w:jc w:val="both"/>
            </w:pPr>
            <w:r>
              <w:rPr>
                <w:rFonts w:ascii="Times New Roman"/>
                <w:b w:val="false"/>
                <w:i w:val="false"/>
                <w:color w:val="000000"/>
                <w:sz w:val="20"/>
              </w:rPr>
              <w:t>
csdo:‌Unqualified‌Country‌Code‌Type (M.SDT.00159)</w:t>
            </w:r>
          </w:p>
          <w:bookmarkEnd w:id="364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75" w:id="3642"/>
          <w:p>
            <w:pPr>
              <w:spacing w:after="20"/>
              <w:ind w:left="20"/>
              <w:jc w:val="both"/>
            </w:pPr>
            <w:r>
              <w:rPr>
                <w:rFonts w:ascii="Times New Roman"/>
                <w:b w:val="false"/>
                <w:i w:val="false"/>
                <w:color w:val="000000"/>
                <w:sz w:val="20"/>
              </w:rPr>
              <w:t>
б) идентификатор справочника (классификатора)</w:t>
            </w:r>
          </w:p>
          <w:bookmarkEnd w:id="3642"/>
          <w:p>
            <w:pPr>
              <w:spacing w:after="20"/>
              <w:ind w:left="20"/>
              <w:jc w:val="both"/>
            </w:pPr>
            <w:r>
              <w:rPr>
                <w:rFonts w:ascii="Times New Roman"/>
                <w:b w:val="false"/>
                <w:i w:val="false"/>
                <w:color w:val="000000"/>
                <w:sz w:val="20"/>
              </w:rPr>
              <w:t>
(атрибут country‌Code‌List‌Id)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стран мира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79" w:id="3643"/>
          <w:p>
            <w:pPr>
              <w:spacing w:after="20"/>
              <w:ind w:left="20"/>
              <w:jc w:val="both"/>
            </w:pPr>
            <w:r>
              <w:rPr>
                <w:rFonts w:ascii="Times New Roman"/>
                <w:b w:val="false"/>
                <w:i w:val="false"/>
                <w:color w:val="000000"/>
                <w:sz w:val="20"/>
              </w:rPr>
              <w:t>
csdo:‌Reference‌Data‌Id‌Type (M.SDT.00091)</w:t>
            </w:r>
          </w:p>
          <w:bookmarkEnd w:id="36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86" w:id="3644"/>
          <w:p>
            <w:pPr>
              <w:spacing w:after="20"/>
              <w:ind w:left="20"/>
              <w:jc w:val="both"/>
            </w:pPr>
            <w:r>
              <w:rPr>
                <w:rFonts w:ascii="Times New Roman"/>
                <w:b w:val="false"/>
                <w:i w:val="false"/>
                <w:color w:val="000000"/>
                <w:sz w:val="20"/>
              </w:rPr>
              <w:t>
12.2.2. Код вида транспорта</w:t>
            </w:r>
          </w:p>
          <w:bookmarkEnd w:id="3644"/>
          <w:p>
            <w:pPr>
              <w:spacing w:after="20"/>
              <w:ind w:left="20"/>
              <w:jc w:val="both"/>
            </w:pPr>
            <w:r>
              <w:rPr>
                <w:rFonts w:ascii="Times New Roman"/>
                <w:b w:val="false"/>
                <w:i w:val="false"/>
                <w:color w:val="000000"/>
                <w:sz w:val="20"/>
              </w:rPr>
              <w:t>
(csdo:‌Unified‌Transport‌Mode‌Code)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транспорта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90" w:id="3645"/>
          <w:p>
            <w:pPr>
              <w:spacing w:after="20"/>
              <w:ind w:left="20"/>
              <w:jc w:val="both"/>
            </w:pPr>
            <w:r>
              <w:rPr>
                <w:rFonts w:ascii="Times New Roman"/>
                <w:b w:val="false"/>
                <w:i w:val="false"/>
                <w:color w:val="000000"/>
                <w:sz w:val="20"/>
              </w:rPr>
              <w:t>
csdo:‌Unified‌Code20‌Type (M.SDT.00140)</w:t>
            </w:r>
          </w:p>
          <w:bookmarkEnd w:id="364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97" w:id="3646"/>
          <w:p>
            <w:pPr>
              <w:spacing w:after="20"/>
              <w:ind w:left="20"/>
              <w:jc w:val="both"/>
            </w:pPr>
            <w:r>
              <w:rPr>
                <w:rFonts w:ascii="Times New Roman"/>
                <w:b w:val="false"/>
                <w:i w:val="false"/>
                <w:color w:val="000000"/>
                <w:sz w:val="20"/>
              </w:rPr>
              <w:t>
а) идентификатор справочника (классификатора)</w:t>
            </w:r>
          </w:p>
          <w:bookmarkEnd w:id="3646"/>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01" w:id="3647"/>
          <w:p>
            <w:pPr>
              <w:spacing w:after="20"/>
              <w:ind w:left="20"/>
              <w:jc w:val="both"/>
            </w:pPr>
            <w:r>
              <w:rPr>
                <w:rFonts w:ascii="Times New Roman"/>
                <w:b w:val="false"/>
                <w:i w:val="false"/>
                <w:color w:val="000000"/>
                <w:sz w:val="20"/>
              </w:rPr>
              <w:t>
csdo:‌Reference‌Data‌Id‌Type (M.SDT.00091)</w:t>
            </w:r>
          </w:p>
          <w:bookmarkEnd w:id="36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08" w:id="3648"/>
          <w:p>
            <w:pPr>
              <w:spacing w:after="20"/>
              <w:ind w:left="20"/>
              <w:jc w:val="both"/>
            </w:pPr>
            <w:r>
              <w:rPr>
                <w:rFonts w:ascii="Times New Roman"/>
                <w:b w:val="false"/>
                <w:i w:val="false"/>
                <w:color w:val="000000"/>
                <w:sz w:val="20"/>
              </w:rPr>
              <w:t>
12.3. Маршрут</w:t>
            </w:r>
          </w:p>
          <w:bookmarkEnd w:id="3648"/>
          <w:p>
            <w:pPr>
              <w:spacing w:after="20"/>
              <w:ind w:left="20"/>
              <w:jc w:val="both"/>
            </w:pPr>
            <w:r>
              <w:rPr>
                <w:rFonts w:ascii="Times New Roman"/>
                <w:b w:val="false"/>
                <w:i w:val="false"/>
                <w:color w:val="000000"/>
                <w:sz w:val="20"/>
              </w:rPr>
              <w:t>
(smcdo:‌Route‌Details)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маршруте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12" w:id="3649"/>
          <w:p>
            <w:pPr>
              <w:spacing w:after="20"/>
              <w:ind w:left="20"/>
              <w:jc w:val="both"/>
            </w:pPr>
            <w:r>
              <w:rPr>
                <w:rFonts w:ascii="Times New Roman"/>
                <w:b w:val="false"/>
                <w:i w:val="false"/>
                <w:color w:val="000000"/>
                <w:sz w:val="20"/>
              </w:rPr>
              <w:t>
smcdo:‌Route‌Details‌Type (M.SM.CDT.00044)</w:t>
            </w:r>
          </w:p>
          <w:bookmarkEnd w:id="364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17" w:id="3650"/>
          <w:p>
            <w:pPr>
              <w:spacing w:after="20"/>
              <w:ind w:left="20"/>
              <w:jc w:val="both"/>
            </w:pPr>
            <w:r>
              <w:rPr>
                <w:rFonts w:ascii="Times New Roman"/>
                <w:b w:val="false"/>
                <w:i w:val="false"/>
                <w:color w:val="000000"/>
                <w:sz w:val="20"/>
              </w:rPr>
              <w:t>
12.3.1. Пункт маршрута</w:t>
            </w:r>
          </w:p>
          <w:bookmarkEnd w:id="3650"/>
          <w:p>
            <w:pPr>
              <w:spacing w:after="20"/>
              <w:ind w:left="20"/>
              <w:jc w:val="both"/>
            </w:pPr>
            <w:r>
              <w:rPr>
                <w:rFonts w:ascii="Times New Roman"/>
                <w:b w:val="false"/>
                <w:i w:val="false"/>
                <w:color w:val="000000"/>
                <w:sz w:val="20"/>
              </w:rPr>
              <w:t>
(ccdo:‌Route‌Point‌V2‌Details)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месте, через которое проходит маршрут движения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21" w:id="3651"/>
          <w:p>
            <w:pPr>
              <w:spacing w:after="20"/>
              <w:ind w:left="20"/>
              <w:jc w:val="both"/>
            </w:pPr>
            <w:r>
              <w:rPr>
                <w:rFonts w:ascii="Times New Roman"/>
                <w:b w:val="false"/>
                <w:i w:val="false"/>
                <w:color w:val="000000"/>
                <w:sz w:val="20"/>
              </w:rPr>
              <w:t>
ccdo:‌Route‌Point‌Details‌V2‌Type (M.CDT.00073)</w:t>
            </w:r>
          </w:p>
          <w:bookmarkEnd w:id="365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26" w:id="3652"/>
          <w:p>
            <w:pPr>
              <w:spacing w:after="20"/>
              <w:ind w:left="20"/>
              <w:jc w:val="both"/>
            </w:pPr>
            <w:r>
              <w:rPr>
                <w:rFonts w:ascii="Times New Roman"/>
                <w:b w:val="false"/>
                <w:i w:val="false"/>
                <w:color w:val="000000"/>
                <w:sz w:val="20"/>
              </w:rPr>
              <w:t>
*.1. Порядковый номер</w:t>
            </w:r>
          </w:p>
          <w:bookmarkEnd w:id="3652"/>
          <w:p>
            <w:pPr>
              <w:spacing w:after="20"/>
              <w:ind w:left="20"/>
              <w:jc w:val="both"/>
            </w:pPr>
            <w:r>
              <w:rPr>
                <w:rFonts w:ascii="Times New Roman"/>
                <w:b w:val="false"/>
                <w:i w:val="false"/>
                <w:color w:val="000000"/>
                <w:sz w:val="20"/>
              </w:rPr>
              <w:t>
(csdo:‌Object‌Ordinal)</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пункта маршрута движения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30" w:id="3653"/>
          <w:p>
            <w:pPr>
              <w:spacing w:after="20"/>
              <w:ind w:left="20"/>
              <w:jc w:val="both"/>
            </w:pPr>
            <w:r>
              <w:rPr>
                <w:rFonts w:ascii="Times New Roman"/>
                <w:b w:val="false"/>
                <w:i w:val="false"/>
                <w:color w:val="000000"/>
                <w:sz w:val="20"/>
              </w:rPr>
              <w:t>
csdo:‌Ordinal3‌Type (M.SDT.00105)</w:t>
            </w:r>
          </w:p>
          <w:bookmarkEnd w:id="3653"/>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36" w:id="3654"/>
          <w:p>
            <w:pPr>
              <w:spacing w:after="20"/>
              <w:ind w:left="20"/>
              <w:jc w:val="both"/>
            </w:pPr>
            <w:r>
              <w:rPr>
                <w:rFonts w:ascii="Times New Roman"/>
                <w:b w:val="false"/>
                <w:i w:val="false"/>
                <w:color w:val="000000"/>
                <w:sz w:val="20"/>
              </w:rPr>
              <w:t>
*.2. Код вида пункта маршрута</w:t>
            </w:r>
          </w:p>
          <w:bookmarkEnd w:id="3654"/>
          <w:p>
            <w:pPr>
              <w:spacing w:after="20"/>
              <w:ind w:left="20"/>
              <w:jc w:val="both"/>
            </w:pPr>
            <w:r>
              <w:rPr>
                <w:rFonts w:ascii="Times New Roman"/>
                <w:b w:val="false"/>
                <w:i w:val="false"/>
                <w:color w:val="000000"/>
                <w:sz w:val="20"/>
              </w:rPr>
              <w:t>
(csdo:‌Route‌Point‌Kind‌Code)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пункта маршрута движения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40" w:id="3655"/>
          <w:p>
            <w:pPr>
              <w:spacing w:after="20"/>
              <w:ind w:left="20"/>
              <w:jc w:val="both"/>
            </w:pPr>
            <w:r>
              <w:rPr>
                <w:rFonts w:ascii="Times New Roman"/>
                <w:b w:val="false"/>
                <w:i w:val="false"/>
                <w:color w:val="000000"/>
                <w:sz w:val="20"/>
              </w:rPr>
              <w:t>
csdo:‌Route‌Point‌Kind‌Code‌Type (M.SDT.00103)</w:t>
            </w:r>
          </w:p>
          <w:bookmarkEnd w:id="3655"/>
          <w:p>
            <w:pPr>
              <w:spacing w:after="20"/>
              <w:ind w:left="20"/>
              <w:jc w:val="both"/>
            </w:pPr>
            <w:r>
              <w:rPr>
                <w:rFonts w:ascii="Times New Roman"/>
                <w:b w:val="false"/>
                <w:i w:val="false"/>
                <w:color w:val="000000"/>
                <w:sz w:val="20"/>
              </w:rPr>
              <w:t>
Значение кода в соответствии со справочником видов пунктов маршрута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45" w:id="3656"/>
          <w:p>
            <w:pPr>
              <w:spacing w:after="20"/>
              <w:ind w:left="20"/>
              <w:jc w:val="both"/>
            </w:pPr>
            <w:r>
              <w:rPr>
                <w:rFonts w:ascii="Times New Roman"/>
                <w:b w:val="false"/>
                <w:i w:val="false"/>
                <w:color w:val="000000"/>
                <w:sz w:val="20"/>
              </w:rPr>
              <w:t>
*.3. Адрес</w:t>
            </w:r>
          </w:p>
          <w:bookmarkEnd w:id="3656"/>
          <w:p>
            <w:pPr>
              <w:spacing w:after="20"/>
              <w:ind w:left="20"/>
              <w:jc w:val="both"/>
            </w:pPr>
            <w:r>
              <w:rPr>
                <w:rFonts w:ascii="Times New Roman"/>
                <w:b w:val="false"/>
                <w:i w:val="false"/>
                <w:color w:val="000000"/>
                <w:sz w:val="20"/>
              </w:rPr>
              <w:t>
(ccdo:‌Object‌Address‌Details)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пункта маршрута движения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49" w:id="3657"/>
          <w:p>
            <w:pPr>
              <w:spacing w:after="20"/>
              <w:ind w:left="20"/>
              <w:jc w:val="both"/>
            </w:pPr>
            <w:r>
              <w:rPr>
                <w:rFonts w:ascii="Times New Roman"/>
                <w:b w:val="false"/>
                <w:i w:val="false"/>
                <w:color w:val="000000"/>
                <w:sz w:val="20"/>
              </w:rPr>
              <w:t>
ccdo:‌Object‌Address‌Details‌Type (M.CDT.00082)</w:t>
            </w:r>
          </w:p>
          <w:bookmarkEnd w:id="365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54" w:id="3658"/>
          <w:p>
            <w:pPr>
              <w:spacing w:after="20"/>
              <w:ind w:left="20"/>
              <w:jc w:val="both"/>
            </w:pPr>
            <w:r>
              <w:rPr>
                <w:rFonts w:ascii="Times New Roman"/>
                <w:b w:val="false"/>
                <w:i w:val="false"/>
                <w:color w:val="000000"/>
                <w:sz w:val="20"/>
              </w:rPr>
              <w:t>
*.3.1. Код страны</w:t>
            </w:r>
          </w:p>
          <w:bookmarkEnd w:id="3658"/>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58" w:id="3659"/>
          <w:p>
            <w:pPr>
              <w:spacing w:after="20"/>
              <w:ind w:left="20"/>
              <w:jc w:val="both"/>
            </w:pPr>
            <w:r>
              <w:rPr>
                <w:rFonts w:ascii="Times New Roman"/>
                <w:b w:val="false"/>
                <w:i w:val="false"/>
                <w:color w:val="000000"/>
                <w:sz w:val="20"/>
              </w:rPr>
              <w:t>
csdo:‌Unified‌Country‌Code‌Type (M.SDT.00112)</w:t>
            </w:r>
          </w:p>
          <w:bookmarkEnd w:id="365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64" w:id="3660"/>
          <w:p>
            <w:pPr>
              <w:spacing w:after="20"/>
              <w:ind w:left="20"/>
              <w:jc w:val="both"/>
            </w:pPr>
            <w:r>
              <w:rPr>
                <w:rFonts w:ascii="Times New Roman"/>
                <w:b w:val="false"/>
                <w:i w:val="false"/>
                <w:color w:val="000000"/>
                <w:sz w:val="20"/>
              </w:rPr>
              <w:t>
а) идентификатор справочника (классификатора)</w:t>
            </w:r>
          </w:p>
          <w:bookmarkEnd w:id="3660"/>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68" w:id="3661"/>
          <w:p>
            <w:pPr>
              <w:spacing w:after="20"/>
              <w:ind w:left="20"/>
              <w:jc w:val="both"/>
            </w:pPr>
            <w:r>
              <w:rPr>
                <w:rFonts w:ascii="Times New Roman"/>
                <w:b w:val="false"/>
                <w:i w:val="false"/>
                <w:color w:val="000000"/>
                <w:sz w:val="20"/>
              </w:rPr>
              <w:t>
csdo:‌Reference‌Data‌Id‌Type (M.SDT.00091)</w:t>
            </w:r>
          </w:p>
          <w:bookmarkEnd w:id="36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75" w:id="3662"/>
          <w:p>
            <w:pPr>
              <w:spacing w:after="20"/>
              <w:ind w:left="20"/>
              <w:jc w:val="both"/>
            </w:pPr>
            <w:r>
              <w:rPr>
                <w:rFonts w:ascii="Times New Roman"/>
                <w:b w:val="false"/>
                <w:i w:val="false"/>
                <w:color w:val="000000"/>
                <w:sz w:val="20"/>
              </w:rPr>
              <w:t>
*.3.2. Код территории</w:t>
            </w:r>
          </w:p>
          <w:bookmarkEnd w:id="3662"/>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79" w:id="3663"/>
          <w:p>
            <w:pPr>
              <w:spacing w:after="20"/>
              <w:ind w:left="20"/>
              <w:jc w:val="both"/>
            </w:pPr>
            <w:r>
              <w:rPr>
                <w:rFonts w:ascii="Times New Roman"/>
                <w:b w:val="false"/>
                <w:i w:val="false"/>
                <w:color w:val="000000"/>
                <w:sz w:val="20"/>
              </w:rPr>
              <w:t>
csdo:‌Territory‌Code‌Type (M.SDT.00031)</w:t>
            </w:r>
          </w:p>
          <w:bookmarkEnd w:id="36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86" w:id="3664"/>
          <w:p>
            <w:pPr>
              <w:spacing w:after="20"/>
              <w:ind w:left="20"/>
              <w:jc w:val="both"/>
            </w:pPr>
            <w:r>
              <w:rPr>
                <w:rFonts w:ascii="Times New Roman"/>
                <w:b w:val="false"/>
                <w:i w:val="false"/>
                <w:color w:val="000000"/>
                <w:sz w:val="20"/>
              </w:rPr>
              <w:t>
*.3.3. Регион</w:t>
            </w:r>
          </w:p>
          <w:bookmarkEnd w:id="3664"/>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90" w:id="3665"/>
          <w:p>
            <w:pPr>
              <w:spacing w:after="20"/>
              <w:ind w:left="20"/>
              <w:jc w:val="both"/>
            </w:pPr>
            <w:r>
              <w:rPr>
                <w:rFonts w:ascii="Times New Roman"/>
                <w:b w:val="false"/>
                <w:i w:val="false"/>
                <w:color w:val="000000"/>
                <w:sz w:val="20"/>
              </w:rPr>
              <w:t>
csdo:‌Name120‌Type (M.SDT.00055)</w:t>
            </w:r>
          </w:p>
          <w:bookmarkEnd w:id="36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97" w:id="3666"/>
          <w:p>
            <w:pPr>
              <w:spacing w:after="20"/>
              <w:ind w:left="20"/>
              <w:jc w:val="both"/>
            </w:pPr>
            <w:r>
              <w:rPr>
                <w:rFonts w:ascii="Times New Roman"/>
                <w:b w:val="false"/>
                <w:i w:val="false"/>
                <w:color w:val="000000"/>
                <w:sz w:val="20"/>
              </w:rPr>
              <w:t>
*.3.4. Район</w:t>
            </w:r>
          </w:p>
          <w:bookmarkEnd w:id="3666"/>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01" w:id="3667"/>
          <w:p>
            <w:pPr>
              <w:spacing w:after="20"/>
              <w:ind w:left="20"/>
              <w:jc w:val="both"/>
            </w:pPr>
            <w:r>
              <w:rPr>
                <w:rFonts w:ascii="Times New Roman"/>
                <w:b w:val="false"/>
                <w:i w:val="false"/>
                <w:color w:val="000000"/>
                <w:sz w:val="20"/>
              </w:rPr>
              <w:t>
csdo:‌Name120‌Type (M.SDT.00055)</w:t>
            </w:r>
          </w:p>
          <w:bookmarkEnd w:id="36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08" w:id="3668"/>
          <w:p>
            <w:pPr>
              <w:spacing w:after="20"/>
              <w:ind w:left="20"/>
              <w:jc w:val="both"/>
            </w:pPr>
            <w:r>
              <w:rPr>
                <w:rFonts w:ascii="Times New Roman"/>
                <w:b w:val="false"/>
                <w:i w:val="false"/>
                <w:color w:val="000000"/>
                <w:sz w:val="20"/>
              </w:rPr>
              <w:t>
*.3.5. Город</w:t>
            </w:r>
          </w:p>
          <w:bookmarkEnd w:id="3668"/>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2" w:id="3669"/>
          <w:p>
            <w:pPr>
              <w:spacing w:after="20"/>
              <w:ind w:left="20"/>
              <w:jc w:val="both"/>
            </w:pPr>
            <w:r>
              <w:rPr>
                <w:rFonts w:ascii="Times New Roman"/>
                <w:b w:val="false"/>
                <w:i w:val="false"/>
                <w:color w:val="000000"/>
                <w:sz w:val="20"/>
              </w:rPr>
              <w:t>
csdo:‌Name120‌Type (M.SDT.00055)</w:t>
            </w:r>
          </w:p>
          <w:bookmarkEnd w:id="36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9" w:id="3670"/>
          <w:p>
            <w:pPr>
              <w:spacing w:after="20"/>
              <w:ind w:left="20"/>
              <w:jc w:val="both"/>
            </w:pPr>
            <w:r>
              <w:rPr>
                <w:rFonts w:ascii="Times New Roman"/>
                <w:b w:val="false"/>
                <w:i w:val="false"/>
                <w:color w:val="000000"/>
                <w:sz w:val="20"/>
              </w:rPr>
              <w:t>
*.3.6. Населенный пункт</w:t>
            </w:r>
          </w:p>
          <w:bookmarkEnd w:id="3670"/>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23" w:id="3671"/>
          <w:p>
            <w:pPr>
              <w:spacing w:after="20"/>
              <w:ind w:left="20"/>
              <w:jc w:val="both"/>
            </w:pPr>
            <w:r>
              <w:rPr>
                <w:rFonts w:ascii="Times New Roman"/>
                <w:b w:val="false"/>
                <w:i w:val="false"/>
                <w:color w:val="000000"/>
                <w:sz w:val="20"/>
              </w:rPr>
              <w:t>
csdo:‌Name120‌Type (M.SDT.00055)</w:t>
            </w:r>
          </w:p>
          <w:bookmarkEnd w:id="36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30" w:id="3672"/>
          <w:p>
            <w:pPr>
              <w:spacing w:after="20"/>
              <w:ind w:left="20"/>
              <w:jc w:val="both"/>
            </w:pPr>
            <w:r>
              <w:rPr>
                <w:rFonts w:ascii="Times New Roman"/>
                <w:b w:val="false"/>
                <w:i w:val="false"/>
                <w:color w:val="000000"/>
                <w:sz w:val="20"/>
              </w:rPr>
              <w:t>
*.3.7. Улица</w:t>
            </w:r>
          </w:p>
          <w:bookmarkEnd w:id="3672"/>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34" w:id="3673"/>
          <w:p>
            <w:pPr>
              <w:spacing w:after="20"/>
              <w:ind w:left="20"/>
              <w:jc w:val="both"/>
            </w:pPr>
            <w:r>
              <w:rPr>
                <w:rFonts w:ascii="Times New Roman"/>
                <w:b w:val="false"/>
                <w:i w:val="false"/>
                <w:color w:val="000000"/>
                <w:sz w:val="20"/>
              </w:rPr>
              <w:t>
csdo:‌Name120‌Type (M.SDT.00055)</w:t>
            </w:r>
          </w:p>
          <w:bookmarkEnd w:id="36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41" w:id="3674"/>
          <w:p>
            <w:pPr>
              <w:spacing w:after="20"/>
              <w:ind w:left="20"/>
              <w:jc w:val="both"/>
            </w:pPr>
            <w:r>
              <w:rPr>
                <w:rFonts w:ascii="Times New Roman"/>
                <w:b w:val="false"/>
                <w:i w:val="false"/>
                <w:color w:val="000000"/>
                <w:sz w:val="20"/>
              </w:rPr>
              <w:t>
*.3.8. Номер дома</w:t>
            </w:r>
          </w:p>
          <w:bookmarkEnd w:id="3674"/>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45" w:id="3675"/>
          <w:p>
            <w:pPr>
              <w:spacing w:after="20"/>
              <w:ind w:left="20"/>
              <w:jc w:val="both"/>
            </w:pPr>
            <w:r>
              <w:rPr>
                <w:rFonts w:ascii="Times New Roman"/>
                <w:b w:val="false"/>
                <w:i w:val="false"/>
                <w:color w:val="000000"/>
                <w:sz w:val="20"/>
              </w:rPr>
              <w:t>
csdo:‌Id50‌Type (M.SDT.00093)</w:t>
            </w:r>
          </w:p>
          <w:bookmarkEnd w:id="36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52" w:id="3676"/>
          <w:p>
            <w:pPr>
              <w:spacing w:after="20"/>
              <w:ind w:left="20"/>
              <w:jc w:val="both"/>
            </w:pPr>
            <w:r>
              <w:rPr>
                <w:rFonts w:ascii="Times New Roman"/>
                <w:b w:val="false"/>
                <w:i w:val="false"/>
                <w:color w:val="000000"/>
                <w:sz w:val="20"/>
              </w:rPr>
              <w:t>
*.3.9. Номер помещения</w:t>
            </w:r>
          </w:p>
          <w:bookmarkEnd w:id="3676"/>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56" w:id="3677"/>
          <w:p>
            <w:pPr>
              <w:spacing w:after="20"/>
              <w:ind w:left="20"/>
              <w:jc w:val="both"/>
            </w:pPr>
            <w:r>
              <w:rPr>
                <w:rFonts w:ascii="Times New Roman"/>
                <w:b w:val="false"/>
                <w:i w:val="false"/>
                <w:color w:val="000000"/>
                <w:sz w:val="20"/>
              </w:rPr>
              <w:t>
csdo:‌Id20‌Type (M.SDT.00092)</w:t>
            </w:r>
          </w:p>
          <w:bookmarkEnd w:id="36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63" w:id="3678"/>
          <w:p>
            <w:pPr>
              <w:spacing w:after="20"/>
              <w:ind w:left="20"/>
              <w:jc w:val="both"/>
            </w:pPr>
            <w:r>
              <w:rPr>
                <w:rFonts w:ascii="Times New Roman"/>
                <w:b w:val="false"/>
                <w:i w:val="false"/>
                <w:color w:val="000000"/>
                <w:sz w:val="20"/>
              </w:rPr>
              <w:t>
*.4. Наименование (название) места</w:t>
            </w:r>
          </w:p>
          <w:bookmarkEnd w:id="3678"/>
          <w:p>
            <w:pPr>
              <w:spacing w:after="20"/>
              <w:ind w:left="20"/>
              <w:jc w:val="both"/>
            </w:pPr>
            <w:r>
              <w:rPr>
                <w:rFonts w:ascii="Times New Roman"/>
                <w:b w:val="false"/>
                <w:i w:val="false"/>
                <w:color w:val="000000"/>
                <w:sz w:val="20"/>
              </w:rPr>
              <w:t>
(csdo:‌Location‌Name)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пункта маршрута (порта, аэропорта, железнодорожной станции, пункта пропуска, географического пункта и т.д.)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67" w:id="3679"/>
          <w:p>
            <w:pPr>
              <w:spacing w:after="20"/>
              <w:ind w:left="20"/>
              <w:jc w:val="both"/>
            </w:pPr>
            <w:r>
              <w:rPr>
                <w:rFonts w:ascii="Times New Roman"/>
                <w:b w:val="false"/>
                <w:i w:val="false"/>
                <w:color w:val="000000"/>
                <w:sz w:val="20"/>
              </w:rPr>
              <w:t>
csdo:‌Name120‌Type (M.SDT.00055)</w:t>
            </w:r>
          </w:p>
          <w:bookmarkEnd w:id="36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74" w:id="3680"/>
          <w:p>
            <w:pPr>
              <w:spacing w:after="20"/>
              <w:ind w:left="20"/>
              <w:jc w:val="both"/>
            </w:pPr>
            <w:r>
              <w:rPr>
                <w:rFonts w:ascii="Times New Roman"/>
                <w:b w:val="false"/>
                <w:i w:val="false"/>
                <w:color w:val="000000"/>
                <w:sz w:val="20"/>
              </w:rPr>
              <w:t>
*.5. Код места совершения грузовых операций</w:t>
            </w:r>
          </w:p>
          <w:bookmarkEnd w:id="3680"/>
          <w:p>
            <w:pPr>
              <w:spacing w:after="20"/>
              <w:ind w:left="20"/>
              <w:jc w:val="both"/>
            </w:pPr>
            <w:r>
              <w:rPr>
                <w:rFonts w:ascii="Times New Roman"/>
                <w:b w:val="false"/>
                <w:i w:val="false"/>
                <w:color w:val="000000"/>
                <w:sz w:val="20"/>
              </w:rPr>
              <w:t>
(csdo:‌Cargo‌Handling‌Location‌Code)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места совершения грузовых операций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78" w:id="3681"/>
          <w:p>
            <w:pPr>
              <w:spacing w:after="20"/>
              <w:ind w:left="20"/>
              <w:jc w:val="both"/>
            </w:pPr>
            <w:r>
              <w:rPr>
                <w:rFonts w:ascii="Times New Roman"/>
                <w:b w:val="false"/>
                <w:i w:val="false"/>
                <w:color w:val="000000"/>
                <w:sz w:val="20"/>
              </w:rPr>
              <w:t>
csdo:‌Unified‌Code20‌Type (M.SDT.00140)</w:t>
            </w:r>
          </w:p>
          <w:bookmarkEnd w:id="368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85" w:id="3682"/>
          <w:p>
            <w:pPr>
              <w:spacing w:after="20"/>
              <w:ind w:left="20"/>
              <w:jc w:val="both"/>
            </w:pPr>
            <w:r>
              <w:rPr>
                <w:rFonts w:ascii="Times New Roman"/>
                <w:b w:val="false"/>
                <w:i w:val="false"/>
                <w:color w:val="000000"/>
                <w:sz w:val="20"/>
              </w:rPr>
              <w:t>
а) идентификатор справочника (классификатора)</w:t>
            </w:r>
          </w:p>
          <w:bookmarkEnd w:id="3682"/>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89" w:id="3683"/>
          <w:p>
            <w:pPr>
              <w:spacing w:after="20"/>
              <w:ind w:left="20"/>
              <w:jc w:val="both"/>
            </w:pPr>
            <w:r>
              <w:rPr>
                <w:rFonts w:ascii="Times New Roman"/>
                <w:b w:val="false"/>
                <w:i w:val="false"/>
                <w:color w:val="000000"/>
                <w:sz w:val="20"/>
              </w:rPr>
              <w:t>
csdo:‌Reference‌Data‌Id‌Type (M.SDT.00091)</w:t>
            </w:r>
          </w:p>
          <w:bookmarkEnd w:id="36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96" w:id="3684"/>
          <w:p>
            <w:pPr>
              <w:spacing w:after="20"/>
              <w:ind w:left="20"/>
              <w:jc w:val="both"/>
            </w:pPr>
            <w:r>
              <w:rPr>
                <w:rFonts w:ascii="Times New Roman"/>
                <w:b w:val="false"/>
                <w:i w:val="false"/>
                <w:color w:val="000000"/>
                <w:sz w:val="20"/>
              </w:rPr>
              <w:t>
12.3.2. Описание</w:t>
            </w:r>
          </w:p>
          <w:bookmarkEnd w:id="3684"/>
          <w:p>
            <w:pPr>
              <w:spacing w:after="20"/>
              <w:ind w:left="20"/>
              <w:jc w:val="both"/>
            </w:pPr>
            <w:r>
              <w:rPr>
                <w:rFonts w:ascii="Times New Roman"/>
                <w:b w:val="false"/>
                <w:i w:val="false"/>
                <w:color w:val="000000"/>
                <w:sz w:val="20"/>
              </w:rPr>
              <w:t>
(csdo:‌Description‌Text)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маршрута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00" w:id="3685"/>
          <w:p>
            <w:pPr>
              <w:spacing w:after="20"/>
              <w:ind w:left="20"/>
              <w:jc w:val="both"/>
            </w:pPr>
            <w:r>
              <w:rPr>
                <w:rFonts w:ascii="Times New Roman"/>
                <w:b w:val="false"/>
                <w:i w:val="false"/>
                <w:color w:val="000000"/>
                <w:sz w:val="20"/>
              </w:rPr>
              <w:t>
csdo:‌Text4000‌Type (M.SDT.00088)</w:t>
            </w:r>
          </w:p>
          <w:bookmarkEnd w:id="368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07" w:id="3686"/>
          <w:p>
            <w:pPr>
              <w:spacing w:after="20"/>
              <w:ind w:left="20"/>
              <w:jc w:val="both"/>
            </w:pPr>
            <w:r>
              <w:rPr>
                <w:rFonts w:ascii="Times New Roman"/>
                <w:b w:val="false"/>
                <w:i w:val="false"/>
                <w:color w:val="000000"/>
                <w:sz w:val="20"/>
              </w:rPr>
              <w:t>
12.4. Товаротранспортный документ</w:t>
            </w:r>
          </w:p>
          <w:bookmarkEnd w:id="3686"/>
          <w:p>
            <w:pPr>
              <w:spacing w:after="20"/>
              <w:ind w:left="20"/>
              <w:jc w:val="both"/>
            </w:pPr>
            <w:r>
              <w:rPr>
                <w:rFonts w:ascii="Times New Roman"/>
                <w:b w:val="false"/>
                <w:i w:val="false"/>
                <w:color w:val="000000"/>
                <w:sz w:val="20"/>
              </w:rPr>
              <w:t>
(smcdo:‌Transport‌Doc‌Details)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товаротранспортном документе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11" w:id="3687"/>
          <w:p>
            <w:pPr>
              <w:spacing w:after="20"/>
              <w:ind w:left="20"/>
              <w:jc w:val="both"/>
            </w:pPr>
            <w:r>
              <w:rPr>
                <w:rFonts w:ascii="Times New Roman"/>
                <w:b w:val="false"/>
                <w:i w:val="false"/>
                <w:color w:val="000000"/>
                <w:sz w:val="20"/>
              </w:rPr>
              <w:t>
ccdo:‌Doc‌Reference‌Details‌Type (M.CDT.00088)</w:t>
            </w:r>
          </w:p>
          <w:bookmarkEnd w:id="368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16" w:id="3688"/>
          <w:p>
            <w:pPr>
              <w:spacing w:after="20"/>
              <w:ind w:left="20"/>
              <w:jc w:val="both"/>
            </w:pPr>
            <w:r>
              <w:rPr>
                <w:rFonts w:ascii="Times New Roman"/>
                <w:b w:val="false"/>
                <w:i w:val="false"/>
                <w:color w:val="000000"/>
                <w:sz w:val="20"/>
              </w:rPr>
              <w:t>
12.4.1. Код вида документа</w:t>
            </w:r>
          </w:p>
          <w:bookmarkEnd w:id="3688"/>
          <w:p>
            <w:pPr>
              <w:spacing w:after="20"/>
              <w:ind w:left="20"/>
              <w:jc w:val="both"/>
            </w:pPr>
            <w:r>
              <w:rPr>
                <w:rFonts w:ascii="Times New Roman"/>
                <w:b w:val="false"/>
                <w:i w:val="false"/>
                <w:color w:val="000000"/>
                <w:sz w:val="20"/>
              </w:rPr>
              <w:t>
(csdo:‌Doc‌Kind‌Code)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20" w:id="3689"/>
          <w:p>
            <w:pPr>
              <w:spacing w:after="20"/>
              <w:ind w:left="20"/>
              <w:jc w:val="both"/>
            </w:pPr>
            <w:r>
              <w:rPr>
                <w:rFonts w:ascii="Times New Roman"/>
                <w:b w:val="false"/>
                <w:i w:val="false"/>
                <w:color w:val="000000"/>
                <w:sz w:val="20"/>
              </w:rPr>
              <w:t>
csdo:‌Unified‌Code20‌Type (M.SDT.00140)</w:t>
            </w:r>
          </w:p>
          <w:bookmarkEnd w:id="368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27" w:id="3690"/>
          <w:p>
            <w:pPr>
              <w:spacing w:after="20"/>
              <w:ind w:left="20"/>
              <w:jc w:val="both"/>
            </w:pPr>
            <w:r>
              <w:rPr>
                <w:rFonts w:ascii="Times New Roman"/>
                <w:b w:val="false"/>
                <w:i w:val="false"/>
                <w:color w:val="000000"/>
                <w:sz w:val="20"/>
              </w:rPr>
              <w:t>
а) идентификатор справочника (классификатора)</w:t>
            </w:r>
          </w:p>
          <w:bookmarkEnd w:id="3690"/>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31" w:id="3691"/>
          <w:p>
            <w:pPr>
              <w:spacing w:after="20"/>
              <w:ind w:left="20"/>
              <w:jc w:val="both"/>
            </w:pPr>
            <w:r>
              <w:rPr>
                <w:rFonts w:ascii="Times New Roman"/>
                <w:b w:val="false"/>
                <w:i w:val="false"/>
                <w:color w:val="000000"/>
                <w:sz w:val="20"/>
              </w:rPr>
              <w:t>
csdo:‌Reference‌Data‌Id‌Type (M.SDT.00091)</w:t>
            </w:r>
          </w:p>
          <w:bookmarkEnd w:id="36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38" w:id="3692"/>
          <w:p>
            <w:pPr>
              <w:spacing w:after="20"/>
              <w:ind w:left="20"/>
              <w:jc w:val="both"/>
            </w:pPr>
            <w:r>
              <w:rPr>
                <w:rFonts w:ascii="Times New Roman"/>
                <w:b w:val="false"/>
                <w:i w:val="false"/>
                <w:color w:val="000000"/>
                <w:sz w:val="20"/>
              </w:rPr>
              <w:t>
12.4.2. Наименование документа</w:t>
            </w:r>
          </w:p>
          <w:bookmarkEnd w:id="3692"/>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42" w:id="3693"/>
          <w:p>
            <w:pPr>
              <w:spacing w:after="20"/>
              <w:ind w:left="20"/>
              <w:jc w:val="both"/>
            </w:pPr>
            <w:r>
              <w:rPr>
                <w:rFonts w:ascii="Times New Roman"/>
                <w:b w:val="false"/>
                <w:i w:val="false"/>
                <w:color w:val="000000"/>
                <w:sz w:val="20"/>
              </w:rPr>
              <w:t>
csdo:‌Name500‌Type (M.SDT.00134)</w:t>
            </w:r>
          </w:p>
          <w:bookmarkEnd w:id="36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49" w:id="3694"/>
          <w:p>
            <w:pPr>
              <w:spacing w:after="20"/>
              <w:ind w:left="20"/>
              <w:jc w:val="both"/>
            </w:pPr>
            <w:r>
              <w:rPr>
                <w:rFonts w:ascii="Times New Roman"/>
                <w:b w:val="false"/>
                <w:i w:val="false"/>
                <w:color w:val="000000"/>
                <w:sz w:val="20"/>
              </w:rPr>
              <w:t>
12.4.3. Номер документа</w:t>
            </w:r>
          </w:p>
          <w:bookmarkEnd w:id="3694"/>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53" w:id="3695"/>
          <w:p>
            <w:pPr>
              <w:spacing w:after="20"/>
              <w:ind w:left="20"/>
              <w:jc w:val="both"/>
            </w:pPr>
            <w:r>
              <w:rPr>
                <w:rFonts w:ascii="Times New Roman"/>
                <w:b w:val="false"/>
                <w:i w:val="false"/>
                <w:color w:val="000000"/>
                <w:sz w:val="20"/>
              </w:rPr>
              <w:t>
csdo:‌Id50‌Type (M.SDT.00093)</w:t>
            </w:r>
          </w:p>
          <w:bookmarkEnd w:id="36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60" w:id="3696"/>
          <w:p>
            <w:pPr>
              <w:spacing w:after="20"/>
              <w:ind w:left="20"/>
              <w:jc w:val="both"/>
            </w:pPr>
            <w:r>
              <w:rPr>
                <w:rFonts w:ascii="Times New Roman"/>
                <w:b w:val="false"/>
                <w:i w:val="false"/>
                <w:color w:val="000000"/>
                <w:sz w:val="20"/>
              </w:rPr>
              <w:t>
12.4.4. Дата документа</w:t>
            </w:r>
          </w:p>
          <w:bookmarkEnd w:id="3696"/>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64" w:id="3697"/>
          <w:p>
            <w:pPr>
              <w:spacing w:after="20"/>
              <w:ind w:left="20"/>
              <w:jc w:val="both"/>
            </w:pPr>
            <w:r>
              <w:rPr>
                <w:rFonts w:ascii="Times New Roman"/>
                <w:b w:val="false"/>
                <w:i w:val="false"/>
                <w:color w:val="000000"/>
                <w:sz w:val="20"/>
              </w:rPr>
              <w:t>
bdt:‌Date‌Type (M.BDT.00005)</w:t>
            </w:r>
          </w:p>
          <w:bookmarkEnd w:id="3697"/>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69" w:id="3698"/>
          <w:p>
            <w:pPr>
              <w:spacing w:after="20"/>
              <w:ind w:left="20"/>
              <w:jc w:val="both"/>
            </w:pPr>
            <w:r>
              <w:rPr>
                <w:rFonts w:ascii="Times New Roman"/>
                <w:b w:val="false"/>
                <w:i w:val="false"/>
                <w:color w:val="000000"/>
                <w:sz w:val="20"/>
              </w:rPr>
              <w:t>
12.4.5. Дата начала срока действия документа</w:t>
            </w:r>
          </w:p>
          <w:bookmarkEnd w:id="3698"/>
          <w:p>
            <w:pPr>
              <w:spacing w:after="20"/>
              <w:ind w:left="20"/>
              <w:jc w:val="both"/>
            </w:pPr>
            <w:r>
              <w:rPr>
                <w:rFonts w:ascii="Times New Roman"/>
                <w:b w:val="false"/>
                <w:i w:val="false"/>
                <w:color w:val="000000"/>
                <w:sz w:val="20"/>
              </w:rPr>
              <w:t>
(csdo:‌Doc‌Start‌Date)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73" w:id="3699"/>
          <w:p>
            <w:pPr>
              <w:spacing w:after="20"/>
              <w:ind w:left="20"/>
              <w:jc w:val="both"/>
            </w:pPr>
            <w:r>
              <w:rPr>
                <w:rFonts w:ascii="Times New Roman"/>
                <w:b w:val="false"/>
                <w:i w:val="false"/>
                <w:color w:val="000000"/>
                <w:sz w:val="20"/>
              </w:rPr>
              <w:t>
bdt:‌Date‌Type (M.BDT.00005)</w:t>
            </w:r>
          </w:p>
          <w:bookmarkEnd w:id="3699"/>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78" w:id="3700"/>
          <w:p>
            <w:pPr>
              <w:spacing w:after="20"/>
              <w:ind w:left="20"/>
              <w:jc w:val="both"/>
            </w:pPr>
            <w:r>
              <w:rPr>
                <w:rFonts w:ascii="Times New Roman"/>
                <w:b w:val="false"/>
                <w:i w:val="false"/>
                <w:color w:val="000000"/>
                <w:sz w:val="20"/>
              </w:rPr>
              <w:t>
12.5. Примечание</w:t>
            </w:r>
          </w:p>
          <w:bookmarkEnd w:id="3700"/>
          <w:p>
            <w:pPr>
              <w:spacing w:after="20"/>
              <w:ind w:left="20"/>
              <w:jc w:val="both"/>
            </w:pPr>
            <w:r>
              <w:rPr>
                <w:rFonts w:ascii="Times New Roman"/>
                <w:b w:val="false"/>
                <w:i w:val="false"/>
                <w:color w:val="000000"/>
                <w:sz w:val="20"/>
              </w:rPr>
              <w:t>
(csdo:‌Note‌Text)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условий транспортировки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82" w:id="3701"/>
          <w:p>
            <w:pPr>
              <w:spacing w:after="20"/>
              <w:ind w:left="20"/>
              <w:jc w:val="both"/>
            </w:pPr>
            <w:r>
              <w:rPr>
                <w:rFonts w:ascii="Times New Roman"/>
                <w:b w:val="false"/>
                <w:i w:val="false"/>
                <w:color w:val="000000"/>
                <w:sz w:val="20"/>
              </w:rPr>
              <w:t>
csdo:‌Text4000‌Type (M.SDT.00088)</w:t>
            </w:r>
          </w:p>
          <w:bookmarkEnd w:id="370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88" w:id="3702"/>
          <w:p>
            <w:pPr>
              <w:spacing w:after="20"/>
              <w:ind w:left="20"/>
              <w:jc w:val="both"/>
            </w:pPr>
            <w:r>
              <w:rPr>
                <w:rFonts w:ascii="Times New Roman"/>
                <w:b w:val="false"/>
                <w:i w:val="false"/>
                <w:color w:val="000000"/>
                <w:sz w:val="20"/>
              </w:rPr>
              <w:t>
</w:t>
            </w:r>
            <w:r>
              <w:rPr>
                <w:rFonts w:ascii="Times New Roman"/>
                <w:b w:val="false"/>
                <w:i w:val="false"/>
                <w:color w:val="000000"/>
                <w:sz w:val="20"/>
              </w:rPr>
              <w:t>13. Цель перевозки</w:t>
            </w:r>
          </w:p>
          <w:bookmarkEnd w:id="3702"/>
          <w:p>
            <w:pPr>
              <w:spacing w:after="20"/>
              <w:ind w:left="20"/>
              <w:jc w:val="both"/>
            </w:pPr>
            <w:r>
              <w:rPr>
                <w:rFonts w:ascii="Times New Roman"/>
                <w:b w:val="false"/>
                <w:i w:val="false"/>
                <w:color w:val="000000"/>
                <w:sz w:val="20"/>
              </w:rPr>
              <w:t>
(smsdo:‌Conveyance‌Purpose‌Text)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перемещения (ввоза, вывоза, транзита) товара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92" w:id="3703"/>
          <w:p>
            <w:pPr>
              <w:spacing w:after="20"/>
              <w:ind w:left="20"/>
              <w:jc w:val="both"/>
            </w:pPr>
            <w:r>
              <w:rPr>
                <w:rFonts w:ascii="Times New Roman"/>
                <w:b w:val="false"/>
                <w:i w:val="false"/>
                <w:color w:val="000000"/>
                <w:sz w:val="20"/>
              </w:rPr>
              <w:t>
csdo:‌Text250‌Type (M.SDT.00072)</w:t>
            </w:r>
          </w:p>
          <w:bookmarkEnd w:id="370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98" w:id="3704"/>
          <w:p>
            <w:pPr>
              <w:spacing w:after="20"/>
              <w:ind w:left="20"/>
              <w:jc w:val="both"/>
            </w:pPr>
            <w:r>
              <w:rPr>
                <w:rFonts w:ascii="Times New Roman"/>
                <w:b w:val="false"/>
                <w:i w:val="false"/>
                <w:color w:val="000000"/>
                <w:sz w:val="20"/>
              </w:rPr>
              <w:t>
</w:t>
            </w:r>
            <w:r>
              <w:rPr>
                <w:rFonts w:ascii="Times New Roman"/>
                <w:b w:val="false"/>
                <w:i w:val="false"/>
                <w:color w:val="000000"/>
                <w:sz w:val="20"/>
              </w:rPr>
              <w:t>14. Причина приостановления движения подконтрольных товаров</w:t>
            </w:r>
          </w:p>
          <w:bookmarkEnd w:id="3704"/>
          <w:p>
            <w:pPr>
              <w:spacing w:after="20"/>
              <w:ind w:left="20"/>
              <w:jc w:val="both"/>
            </w:pPr>
            <w:r>
              <w:rPr>
                <w:rFonts w:ascii="Times New Roman"/>
                <w:b w:val="false"/>
                <w:i w:val="false"/>
                <w:color w:val="000000"/>
                <w:sz w:val="20"/>
              </w:rPr>
              <w:t>
(smcdo:‌Consignment‌Detention‌Reason‌Details)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приостановления движения подконтрольных товаров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02" w:id="3705"/>
          <w:p>
            <w:pPr>
              <w:spacing w:after="20"/>
              <w:ind w:left="20"/>
              <w:jc w:val="both"/>
            </w:pPr>
            <w:r>
              <w:rPr>
                <w:rFonts w:ascii="Times New Roman"/>
                <w:b w:val="false"/>
                <w:i w:val="false"/>
                <w:color w:val="000000"/>
                <w:sz w:val="20"/>
              </w:rPr>
              <w:t>
smcdo:‌Consignment‌Detention‌Reason‌Details‌Type (M.SM.CDT.00995)</w:t>
            </w:r>
          </w:p>
          <w:bookmarkEnd w:id="370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07" w:id="3706"/>
          <w:p>
            <w:pPr>
              <w:spacing w:after="20"/>
              <w:ind w:left="20"/>
              <w:jc w:val="both"/>
            </w:pPr>
            <w:r>
              <w:rPr>
                <w:rFonts w:ascii="Times New Roman"/>
                <w:b w:val="false"/>
                <w:i w:val="false"/>
                <w:color w:val="000000"/>
                <w:sz w:val="20"/>
              </w:rPr>
              <w:t>
14.1. Код причины приостановления движения подконтрольных товаров</w:t>
            </w:r>
          </w:p>
          <w:bookmarkEnd w:id="3706"/>
          <w:p>
            <w:pPr>
              <w:spacing w:after="20"/>
              <w:ind w:left="20"/>
              <w:jc w:val="both"/>
            </w:pPr>
            <w:r>
              <w:rPr>
                <w:rFonts w:ascii="Times New Roman"/>
                <w:b w:val="false"/>
                <w:i w:val="false"/>
                <w:color w:val="000000"/>
                <w:sz w:val="20"/>
              </w:rPr>
              <w:t>
(smsdo:‌Consignment‌Detention‌Reason‌Code)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причины приостановления движения подконтрольных товаров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11" w:id="3707"/>
          <w:p>
            <w:pPr>
              <w:spacing w:after="20"/>
              <w:ind w:left="20"/>
              <w:jc w:val="both"/>
            </w:pPr>
            <w:r>
              <w:rPr>
                <w:rFonts w:ascii="Times New Roman"/>
                <w:b w:val="false"/>
                <w:i w:val="false"/>
                <w:color w:val="000000"/>
                <w:sz w:val="20"/>
              </w:rPr>
              <w:t>
csdo:‌Unified‌Optional‌Code20‌Type (M.SDT.00335)</w:t>
            </w:r>
          </w:p>
          <w:bookmarkEnd w:id="370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18" w:id="3708"/>
          <w:p>
            <w:pPr>
              <w:spacing w:after="20"/>
              <w:ind w:left="20"/>
              <w:jc w:val="both"/>
            </w:pPr>
            <w:r>
              <w:rPr>
                <w:rFonts w:ascii="Times New Roman"/>
                <w:b w:val="false"/>
                <w:i w:val="false"/>
                <w:color w:val="000000"/>
                <w:sz w:val="20"/>
              </w:rPr>
              <w:t>
а) идентификатор справочника (классификатора)</w:t>
            </w:r>
          </w:p>
          <w:bookmarkEnd w:id="3708"/>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22" w:id="3709"/>
          <w:p>
            <w:pPr>
              <w:spacing w:after="20"/>
              <w:ind w:left="20"/>
              <w:jc w:val="both"/>
            </w:pPr>
            <w:r>
              <w:rPr>
                <w:rFonts w:ascii="Times New Roman"/>
                <w:b w:val="false"/>
                <w:i w:val="false"/>
                <w:color w:val="000000"/>
                <w:sz w:val="20"/>
              </w:rPr>
              <w:t>
csdo:‌Reference‌Data‌Id‌Type (M.SDT.00091)</w:t>
            </w:r>
          </w:p>
          <w:bookmarkEnd w:id="37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29" w:id="3710"/>
          <w:p>
            <w:pPr>
              <w:spacing w:after="20"/>
              <w:ind w:left="20"/>
              <w:jc w:val="both"/>
            </w:pPr>
            <w:r>
              <w:rPr>
                <w:rFonts w:ascii="Times New Roman"/>
                <w:b w:val="false"/>
                <w:i w:val="false"/>
                <w:color w:val="000000"/>
                <w:sz w:val="20"/>
              </w:rPr>
              <w:t>
14.2. Описание причины приостановления движения подконтрольных товаров</w:t>
            </w:r>
          </w:p>
          <w:bookmarkEnd w:id="3710"/>
          <w:p>
            <w:pPr>
              <w:spacing w:after="20"/>
              <w:ind w:left="20"/>
              <w:jc w:val="both"/>
            </w:pPr>
            <w:r>
              <w:rPr>
                <w:rFonts w:ascii="Times New Roman"/>
                <w:b w:val="false"/>
                <w:i w:val="false"/>
                <w:color w:val="000000"/>
                <w:sz w:val="20"/>
              </w:rPr>
              <w:t>
(smsdo:‌Consignment‌Detention‌Reason‌Text)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причины приостановления движения подконтрольных товаров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33" w:id="3711"/>
          <w:p>
            <w:pPr>
              <w:spacing w:after="20"/>
              <w:ind w:left="20"/>
              <w:jc w:val="both"/>
            </w:pPr>
            <w:r>
              <w:rPr>
                <w:rFonts w:ascii="Times New Roman"/>
                <w:b w:val="false"/>
                <w:i w:val="false"/>
                <w:color w:val="000000"/>
                <w:sz w:val="20"/>
              </w:rPr>
              <w:t>
csdo:‌Text1000‌Type (M.SDT.00071)</w:t>
            </w:r>
          </w:p>
          <w:bookmarkEnd w:id="371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39" w:id="3712"/>
          <w:p>
            <w:pPr>
              <w:spacing w:after="20"/>
              <w:ind w:left="20"/>
              <w:jc w:val="both"/>
            </w:pPr>
            <w:r>
              <w:rPr>
                <w:rFonts w:ascii="Times New Roman"/>
                <w:b w:val="false"/>
                <w:i w:val="false"/>
                <w:color w:val="000000"/>
                <w:sz w:val="20"/>
              </w:rPr>
              <w:t>
</w:t>
            </w:r>
            <w:r>
              <w:rPr>
                <w:rFonts w:ascii="Times New Roman"/>
                <w:b w:val="false"/>
                <w:i w:val="false"/>
                <w:color w:val="000000"/>
                <w:sz w:val="20"/>
              </w:rPr>
              <w:t>15. Ветеринарно-санитарная мера</w:t>
            </w:r>
          </w:p>
          <w:bookmarkEnd w:id="3712"/>
          <w:p>
            <w:pPr>
              <w:spacing w:after="20"/>
              <w:ind w:left="20"/>
              <w:jc w:val="both"/>
            </w:pPr>
            <w:r>
              <w:rPr>
                <w:rFonts w:ascii="Times New Roman"/>
                <w:b w:val="false"/>
                <w:i w:val="false"/>
                <w:color w:val="000000"/>
                <w:sz w:val="20"/>
              </w:rPr>
              <w:t>
(smcdo:‌Veterinary‌Measure‌Details)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принятой ветеринарно-санитарной мере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43" w:id="3713"/>
          <w:p>
            <w:pPr>
              <w:spacing w:after="20"/>
              <w:ind w:left="20"/>
              <w:jc w:val="both"/>
            </w:pPr>
            <w:r>
              <w:rPr>
                <w:rFonts w:ascii="Times New Roman"/>
                <w:b w:val="false"/>
                <w:i w:val="false"/>
                <w:color w:val="000000"/>
                <w:sz w:val="20"/>
              </w:rPr>
              <w:t>
smcdo:‌Measure‌Details‌Type (M.SM.CDT.00140)</w:t>
            </w:r>
          </w:p>
          <w:bookmarkEnd w:id="371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48" w:id="3714"/>
          <w:p>
            <w:pPr>
              <w:spacing w:after="20"/>
              <w:ind w:left="20"/>
              <w:jc w:val="both"/>
            </w:pPr>
            <w:r>
              <w:rPr>
                <w:rFonts w:ascii="Times New Roman"/>
                <w:b w:val="false"/>
                <w:i w:val="false"/>
                <w:color w:val="000000"/>
                <w:sz w:val="20"/>
              </w:rPr>
              <w:t>
15.1. Код принятой меры</w:t>
            </w:r>
          </w:p>
          <w:bookmarkEnd w:id="3714"/>
          <w:p>
            <w:pPr>
              <w:spacing w:after="20"/>
              <w:ind w:left="20"/>
              <w:jc w:val="both"/>
            </w:pPr>
            <w:r>
              <w:rPr>
                <w:rFonts w:ascii="Times New Roman"/>
                <w:b w:val="false"/>
                <w:i w:val="false"/>
                <w:color w:val="000000"/>
                <w:sz w:val="20"/>
              </w:rPr>
              <w:t>
(smsdo:‌Measure‌Code)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принятой меры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52" w:id="3715"/>
          <w:p>
            <w:pPr>
              <w:spacing w:after="20"/>
              <w:ind w:left="20"/>
              <w:jc w:val="both"/>
            </w:pPr>
            <w:r>
              <w:rPr>
                <w:rFonts w:ascii="Times New Roman"/>
                <w:b w:val="false"/>
                <w:i w:val="false"/>
                <w:color w:val="000000"/>
                <w:sz w:val="20"/>
              </w:rPr>
              <w:t>
csdo:‌Unified‌Optional‌Code20‌Type (M.SDT.00335)</w:t>
            </w:r>
          </w:p>
          <w:bookmarkEnd w:id="371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59" w:id="3716"/>
          <w:p>
            <w:pPr>
              <w:spacing w:after="20"/>
              <w:ind w:left="20"/>
              <w:jc w:val="both"/>
            </w:pPr>
            <w:r>
              <w:rPr>
                <w:rFonts w:ascii="Times New Roman"/>
                <w:b w:val="false"/>
                <w:i w:val="false"/>
                <w:color w:val="000000"/>
                <w:sz w:val="20"/>
              </w:rPr>
              <w:t>
а) идентификатор справочника (классификатора)</w:t>
            </w:r>
          </w:p>
          <w:bookmarkEnd w:id="3716"/>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63" w:id="3717"/>
          <w:p>
            <w:pPr>
              <w:spacing w:after="20"/>
              <w:ind w:left="20"/>
              <w:jc w:val="both"/>
            </w:pPr>
            <w:r>
              <w:rPr>
                <w:rFonts w:ascii="Times New Roman"/>
                <w:b w:val="false"/>
                <w:i w:val="false"/>
                <w:color w:val="000000"/>
                <w:sz w:val="20"/>
              </w:rPr>
              <w:t>
csdo:‌Reference‌Data‌Id‌Type (M.SDT.00091)</w:t>
            </w:r>
          </w:p>
          <w:bookmarkEnd w:id="37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70" w:id="3718"/>
          <w:p>
            <w:pPr>
              <w:spacing w:after="20"/>
              <w:ind w:left="20"/>
              <w:jc w:val="both"/>
            </w:pPr>
            <w:r>
              <w:rPr>
                <w:rFonts w:ascii="Times New Roman"/>
                <w:b w:val="false"/>
                <w:i w:val="false"/>
                <w:color w:val="000000"/>
                <w:sz w:val="20"/>
              </w:rPr>
              <w:t>
15.2. Наименование меры</w:t>
            </w:r>
          </w:p>
          <w:bookmarkEnd w:id="3718"/>
          <w:p>
            <w:pPr>
              <w:spacing w:after="20"/>
              <w:ind w:left="20"/>
              <w:jc w:val="both"/>
            </w:pPr>
            <w:r>
              <w:rPr>
                <w:rFonts w:ascii="Times New Roman"/>
                <w:b w:val="false"/>
                <w:i w:val="false"/>
                <w:color w:val="000000"/>
                <w:sz w:val="20"/>
              </w:rPr>
              <w:t>
(smsdo:‌Measure‌Name)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74" w:id="3719"/>
          <w:p>
            <w:pPr>
              <w:spacing w:after="20"/>
              <w:ind w:left="20"/>
              <w:jc w:val="both"/>
            </w:pPr>
            <w:r>
              <w:rPr>
                <w:rFonts w:ascii="Times New Roman"/>
                <w:b w:val="false"/>
                <w:i w:val="false"/>
                <w:color w:val="000000"/>
                <w:sz w:val="20"/>
              </w:rPr>
              <w:t>
csdo:‌Name300‌Type (M.SDT.00056)</w:t>
            </w:r>
          </w:p>
          <w:bookmarkEnd w:id="37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81" w:id="3720"/>
          <w:p>
            <w:pPr>
              <w:spacing w:after="20"/>
              <w:ind w:left="20"/>
              <w:jc w:val="both"/>
            </w:pPr>
            <w:r>
              <w:rPr>
                <w:rFonts w:ascii="Times New Roman"/>
                <w:b w:val="false"/>
                <w:i w:val="false"/>
                <w:color w:val="000000"/>
                <w:sz w:val="20"/>
              </w:rPr>
              <w:t>
15.3. Документ, регламентирующий введение (отмену) меры</w:t>
            </w:r>
          </w:p>
          <w:bookmarkEnd w:id="3720"/>
          <w:p>
            <w:pPr>
              <w:spacing w:after="20"/>
              <w:ind w:left="20"/>
              <w:jc w:val="both"/>
            </w:pPr>
            <w:r>
              <w:rPr>
                <w:rFonts w:ascii="Times New Roman"/>
                <w:b w:val="false"/>
                <w:i w:val="false"/>
                <w:color w:val="000000"/>
                <w:sz w:val="20"/>
              </w:rPr>
              <w:t>
(smcdo:‌Measure‌Doc‌Details)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документе, регламентирующем введение (отмену) меры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85" w:id="3721"/>
          <w:p>
            <w:pPr>
              <w:spacing w:after="20"/>
              <w:ind w:left="20"/>
              <w:jc w:val="both"/>
            </w:pPr>
            <w:r>
              <w:rPr>
                <w:rFonts w:ascii="Times New Roman"/>
                <w:b w:val="false"/>
                <w:i w:val="false"/>
                <w:color w:val="000000"/>
                <w:sz w:val="20"/>
              </w:rPr>
              <w:t>
ccdo:‌Doc‌Content‌Details‌Type (M.CDT.00105)</w:t>
            </w:r>
          </w:p>
          <w:bookmarkEnd w:id="372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90" w:id="3722"/>
          <w:p>
            <w:pPr>
              <w:spacing w:after="20"/>
              <w:ind w:left="20"/>
              <w:jc w:val="both"/>
            </w:pPr>
            <w:r>
              <w:rPr>
                <w:rFonts w:ascii="Times New Roman"/>
                <w:b w:val="false"/>
                <w:i w:val="false"/>
                <w:color w:val="000000"/>
                <w:sz w:val="20"/>
              </w:rPr>
              <w:t>
15.3.1. Код страны</w:t>
            </w:r>
          </w:p>
          <w:bookmarkEnd w:id="3722"/>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94" w:id="3723"/>
          <w:p>
            <w:pPr>
              <w:spacing w:after="20"/>
              <w:ind w:left="20"/>
              <w:jc w:val="both"/>
            </w:pPr>
            <w:r>
              <w:rPr>
                <w:rFonts w:ascii="Times New Roman"/>
                <w:b w:val="false"/>
                <w:i w:val="false"/>
                <w:color w:val="000000"/>
                <w:sz w:val="20"/>
              </w:rPr>
              <w:t>
csdo:‌Unified‌Country‌Code‌Type (M.SDT.00112)</w:t>
            </w:r>
          </w:p>
          <w:bookmarkEnd w:id="372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00" w:id="3724"/>
          <w:p>
            <w:pPr>
              <w:spacing w:after="20"/>
              <w:ind w:left="20"/>
              <w:jc w:val="both"/>
            </w:pPr>
            <w:r>
              <w:rPr>
                <w:rFonts w:ascii="Times New Roman"/>
                <w:b w:val="false"/>
                <w:i w:val="false"/>
                <w:color w:val="000000"/>
                <w:sz w:val="20"/>
              </w:rPr>
              <w:t>
а) идентификатор справочника (классификатора)</w:t>
            </w:r>
          </w:p>
          <w:bookmarkEnd w:id="3724"/>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04" w:id="3725"/>
          <w:p>
            <w:pPr>
              <w:spacing w:after="20"/>
              <w:ind w:left="20"/>
              <w:jc w:val="both"/>
            </w:pPr>
            <w:r>
              <w:rPr>
                <w:rFonts w:ascii="Times New Roman"/>
                <w:b w:val="false"/>
                <w:i w:val="false"/>
                <w:color w:val="000000"/>
                <w:sz w:val="20"/>
              </w:rPr>
              <w:t>
csdo:‌Reference‌Data‌Id‌Type (M.SDT.00091)</w:t>
            </w:r>
          </w:p>
          <w:bookmarkEnd w:id="37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11" w:id="3726"/>
          <w:p>
            <w:pPr>
              <w:spacing w:after="20"/>
              <w:ind w:left="20"/>
              <w:jc w:val="both"/>
            </w:pPr>
            <w:r>
              <w:rPr>
                <w:rFonts w:ascii="Times New Roman"/>
                <w:b w:val="false"/>
                <w:i w:val="false"/>
                <w:color w:val="000000"/>
                <w:sz w:val="20"/>
              </w:rPr>
              <w:t>
15.3.2. Код языка</w:t>
            </w:r>
          </w:p>
          <w:bookmarkEnd w:id="3726"/>
          <w:p>
            <w:pPr>
              <w:spacing w:after="20"/>
              <w:ind w:left="20"/>
              <w:jc w:val="both"/>
            </w:pPr>
            <w:r>
              <w:rPr>
                <w:rFonts w:ascii="Times New Roman"/>
                <w:b w:val="false"/>
                <w:i w:val="false"/>
                <w:color w:val="000000"/>
                <w:sz w:val="20"/>
              </w:rPr>
              <w:t>
(csdo:‌Language‌Code)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15" w:id="3727"/>
          <w:p>
            <w:pPr>
              <w:spacing w:after="20"/>
              <w:ind w:left="20"/>
              <w:jc w:val="both"/>
            </w:pPr>
            <w:r>
              <w:rPr>
                <w:rFonts w:ascii="Times New Roman"/>
                <w:b w:val="false"/>
                <w:i w:val="false"/>
                <w:color w:val="000000"/>
                <w:sz w:val="20"/>
              </w:rPr>
              <w:t>
csdo:‌Language‌Code‌Type (M.SDT.00051)</w:t>
            </w:r>
          </w:p>
          <w:bookmarkEnd w:id="3727"/>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21" w:id="3728"/>
          <w:p>
            <w:pPr>
              <w:spacing w:after="20"/>
              <w:ind w:left="20"/>
              <w:jc w:val="both"/>
            </w:pPr>
            <w:r>
              <w:rPr>
                <w:rFonts w:ascii="Times New Roman"/>
                <w:b w:val="false"/>
                <w:i w:val="false"/>
                <w:color w:val="000000"/>
                <w:sz w:val="20"/>
              </w:rPr>
              <w:t>
15.3.3. Код вида документа</w:t>
            </w:r>
          </w:p>
          <w:bookmarkEnd w:id="3728"/>
          <w:p>
            <w:pPr>
              <w:spacing w:after="20"/>
              <w:ind w:left="20"/>
              <w:jc w:val="both"/>
            </w:pPr>
            <w:r>
              <w:rPr>
                <w:rFonts w:ascii="Times New Roman"/>
                <w:b w:val="false"/>
                <w:i w:val="false"/>
                <w:color w:val="000000"/>
                <w:sz w:val="20"/>
              </w:rPr>
              <w:t>
(csdo:‌Doc‌Kind‌Code)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25" w:id="3729"/>
          <w:p>
            <w:pPr>
              <w:spacing w:after="20"/>
              <w:ind w:left="20"/>
              <w:jc w:val="both"/>
            </w:pPr>
            <w:r>
              <w:rPr>
                <w:rFonts w:ascii="Times New Roman"/>
                <w:b w:val="false"/>
                <w:i w:val="false"/>
                <w:color w:val="000000"/>
                <w:sz w:val="20"/>
              </w:rPr>
              <w:t>
csdo:‌Unified‌Code20‌Type (M.SDT.00140)</w:t>
            </w:r>
          </w:p>
          <w:bookmarkEnd w:id="372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32" w:id="3730"/>
          <w:p>
            <w:pPr>
              <w:spacing w:after="20"/>
              <w:ind w:left="20"/>
              <w:jc w:val="both"/>
            </w:pPr>
            <w:r>
              <w:rPr>
                <w:rFonts w:ascii="Times New Roman"/>
                <w:b w:val="false"/>
                <w:i w:val="false"/>
                <w:color w:val="000000"/>
                <w:sz w:val="20"/>
              </w:rPr>
              <w:t>
а) идентификатор справочника (классификатора)</w:t>
            </w:r>
          </w:p>
          <w:bookmarkEnd w:id="3730"/>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36" w:id="3731"/>
          <w:p>
            <w:pPr>
              <w:spacing w:after="20"/>
              <w:ind w:left="20"/>
              <w:jc w:val="both"/>
            </w:pPr>
            <w:r>
              <w:rPr>
                <w:rFonts w:ascii="Times New Roman"/>
                <w:b w:val="false"/>
                <w:i w:val="false"/>
                <w:color w:val="000000"/>
                <w:sz w:val="20"/>
              </w:rPr>
              <w:t>
csdo:‌Reference‌Data‌Id‌Type (M.SDT.00091)</w:t>
            </w:r>
          </w:p>
          <w:bookmarkEnd w:id="37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43" w:id="3732"/>
          <w:p>
            <w:pPr>
              <w:spacing w:after="20"/>
              <w:ind w:left="20"/>
              <w:jc w:val="both"/>
            </w:pPr>
            <w:r>
              <w:rPr>
                <w:rFonts w:ascii="Times New Roman"/>
                <w:b w:val="false"/>
                <w:i w:val="false"/>
                <w:color w:val="000000"/>
                <w:sz w:val="20"/>
              </w:rPr>
              <w:t>
15.3.4. Наименование вида документа</w:t>
            </w:r>
          </w:p>
          <w:bookmarkEnd w:id="3732"/>
          <w:p>
            <w:pPr>
              <w:spacing w:after="20"/>
              <w:ind w:left="20"/>
              <w:jc w:val="both"/>
            </w:pPr>
            <w:r>
              <w:rPr>
                <w:rFonts w:ascii="Times New Roman"/>
                <w:b w:val="false"/>
                <w:i w:val="false"/>
                <w:color w:val="000000"/>
                <w:sz w:val="20"/>
              </w:rPr>
              <w:t>
(csdo:‌Doc‌Kind‌Name)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47" w:id="3733"/>
          <w:p>
            <w:pPr>
              <w:spacing w:after="20"/>
              <w:ind w:left="20"/>
              <w:jc w:val="both"/>
            </w:pPr>
            <w:r>
              <w:rPr>
                <w:rFonts w:ascii="Times New Roman"/>
                <w:b w:val="false"/>
                <w:i w:val="false"/>
                <w:color w:val="000000"/>
                <w:sz w:val="20"/>
              </w:rPr>
              <w:t>
csdo:‌Name500‌Type (M.SDT.00134)</w:t>
            </w:r>
          </w:p>
          <w:bookmarkEnd w:id="37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54" w:id="3734"/>
          <w:p>
            <w:pPr>
              <w:spacing w:after="20"/>
              <w:ind w:left="20"/>
              <w:jc w:val="both"/>
            </w:pPr>
            <w:r>
              <w:rPr>
                <w:rFonts w:ascii="Times New Roman"/>
                <w:b w:val="false"/>
                <w:i w:val="false"/>
                <w:color w:val="000000"/>
                <w:sz w:val="20"/>
              </w:rPr>
              <w:t>
15.3.5. Наименование документа</w:t>
            </w:r>
          </w:p>
          <w:bookmarkEnd w:id="3734"/>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58" w:id="3735"/>
          <w:p>
            <w:pPr>
              <w:spacing w:after="20"/>
              <w:ind w:left="20"/>
              <w:jc w:val="both"/>
            </w:pPr>
            <w:r>
              <w:rPr>
                <w:rFonts w:ascii="Times New Roman"/>
                <w:b w:val="false"/>
                <w:i w:val="false"/>
                <w:color w:val="000000"/>
                <w:sz w:val="20"/>
              </w:rPr>
              <w:t>
csdo:‌Name500‌Type (M.SDT.00134)</w:t>
            </w:r>
          </w:p>
          <w:bookmarkEnd w:id="37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65" w:id="3736"/>
          <w:p>
            <w:pPr>
              <w:spacing w:after="20"/>
              <w:ind w:left="20"/>
              <w:jc w:val="both"/>
            </w:pPr>
            <w:r>
              <w:rPr>
                <w:rFonts w:ascii="Times New Roman"/>
                <w:b w:val="false"/>
                <w:i w:val="false"/>
                <w:color w:val="000000"/>
                <w:sz w:val="20"/>
              </w:rPr>
              <w:t>
15.3.6. Серия документа</w:t>
            </w:r>
          </w:p>
          <w:bookmarkEnd w:id="3736"/>
          <w:p>
            <w:pPr>
              <w:spacing w:after="20"/>
              <w:ind w:left="20"/>
              <w:jc w:val="both"/>
            </w:pPr>
            <w:r>
              <w:rPr>
                <w:rFonts w:ascii="Times New Roman"/>
                <w:b w:val="false"/>
                <w:i w:val="false"/>
                <w:color w:val="000000"/>
                <w:sz w:val="20"/>
              </w:rPr>
              <w:t>
(csdo:‌Doc‌Series‌Id)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69" w:id="3737"/>
          <w:p>
            <w:pPr>
              <w:spacing w:after="20"/>
              <w:ind w:left="20"/>
              <w:jc w:val="both"/>
            </w:pPr>
            <w:r>
              <w:rPr>
                <w:rFonts w:ascii="Times New Roman"/>
                <w:b w:val="false"/>
                <w:i w:val="false"/>
                <w:color w:val="000000"/>
                <w:sz w:val="20"/>
              </w:rPr>
              <w:t>
csdo:‌Id20‌Type (M.SDT.00092)</w:t>
            </w:r>
          </w:p>
          <w:bookmarkEnd w:id="37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76" w:id="3738"/>
          <w:p>
            <w:pPr>
              <w:spacing w:after="20"/>
              <w:ind w:left="20"/>
              <w:jc w:val="both"/>
            </w:pPr>
            <w:r>
              <w:rPr>
                <w:rFonts w:ascii="Times New Roman"/>
                <w:b w:val="false"/>
                <w:i w:val="false"/>
                <w:color w:val="000000"/>
                <w:sz w:val="20"/>
              </w:rPr>
              <w:t>
15.3.7. Номер документа</w:t>
            </w:r>
          </w:p>
          <w:bookmarkEnd w:id="3738"/>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80" w:id="3739"/>
          <w:p>
            <w:pPr>
              <w:spacing w:after="20"/>
              <w:ind w:left="20"/>
              <w:jc w:val="both"/>
            </w:pPr>
            <w:r>
              <w:rPr>
                <w:rFonts w:ascii="Times New Roman"/>
                <w:b w:val="false"/>
                <w:i w:val="false"/>
                <w:color w:val="000000"/>
                <w:sz w:val="20"/>
              </w:rPr>
              <w:t>
csdo:‌Id50‌Type (M.SDT.00093)</w:t>
            </w:r>
          </w:p>
          <w:bookmarkEnd w:id="37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87" w:id="3740"/>
          <w:p>
            <w:pPr>
              <w:spacing w:after="20"/>
              <w:ind w:left="20"/>
              <w:jc w:val="both"/>
            </w:pPr>
            <w:r>
              <w:rPr>
                <w:rFonts w:ascii="Times New Roman"/>
                <w:b w:val="false"/>
                <w:i w:val="false"/>
                <w:color w:val="000000"/>
                <w:sz w:val="20"/>
              </w:rPr>
              <w:t>
15.3.8. Дата документа</w:t>
            </w:r>
          </w:p>
          <w:bookmarkEnd w:id="3740"/>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91" w:id="3741"/>
          <w:p>
            <w:pPr>
              <w:spacing w:after="20"/>
              <w:ind w:left="20"/>
              <w:jc w:val="both"/>
            </w:pPr>
            <w:r>
              <w:rPr>
                <w:rFonts w:ascii="Times New Roman"/>
                <w:b w:val="false"/>
                <w:i w:val="false"/>
                <w:color w:val="000000"/>
                <w:sz w:val="20"/>
              </w:rPr>
              <w:t>
bdt:‌Date‌Type (M.BDT.00005)</w:t>
            </w:r>
          </w:p>
          <w:bookmarkEnd w:id="3741"/>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96" w:id="3742"/>
          <w:p>
            <w:pPr>
              <w:spacing w:after="20"/>
              <w:ind w:left="20"/>
              <w:jc w:val="both"/>
            </w:pPr>
            <w:r>
              <w:rPr>
                <w:rFonts w:ascii="Times New Roman"/>
                <w:b w:val="false"/>
                <w:i w:val="false"/>
                <w:color w:val="000000"/>
                <w:sz w:val="20"/>
              </w:rPr>
              <w:t>
15.3.9. Дата начала срока действия документа</w:t>
            </w:r>
          </w:p>
          <w:bookmarkEnd w:id="3742"/>
          <w:p>
            <w:pPr>
              <w:spacing w:after="20"/>
              <w:ind w:left="20"/>
              <w:jc w:val="both"/>
            </w:pPr>
            <w:r>
              <w:rPr>
                <w:rFonts w:ascii="Times New Roman"/>
                <w:b w:val="false"/>
                <w:i w:val="false"/>
                <w:color w:val="000000"/>
                <w:sz w:val="20"/>
              </w:rPr>
              <w:t>
(csdo:‌Doc‌Start‌Date)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00" w:id="3743"/>
          <w:p>
            <w:pPr>
              <w:spacing w:after="20"/>
              <w:ind w:left="20"/>
              <w:jc w:val="both"/>
            </w:pPr>
            <w:r>
              <w:rPr>
                <w:rFonts w:ascii="Times New Roman"/>
                <w:b w:val="false"/>
                <w:i w:val="false"/>
                <w:color w:val="000000"/>
                <w:sz w:val="20"/>
              </w:rPr>
              <w:t>
bdt:‌Date‌Type (M.BDT.00005)</w:t>
            </w:r>
          </w:p>
          <w:bookmarkEnd w:id="3743"/>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05" w:id="3744"/>
          <w:p>
            <w:pPr>
              <w:spacing w:after="20"/>
              <w:ind w:left="20"/>
              <w:jc w:val="both"/>
            </w:pPr>
            <w:r>
              <w:rPr>
                <w:rFonts w:ascii="Times New Roman"/>
                <w:b w:val="false"/>
                <w:i w:val="false"/>
                <w:color w:val="000000"/>
                <w:sz w:val="20"/>
              </w:rPr>
              <w:t>
15.3.10. Дата истечения срока действия документа</w:t>
            </w:r>
          </w:p>
          <w:bookmarkEnd w:id="3744"/>
          <w:p>
            <w:pPr>
              <w:spacing w:after="20"/>
              <w:ind w:left="20"/>
              <w:jc w:val="both"/>
            </w:pPr>
            <w:r>
              <w:rPr>
                <w:rFonts w:ascii="Times New Roman"/>
                <w:b w:val="false"/>
                <w:i w:val="false"/>
                <w:color w:val="000000"/>
                <w:sz w:val="20"/>
              </w:rPr>
              <w:t>
(csdo:‌Doc‌Validity‌Date)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09" w:id="3745"/>
          <w:p>
            <w:pPr>
              <w:spacing w:after="20"/>
              <w:ind w:left="20"/>
              <w:jc w:val="both"/>
            </w:pPr>
            <w:r>
              <w:rPr>
                <w:rFonts w:ascii="Times New Roman"/>
                <w:b w:val="false"/>
                <w:i w:val="false"/>
                <w:color w:val="000000"/>
                <w:sz w:val="20"/>
              </w:rPr>
              <w:t>
bdt:‌Date‌Type (M.BDT.00005)</w:t>
            </w:r>
          </w:p>
          <w:bookmarkEnd w:id="3745"/>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14" w:id="3746"/>
          <w:p>
            <w:pPr>
              <w:spacing w:after="20"/>
              <w:ind w:left="20"/>
              <w:jc w:val="both"/>
            </w:pPr>
            <w:r>
              <w:rPr>
                <w:rFonts w:ascii="Times New Roman"/>
                <w:b w:val="false"/>
                <w:i w:val="false"/>
                <w:color w:val="000000"/>
                <w:sz w:val="20"/>
              </w:rPr>
              <w:t>
15.3.11. Срок действия документа</w:t>
            </w:r>
          </w:p>
          <w:bookmarkEnd w:id="3746"/>
          <w:p>
            <w:pPr>
              <w:spacing w:after="20"/>
              <w:ind w:left="20"/>
              <w:jc w:val="both"/>
            </w:pPr>
            <w:r>
              <w:rPr>
                <w:rFonts w:ascii="Times New Roman"/>
                <w:b w:val="false"/>
                <w:i w:val="false"/>
                <w:color w:val="000000"/>
                <w:sz w:val="20"/>
              </w:rPr>
              <w:t>
(csdo:‌Doc‌Validity‌Duration)</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18" w:id="3747"/>
          <w:p>
            <w:pPr>
              <w:spacing w:after="20"/>
              <w:ind w:left="20"/>
              <w:jc w:val="both"/>
            </w:pPr>
            <w:r>
              <w:rPr>
                <w:rFonts w:ascii="Times New Roman"/>
                <w:b w:val="false"/>
                <w:i w:val="false"/>
                <w:color w:val="000000"/>
                <w:sz w:val="20"/>
              </w:rPr>
              <w:t>
bdt:‌Duration‌Type (M.BDT.00021)</w:t>
            </w:r>
          </w:p>
          <w:bookmarkEnd w:id="3747"/>
          <w:p>
            <w:pPr>
              <w:spacing w:after="20"/>
              <w:ind w:left="20"/>
              <w:jc w:val="both"/>
            </w:pPr>
            <w:r>
              <w:rPr>
                <w:rFonts w:ascii="Times New Roman"/>
                <w:b w:val="false"/>
                <w:i w:val="false"/>
                <w:color w:val="000000"/>
                <w:sz w:val="20"/>
              </w:rPr>
              <w:t>
Обозначение продолжительности времени в соответствии с серией стандартов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23" w:id="3748"/>
          <w:p>
            <w:pPr>
              <w:spacing w:after="20"/>
              <w:ind w:left="20"/>
              <w:jc w:val="both"/>
            </w:pPr>
            <w:r>
              <w:rPr>
                <w:rFonts w:ascii="Times New Roman"/>
                <w:b w:val="false"/>
                <w:i w:val="false"/>
                <w:color w:val="000000"/>
                <w:sz w:val="20"/>
              </w:rPr>
              <w:t>
15.3.12. Идентификатор уполномоченного органа</w:t>
            </w:r>
          </w:p>
          <w:bookmarkEnd w:id="3748"/>
          <w:p>
            <w:pPr>
              <w:spacing w:after="20"/>
              <w:ind w:left="20"/>
              <w:jc w:val="both"/>
            </w:pPr>
            <w:r>
              <w:rPr>
                <w:rFonts w:ascii="Times New Roman"/>
                <w:b w:val="false"/>
                <w:i w:val="false"/>
                <w:color w:val="000000"/>
                <w:sz w:val="20"/>
              </w:rPr>
              <w:t>
(csdo:‌Authority‌Id)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или утвердившую 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27" w:id="3749"/>
          <w:p>
            <w:pPr>
              <w:spacing w:after="20"/>
              <w:ind w:left="20"/>
              <w:jc w:val="both"/>
            </w:pPr>
            <w:r>
              <w:rPr>
                <w:rFonts w:ascii="Times New Roman"/>
                <w:b w:val="false"/>
                <w:i w:val="false"/>
                <w:color w:val="000000"/>
                <w:sz w:val="20"/>
              </w:rPr>
              <w:t>
csdo:‌Id20‌Type (M.SDT.00092)</w:t>
            </w:r>
          </w:p>
          <w:bookmarkEnd w:id="37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4" w:id="3750"/>
          <w:p>
            <w:pPr>
              <w:spacing w:after="20"/>
              <w:ind w:left="20"/>
              <w:jc w:val="both"/>
            </w:pPr>
            <w:r>
              <w:rPr>
                <w:rFonts w:ascii="Times New Roman"/>
                <w:b w:val="false"/>
                <w:i w:val="false"/>
                <w:color w:val="000000"/>
                <w:sz w:val="20"/>
              </w:rPr>
              <w:t>
15.3.13. Наименование уполномоченного органа</w:t>
            </w:r>
          </w:p>
          <w:bookmarkEnd w:id="3750"/>
          <w:p>
            <w:pPr>
              <w:spacing w:after="20"/>
              <w:ind w:left="20"/>
              <w:jc w:val="both"/>
            </w:pPr>
            <w:r>
              <w:rPr>
                <w:rFonts w:ascii="Times New Roman"/>
                <w:b w:val="false"/>
                <w:i w:val="false"/>
                <w:color w:val="000000"/>
                <w:sz w:val="20"/>
              </w:rPr>
              <w:t>
(csdo:‌Authority‌Name)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8" w:id="3751"/>
          <w:p>
            <w:pPr>
              <w:spacing w:after="20"/>
              <w:ind w:left="20"/>
              <w:jc w:val="both"/>
            </w:pPr>
            <w:r>
              <w:rPr>
                <w:rFonts w:ascii="Times New Roman"/>
                <w:b w:val="false"/>
                <w:i w:val="false"/>
                <w:color w:val="000000"/>
                <w:sz w:val="20"/>
              </w:rPr>
              <w:t>
csdo:‌Name300‌Type (M.SDT.00056)</w:t>
            </w:r>
          </w:p>
          <w:bookmarkEnd w:id="37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45" w:id="3752"/>
          <w:p>
            <w:pPr>
              <w:spacing w:after="20"/>
              <w:ind w:left="20"/>
              <w:jc w:val="both"/>
            </w:pPr>
            <w:r>
              <w:rPr>
                <w:rFonts w:ascii="Times New Roman"/>
                <w:b w:val="false"/>
                <w:i w:val="false"/>
                <w:color w:val="000000"/>
                <w:sz w:val="20"/>
              </w:rPr>
              <w:t>
15.3.14. Описание</w:t>
            </w:r>
          </w:p>
          <w:bookmarkEnd w:id="3752"/>
          <w:p>
            <w:pPr>
              <w:spacing w:after="20"/>
              <w:ind w:left="20"/>
              <w:jc w:val="both"/>
            </w:pPr>
            <w:r>
              <w:rPr>
                <w:rFonts w:ascii="Times New Roman"/>
                <w:b w:val="false"/>
                <w:i w:val="false"/>
                <w:color w:val="000000"/>
                <w:sz w:val="20"/>
              </w:rPr>
              <w:t>
(csdo:‌Description‌Text)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49" w:id="3753"/>
          <w:p>
            <w:pPr>
              <w:spacing w:after="20"/>
              <w:ind w:left="20"/>
              <w:jc w:val="both"/>
            </w:pPr>
            <w:r>
              <w:rPr>
                <w:rFonts w:ascii="Times New Roman"/>
                <w:b w:val="false"/>
                <w:i w:val="false"/>
                <w:color w:val="000000"/>
                <w:sz w:val="20"/>
              </w:rPr>
              <w:t>
csdo:‌Text4000‌Type (M.SDT.00088)</w:t>
            </w:r>
          </w:p>
          <w:bookmarkEnd w:id="375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56" w:id="3754"/>
          <w:p>
            <w:pPr>
              <w:spacing w:after="20"/>
              <w:ind w:left="20"/>
              <w:jc w:val="both"/>
            </w:pPr>
            <w:r>
              <w:rPr>
                <w:rFonts w:ascii="Times New Roman"/>
                <w:b w:val="false"/>
                <w:i w:val="false"/>
                <w:color w:val="000000"/>
                <w:sz w:val="20"/>
              </w:rPr>
              <w:t>
15.3.15. Количество листов</w:t>
            </w:r>
          </w:p>
          <w:bookmarkEnd w:id="3754"/>
          <w:p>
            <w:pPr>
              <w:spacing w:after="20"/>
              <w:ind w:left="20"/>
              <w:jc w:val="both"/>
            </w:pPr>
            <w:r>
              <w:rPr>
                <w:rFonts w:ascii="Times New Roman"/>
                <w:b w:val="false"/>
                <w:i w:val="false"/>
                <w:color w:val="000000"/>
                <w:sz w:val="20"/>
              </w:rPr>
              <w:t>
(csdo:‌Page‌Quantity)</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60" w:id="3755"/>
          <w:p>
            <w:pPr>
              <w:spacing w:after="20"/>
              <w:ind w:left="20"/>
              <w:jc w:val="both"/>
            </w:pPr>
            <w:r>
              <w:rPr>
                <w:rFonts w:ascii="Times New Roman"/>
                <w:b w:val="false"/>
                <w:i w:val="false"/>
                <w:color w:val="000000"/>
                <w:sz w:val="20"/>
              </w:rPr>
              <w:t>
csdo:‌Quantity4‌Type (M.SDT.00097)</w:t>
            </w:r>
          </w:p>
          <w:bookmarkEnd w:id="3755"/>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66" w:id="3756"/>
          <w:p>
            <w:pPr>
              <w:spacing w:after="20"/>
              <w:ind w:left="20"/>
              <w:jc w:val="both"/>
            </w:pPr>
            <w:r>
              <w:rPr>
                <w:rFonts w:ascii="Times New Roman"/>
                <w:b w:val="false"/>
                <w:i w:val="false"/>
                <w:color w:val="000000"/>
                <w:sz w:val="20"/>
              </w:rPr>
              <w:t>
15.3.16. XML-документ</w:t>
            </w:r>
          </w:p>
          <w:bookmarkEnd w:id="3756"/>
          <w:p>
            <w:pPr>
              <w:spacing w:after="20"/>
              <w:ind w:left="20"/>
              <w:jc w:val="both"/>
            </w:pPr>
            <w:r>
              <w:rPr>
                <w:rFonts w:ascii="Times New Roman"/>
                <w:b w:val="false"/>
                <w:i w:val="false"/>
                <w:color w:val="000000"/>
                <w:sz w:val="20"/>
              </w:rPr>
              <w:t>
(ccdo:‌Any‌Details)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70" w:id="3757"/>
          <w:p>
            <w:pPr>
              <w:spacing w:after="20"/>
              <w:ind w:left="20"/>
              <w:jc w:val="both"/>
            </w:pPr>
            <w:r>
              <w:rPr>
                <w:rFonts w:ascii="Times New Roman"/>
                <w:b w:val="false"/>
                <w:i w:val="false"/>
                <w:color w:val="000000"/>
                <w:sz w:val="20"/>
              </w:rPr>
              <w:t>
ccdo:‌Any‌Details‌Type (M.CDT.00086)</w:t>
            </w:r>
          </w:p>
          <w:bookmarkEnd w:id="375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*.1. XML-документ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78" w:id="3758"/>
          <w:p>
            <w:pPr>
              <w:spacing w:after="20"/>
              <w:ind w:left="20"/>
              <w:jc w:val="both"/>
            </w:pPr>
            <w:r>
              <w:rPr>
                <w:rFonts w:ascii="Times New Roman"/>
                <w:b w:val="false"/>
                <w:i w:val="false"/>
                <w:color w:val="000000"/>
                <w:sz w:val="20"/>
              </w:rPr>
              <w:t>
произвольный элемент.</w:t>
            </w:r>
          </w:p>
          <w:bookmarkEnd w:id="3758"/>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84" w:id="3759"/>
          <w:p>
            <w:pPr>
              <w:spacing w:after="20"/>
              <w:ind w:left="20"/>
              <w:jc w:val="both"/>
            </w:pPr>
            <w:r>
              <w:rPr>
                <w:rFonts w:ascii="Times New Roman"/>
                <w:b w:val="false"/>
                <w:i w:val="false"/>
                <w:color w:val="000000"/>
                <w:sz w:val="20"/>
              </w:rPr>
              <w:t>
15.3.17. Документ в бинарном формате</w:t>
            </w:r>
          </w:p>
          <w:bookmarkEnd w:id="3759"/>
          <w:p>
            <w:pPr>
              <w:spacing w:after="20"/>
              <w:ind w:left="20"/>
              <w:jc w:val="both"/>
            </w:pPr>
            <w:r>
              <w:rPr>
                <w:rFonts w:ascii="Times New Roman"/>
                <w:b w:val="false"/>
                <w:i w:val="false"/>
                <w:color w:val="000000"/>
                <w:sz w:val="20"/>
              </w:rPr>
              <w:t>
(csdo:‌Doc‌Binary‌Text)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88" w:id="3760"/>
          <w:p>
            <w:pPr>
              <w:spacing w:after="20"/>
              <w:ind w:left="20"/>
              <w:jc w:val="both"/>
            </w:pPr>
            <w:r>
              <w:rPr>
                <w:rFonts w:ascii="Times New Roman"/>
                <w:b w:val="false"/>
                <w:i w:val="false"/>
                <w:color w:val="000000"/>
                <w:sz w:val="20"/>
              </w:rPr>
              <w:t>
csdo:‌Binary‌Text‌Type (M.SDT.00143)</w:t>
            </w:r>
          </w:p>
          <w:bookmarkEnd w:id="3760"/>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93" w:id="3761"/>
          <w:p>
            <w:pPr>
              <w:spacing w:after="20"/>
              <w:ind w:left="20"/>
              <w:jc w:val="both"/>
            </w:pPr>
            <w:r>
              <w:rPr>
                <w:rFonts w:ascii="Times New Roman"/>
                <w:b w:val="false"/>
                <w:i w:val="false"/>
                <w:color w:val="000000"/>
                <w:sz w:val="20"/>
              </w:rPr>
              <w:t>
а) код формата данных</w:t>
            </w:r>
          </w:p>
          <w:bookmarkEnd w:id="3761"/>
          <w:p>
            <w:pPr>
              <w:spacing w:after="20"/>
              <w:ind w:left="20"/>
              <w:jc w:val="both"/>
            </w:pPr>
            <w:r>
              <w:rPr>
                <w:rFonts w:ascii="Times New Roman"/>
                <w:b w:val="false"/>
                <w:i w:val="false"/>
                <w:color w:val="000000"/>
                <w:sz w:val="20"/>
              </w:rPr>
              <w:t>
(атрибут media‌Type‌Code)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97" w:id="3762"/>
          <w:p>
            <w:pPr>
              <w:spacing w:after="20"/>
              <w:ind w:left="20"/>
              <w:jc w:val="both"/>
            </w:pPr>
            <w:r>
              <w:rPr>
                <w:rFonts w:ascii="Times New Roman"/>
                <w:b w:val="false"/>
                <w:i w:val="false"/>
                <w:color w:val="000000"/>
                <w:sz w:val="20"/>
              </w:rPr>
              <w:t>
csdo:‌Media‌Type‌Code‌Type (M.SDT.00147)</w:t>
            </w:r>
          </w:p>
          <w:bookmarkEnd w:id="376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04" w:id="3763"/>
          <w:p>
            <w:pPr>
              <w:spacing w:after="20"/>
              <w:ind w:left="20"/>
              <w:jc w:val="both"/>
            </w:pPr>
            <w:r>
              <w:rPr>
                <w:rFonts w:ascii="Times New Roman"/>
                <w:b w:val="false"/>
                <w:i w:val="false"/>
                <w:color w:val="000000"/>
                <w:sz w:val="20"/>
              </w:rPr>
              <w:t>
15.4. Описание</w:t>
            </w:r>
          </w:p>
          <w:bookmarkEnd w:id="3763"/>
          <w:p>
            <w:pPr>
              <w:spacing w:after="20"/>
              <w:ind w:left="20"/>
              <w:jc w:val="both"/>
            </w:pPr>
            <w:r>
              <w:rPr>
                <w:rFonts w:ascii="Times New Roman"/>
                <w:b w:val="false"/>
                <w:i w:val="false"/>
                <w:color w:val="000000"/>
                <w:sz w:val="20"/>
              </w:rPr>
              <w:t>
(csdo:‌Description‌Text)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(описание) вводимой меры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08" w:id="3764"/>
          <w:p>
            <w:pPr>
              <w:spacing w:after="20"/>
              <w:ind w:left="20"/>
              <w:jc w:val="both"/>
            </w:pPr>
            <w:r>
              <w:rPr>
                <w:rFonts w:ascii="Times New Roman"/>
                <w:b w:val="false"/>
                <w:i w:val="false"/>
                <w:color w:val="000000"/>
                <w:sz w:val="20"/>
              </w:rPr>
              <w:t>
csdo:‌Text4000‌Type (M.SDT.00088)</w:t>
            </w:r>
          </w:p>
          <w:bookmarkEnd w:id="376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9114" w:id="3765"/>
    <w:p>
      <w:pPr>
        <w:spacing w:after="0"/>
        <w:ind w:left="0"/>
        <w:jc w:val="both"/>
      </w:pPr>
      <w:r>
        <w:rPr>
          <w:rFonts w:ascii="Times New Roman"/>
          <w:b w:val="false"/>
          <w:i w:val="false"/>
          <w:color w:val="000000"/>
          <w:sz w:val="28"/>
        </w:rPr>
        <w:t>
      25. Описание структуры электронного документа (сведений) "Обобщенные сведения о ветеринарных документах" (R.SM.SS.03.003) приведено в таблице 17.</w:t>
      </w:r>
    </w:p>
    <w:bookmarkEnd w:id="37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19116" w:id="3766"/>
    <w:p>
      <w:pPr>
        <w:spacing w:after="0"/>
        <w:ind w:left="0"/>
        <w:jc w:val="left"/>
      </w:pPr>
      <w:r>
        <w:rPr>
          <w:rFonts w:ascii="Times New Roman"/>
          <w:b/>
          <w:i w:val="false"/>
          <w:color w:val="000000"/>
        </w:rPr>
        <w:t xml:space="preserve"> Описание структуры электронного документа (сведений) "Обобщенные сведения о ветеринарных документах" (R.SM.SS.03.003)</w:t>
      </w:r>
    </w:p>
    <w:bookmarkEnd w:id="37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17" w:id="3767"/>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7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21" w:id="376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7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25" w:id="376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7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ветеринарных документах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29" w:id="377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7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R.SM.SS.03.003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33" w:id="377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7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37" w:id="3772"/>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7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обобщенные сведения о ветеринарных документах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41" w:id="377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7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обобщенных сведений о ветеринарных документах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45" w:id="3774"/>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7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urn:EEC:R:SM:SS:03:VeterinaryDocumentAggregateData:v1.1.0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49" w:id="3775"/>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7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VeterinaryDocumentAggregateDataDetails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53" w:id="3776"/>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37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EEC_R_SM_SS_03_VeterinaryDocumentAggregateData_v1.1.0.xsd</w:t>
            </w:r>
          </w:p>
        </w:tc>
      </w:tr>
    </w:tbl>
    <w:bookmarkStart w:name="z19157" w:id="3777"/>
    <w:p>
      <w:pPr>
        <w:spacing w:after="0"/>
        <w:ind w:left="0"/>
        <w:jc w:val="both"/>
      </w:pPr>
      <w:r>
        <w:rPr>
          <w:rFonts w:ascii="Times New Roman"/>
          <w:b w:val="false"/>
          <w:i w:val="false"/>
          <w:color w:val="000000"/>
          <w:sz w:val="28"/>
        </w:rPr>
        <w:t>
      26. Импортируемые пространства имен приведены в таблице 18.</w:t>
      </w:r>
    </w:p>
    <w:bookmarkEnd w:id="37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19159" w:id="3778"/>
    <w:p>
      <w:pPr>
        <w:spacing w:after="0"/>
        <w:ind w:left="0"/>
        <w:jc w:val="left"/>
      </w:pPr>
      <w:r>
        <w:rPr>
          <w:rFonts w:ascii="Times New Roman"/>
          <w:b/>
          <w:i w:val="false"/>
          <w:color w:val="000000"/>
        </w:rPr>
        <w:t xml:space="preserve"> Импортируемые пространства имен</w:t>
      </w:r>
    </w:p>
    <w:bookmarkEnd w:id="37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60" w:id="377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7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64" w:id="378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7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68" w:id="378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7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72" w:id="378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7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76" w:id="378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7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80" w:id="378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7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9184" w:id="3785"/>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785"/>
    <w:bookmarkStart w:name="z19185" w:id="3786"/>
    <w:p>
      <w:pPr>
        <w:spacing w:after="0"/>
        <w:ind w:left="0"/>
        <w:jc w:val="both"/>
      </w:pPr>
      <w:r>
        <w:rPr>
          <w:rFonts w:ascii="Times New Roman"/>
          <w:b w:val="false"/>
          <w:i w:val="false"/>
          <w:color w:val="000000"/>
          <w:sz w:val="28"/>
        </w:rPr>
        <w:t>
      27. Реквизитный состав структуры электронного документа (сведений) "Обобщенные сведения о ветеринарных документах" (R.SM.SS.03.003) приведен в таблице 19.</w:t>
      </w:r>
    </w:p>
    <w:bookmarkEnd w:id="37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19187" w:id="3787"/>
    <w:p>
      <w:pPr>
        <w:spacing w:after="0"/>
        <w:ind w:left="0"/>
        <w:jc w:val="left"/>
      </w:pPr>
      <w:r>
        <w:rPr>
          <w:rFonts w:ascii="Times New Roman"/>
          <w:b/>
          <w:i w:val="false"/>
          <w:color w:val="000000"/>
        </w:rPr>
        <w:t xml:space="preserve"> Реквизитный состав структуры электронного документа (сведений) "Обобщенные сведения о ветеринарных документах" (R.SM.SS.03.003)</w:t>
      </w:r>
    </w:p>
    <w:bookmarkEnd w:id="37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88" w:id="3788"/>
          <w:p>
            <w:pPr>
              <w:spacing w:after="20"/>
              <w:ind w:left="20"/>
              <w:jc w:val="both"/>
            </w:pPr>
            <w:r>
              <w:rPr>
                <w:rFonts w:ascii="Times New Roman"/>
                <w:b w:val="false"/>
                <w:i w:val="false"/>
                <w:color w:val="000000"/>
                <w:sz w:val="20"/>
              </w:rPr>
              <w:t>
</w:t>
            </w:r>
            <w:r>
              <w:rPr>
                <w:rFonts w:ascii="Times New Roman"/>
                <w:b w:val="false"/>
                <w:i w:val="false"/>
                <w:color w:val="000000"/>
                <w:sz w:val="20"/>
              </w:rPr>
              <w:t>Имя реквизита</w:t>
            </w:r>
          </w:p>
          <w:bookmarkEnd w:id="3788"/>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94" w:id="3789"/>
          <w:p>
            <w:pPr>
              <w:spacing w:after="20"/>
              <w:ind w:left="20"/>
              <w:jc w:val="both"/>
            </w:pPr>
            <w:r>
              <w:rPr>
                <w:rFonts w:ascii="Times New Roman"/>
                <w:b w:val="false"/>
                <w:i w:val="false"/>
                <w:color w:val="000000"/>
                <w:sz w:val="20"/>
              </w:rPr>
              <w:t>
</w:t>
            </w:r>
            <w:r>
              <w:rPr>
                <w:rFonts w:ascii="Times New Roman"/>
                <w:b w:val="false"/>
                <w:i w:val="false"/>
                <w:color w:val="000000"/>
                <w:sz w:val="20"/>
              </w:rPr>
              <w:t>1. Заголовок электронного документа (сведений)</w:t>
            </w:r>
          </w:p>
          <w:bookmarkEnd w:id="3789"/>
          <w:p>
            <w:pPr>
              <w:spacing w:after="20"/>
              <w:ind w:left="20"/>
              <w:jc w:val="both"/>
            </w:pPr>
            <w:r>
              <w:rPr>
                <w:rFonts w:ascii="Times New Roman"/>
                <w:b w:val="false"/>
                <w:i w:val="false"/>
                <w:color w:val="000000"/>
                <w:sz w:val="20"/>
              </w:rPr>
              <w:t>
(ccdo:‌EDoc‌Header)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98" w:id="3790"/>
          <w:p>
            <w:pPr>
              <w:spacing w:after="20"/>
              <w:ind w:left="20"/>
              <w:jc w:val="both"/>
            </w:pPr>
            <w:r>
              <w:rPr>
                <w:rFonts w:ascii="Times New Roman"/>
                <w:b w:val="false"/>
                <w:i w:val="false"/>
                <w:color w:val="000000"/>
                <w:sz w:val="20"/>
              </w:rPr>
              <w:t>
ccdo:‌EDoc‌Header‌Type (M.CDT.90001)</w:t>
            </w:r>
          </w:p>
          <w:bookmarkEnd w:id="379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03" w:id="3791"/>
          <w:p>
            <w:pPr>
              <w:spacing w:after="20"/>
              <w:ind w:left="20"/>
              <w:jc w:val="both"/>
            </w:pPr>
            <w:r>
              <w:rPr>
                <w:rFonts w:ascii="Times New Roman"/>
                <w:b w:val="false"/>
                <w:i w:val="false"/>
                <w:color w:val="000000"/>
                <w:sz w:val="20"/>
              </w:rPr>
              <w:t>
1.1. Код сообщения общего процесса</w:t>
            </w:r>
          </w:p>
          <w:bookmarkEnd w:id="3791"/>
          <w:p>
            <w:pPr>
              <w:spacing w:after="20"/>
              <w:ind w:left="20"/>
              <w:jc w:val="both"/>
            </w:pPr>
            <w:r>
              <w:rPr>
                <w:rFonts w:ascii="Times New Roman"/>
                <w:b w:val="false"/>
                <w:i w:val="false"/>
                <w:color w:val="000000"/>
                <w:sz w:val="20"/>
              </w:rPr>
              <w:t>
(csdo:‌Inf‌Envelope‌Code)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07" w:id="3792"/>
          <w:p>
            <w:pPr>
              <w:spacing w:after="20"/>
              <w:ind w:left="20"/>
              <w:jc w:val="both"/>
            </w:pPr>
            <w:r>
              <w:rPr>
                <w:rFonts w:ascii="Times New Roman"/>
                <w:b w:val="false"/>
                <w:i w:val="false"/>
                <w:color w:val="000000"/>
                <w:sz w:val="20"/>
              </w:rPr>
              <w:t>
csdo:‌Inf‌Envelope‌Code‌Type (M.SDT.90004)</w:t>
            </w:r>
          </w:p>
          <w:bookmarkEnd w:id="379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3" w:id="3793"/>
          <w:p>
            <w:pPr>
              <w:spacing w:after="20"/>
              <w:ind w:left="20"/>
              <w:jc w:val="both"/>
            </w:pPr>
            <w:r>
              <w:rPr>
                <w:rFonts w:ascii="Times New Roman"/>
                <w:b w:val="false"/>
                <w:i w:val="false"/>
                <w:color w:val="000000"/>
                <w:sz w:val="20"/>
              </w:rPr>
              <w:t>
1.2. Код электронного документа (сведений)</w:t>
            </w:r>
          </w:p>
          <w:bookmarkEnd w:id="3793"/>
          <w:p>
            <w:pPr>
              <w:spacing w:after="20"/>
              <w:ind w:left="20"/>
              <w:jc w:val="both"/>
            </w:pPr>
            <w:r>
              <w:rPr>
                <w:rFonts w:ascii="Times New Roman"/>
                <w:b w:val="false"/>
                <w:i w:val="false"/>
                <w:color w:val="000000"/>
                <w:sz w:val="20"/>
              </w:rPr>
              <w:t>
(csdo:‌EDoc‌Code)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7" w:id="3794"/>
          <w:p>
            <w:pPr>
              <w:spacing w:after="20"/>
              <w:ind w:left="20"/>
              <w:jc w:val="both"/>
            </w:pPr>
            <w:r>
              <w:rPr>
                <w:rFonts w:ascii="Times New Roman"/>
                <w:b w:val="false"/>
                <w:i w:val="false"/>
                <w:color w:val="000000"/>
                <w:sz w:val="20"/>
              </w:rPr>
              <w:t>
csdo:‌EDoc‌Code‌Type (M.SDT.90001)</w:t>
            </w:r>
          </w:p>
          <w:bookmarkEnd w:id="379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3" w:id="3795"/>
          <w:p>
            <w:pPr>
              <w:spacing w:after="20"/>
              <w:ind w:left="20"/>
              <w:jc w:val="both"/>
            </w:pPr>
            <w:r>
              <w:rPr>
                <w:rFonts w:ascii="Times New Roman"/>
                <w:b w:val="false"/>
                <w:i w:val="false"/>
                <w:color w:val="000000"/>
                <w:sz w:val="20"/>
              </w:rPr>
              <w:t>
1.3. Идентификатор электронного документа (сведений)</w:t>
            </w:r>
          </w:p>
          <w:bookmarkEnd w:id="3795"/>
          <w:p>
            <w:pPr>
              <w:spacing w:after="20"/>
              <w:ind w:left="20"/>
              <w:jc w:val="both"/>
            </w:pPr>
            <w:r>
              <w:rPr>
                <w:rFonts w:ascii="Times New Roman"/>
                <w:b w:val="false"/>
                <w:i w:val="false"/>
                <w:color w:val="000000"/>
                <w:sz w:val="20"/>
              </w:rPr>
              <w:t>
(csdo:‌EDoc‌Id)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7" w:id="3796"/>
          <w:p>
            <w:pPr>
              <w:spacing w:after="20"/>
              <w:ind w:left="20"/>
              <w:jc w:val="both"/>
            </w:pPr>
            <w:r>
              <w:rPr>
                <w:rFonts w:ascii="Times New Roman"/>
                <w:b w:val="false"/>
                <w:i w:val="false"/>
                <w:color w:val="000000"/>
                <w:sz w:val="20"/>
              </w:rPr>
              <w:t>
csdo:‌Universally‌Unique‌Id‌Type (M.SDT.90003)</w:t>
            </w:r>
          </w:p>
          <w:bookmarkEnd w:id="379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3" w:id="3797"/>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3797"/>
          <w:p>
            <w:pPr>
              <w:spacing w:after="20"/>
              <w:ind w:left="20"/>
              <w:jc w:val="both"/>
            </w:pPr>
            <w:r>
              <w:rPr>
                <w:rFonts w:ascii="Times New Roman"/>
                <w:b w:val="false"/>
                <w:i w:val="false"/>
                <w:color w:val="000000"/>
                <w:sz w:val="20"/>
              </w:rPr>
              <w:t>
(csdo:‌EDoc‌Ref‌Id)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7" w:id="3798"/>
          <w:p>
            <w:pPr>
              <w:spacing w:after="20"/>
              <w:ind w:left="20"/>
              <w:jc w:val="both"/>
            </w:pPr>
            <w:r>
              <w:rPr>
                <w:rFonts w:ascii="Times New Roman"/>
                <w:b w:val="false"/>
                <w:i w:val="false"/>
                <w:color w:val="000000"/>
                <w:sz w:val="20"/>
              </w:rPr>
              <w:t>
csdo:‌Universally‌Unique‌Id‌Type (M.SDT.90003)</w:t>
            </w:r>
          </w:p>
          <w:bookmarkEnd w:id="379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3" w:id="3799"/>
          <w:p>
            <w:pPr>
              <w:spacing w:after="20"/>
              <w:ind w:left="20"/>
              <w:jc w:val="both"/>
            </w:pPr>
            <w:r>
              <w:rPr>
                <w:rFonts w:ascii="Times New Roman"/>
                <w:b w:val="false"/>
                <w:i w:val="false"/>
                <w:color w:val="000000"/>
                <w:sz w:val="20"/>
              </w:rPr>
              <w:t>
1.5. Дата и время электронного документа (сведений)</w:t>
            </w:r>
          </w:p>
          <w:bookmarkEnd w:id="3799"/>
          <w:p>
            <w:pPr>
              <w:spacing w:after="20"/>
              <w:ind w:left="20"/>
              <w:jc w:val="both"/>
            </w:pPr>
            <w:r>
              <w:rPr>
                <w:rFonts w:ascii="Times New Roman"/>
                <w:b w:val="false"/>
                <w:i w:val="false"/>
                <w:color w:val="000000"/>
                <w:sz w:val="20"/>
              </w:rPr>
              <w:t>
(csdo:‌EDoc‌Date‌Time)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7" w:id="3800"/>
          <w:p>
            <w:pPr>
              <w:spacing w:after="20"/>
              <w:ind w:left="20"/>
              <w:jc w:val="both"/>
            </w:pPr>
            <w:r>
              <w:rPr>
                <w:rFonts w:ascii="Times New Roman"/>
                <w:b w:val="false"/>
                <w:i w:val="false"/>
                <w:color w:val="000000"/>
                <w:sz w:val="20"/>
              </w:rPr>
              <w:t>
bdt:‌Date‌Time‌Type (M.BDT.00006)</w:t>
            </w:r>
          </w:p>
          <w:bookmarkEnd w:id="3800"/>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2" w:id="3801"/>
          <w:p>
            <w:pPr>
              <w:spacing w:after="20"/>
              <w:ind w:left="20"/>
              <w:jc w:val="both"/>
            </w:pPr>
            <w:r>
              <w:rPr>
                <w:rFonts w:ascii="Times New Roman"/>
                <w:b w:val="false"/>
                <w:i w:val="false"/>
                <w:color w:val="000000"/>
                <w:sz w:val="20"/>
              </w:rPr>
              <w:t>
1.6. Код языка</w:t>
            </w:r>
          </w:p>
          <w:bookmarkEnd w:id="3801"/>
          <w:p>
            <w:pPr>
              <w:spacing w:after="20"/>
              <w:ind w:left="20"/>
              <w:jc w:val="both"/>
            </w:pPr>
            <w:r>
              <w:rPr>
                <w:rFonts w:ascii="Times New Roman"/>
                <w:b w:val="false"/>
                <w:i w:val="false"/>
                <w:color w:val="000000"/>
                <w:sz w:val="20"/>
              </w:rPr>
              <w:t>
(csdo:‌Language‌Code)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6" w:id="3802"/>
          <w:p>
            <w:pPr>
              <w:spacing w:after="20"/>
              <w:ind w:left="20"/>
              <w:jc w:val="both"/>
            </w:pPr>
            <w:r>
              <w:rPr>
                <w:rFonts w:ascii="Times New Roman"/>
                <w:b w:val="false"/>
                <w:i w:val="false"/>
                <w:color w:val="000000"/>
                <w:sz w:val="20"/>
              </w:rPr>
              <w:t>
csdo:‌Language‌Code‌Type (M.SDT.00051)</w:t>
            </w:r>
          </w:p>
          <w:bookmarkEnd w:id="3802"/>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1" w:id="3803"/>
          <w:p>
            <w:pPr>
              <w:spacing w:after="20"/>
              <w:ind w:left="20"/>
              <w:jc w:val="both"/>
            </w:pPr>
            <w:r>
              <w:rPr>
                <w:rFonts w:ascii="Times New Roman"/>
                <w:b w:val="false"/>
                <w:i w:val="false"/>
                <w:color w:val="000000"/>
                <w:sz w:val="20"/>
              </w:rPr>
              <w:t>
</w:t>
            </w:r>
            <w:r>
              <w:rPr>
                <w:rFonts w:ascii="Times New Roman"/>
                <w:b w:val="false"/>
                <w:i w:val="false"/>
                <w:color w:val="000000"/>
                <w:sz w:val="20"/>
              </w:rPr>
              <w:t>2. Код страны</w:t>
            </w:r>
          </w:p>
          <w:bookmarkEnd w:id="3803"/>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государство-член, предоставивший сведения о ветеринарных документах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5" w:id="3804"/>
          <w:p>
            <w:pPr>
              <w:spacing w:after="20"/>
              <w:ind w:left="20"/>
              <w:jc w:val="both"/>
            </w:pPr>
            <w:r>
              <w:rPr>
                <w:rFonts w:ascii="Times New Roman"/>
                <w:b w:val="false"/>
                <w:i w:val="false"/>
                <w:color w:val="000000"/>
                <w:sz w:val="20"/>
              </w:rPr>
              <w:t>
csdo:‌Unified‌Country‌Code‌Type (M.SDT.00112)</w:t>
            </w:r>
          </w:p>
          <w:bookmarkEnd w:id="380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1" w:id="3805"/>
          <w:p>
            <w:pPr>
              <w:spacing w:after="20"/>
              <w:ind w:left="20"/>
              <w:jc w:val="both"/>
            </w:pPr>
            <w:r>
              <w:rPr>
                <w:rFonts w:ascii="Times New Roman"/>
                <w:b w:val="false"/>
                <w:i w:val="false"/>
                <w:color w:val="000000"/>
                <w:sz w:val="20"/>
              </w:rPr>
              <w:t>
а) идентификатор справочника (классификатора)</w:t>
            </w:r>
          </w:p>
          <w:bookmarkEnd w:id="3805"/>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5" w:id="3806"/>
          <w:p>
            <w:pPr>
              <w:spacing w:after="20"/>
              <w:ind w:left="20"/>
              <w:jc w:val="both"/>
            </w:pPr>
            <w:r>
              <w:rPr>
                <w:rFonts w:ascii="Times New Roman"/>
                <w:b w:val="false"/>
                <w:i w:val="false"/>
                <w:color w:val="000000"/>
                <w:sz w:val="20"/>
              </w:rPr>
              <w:t>
csdo:‌Reference‌Data‌Id‌Type (M.SDT.00091)</w:t>
            </w:r>
          </w:p>
          <w:bookmarkEnd w:id="38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81" w:id="3807"/>
          <w:p>
            <w:pPr>
              <w:spacing w:after="20"/>
              <w:ind w:left="20"/>
              <w:jc w:val="both"/>
            </w:pPr>
            <w:r>
              <w:rPr>
                <w:rFonts w:ascii="Times New Roman"/>
                <w:b w:val="false"/>
                <w:i w:val="false"/>
                <w:color w:val="000000"/>
                <w:sz w:val="20"/>
              </w:rPr>
              <w:t>
</w:t>
            </w:r>
            <w:r>
              <w:rPr>
                <w:rFonts w:ascii="Times New Roman"/>
                <w:b w:val="false"/>
                <w:i w:val="false"/>
                <w:color w:val="000000"/>
                <w:sz w:val="20"/>
              </w:rPr>
              <w:t>3. Период</w:t>
            </w:r>
          </w:p>
          <w:bookmarkEnd w:id="3807"/>
          <w:p>
            <w:pPr>
              <w:spacing w:after="20"/>
              <w:ind w:left="20"/>
              <w:jc w:val="both"/>
            </w:pPr>
            <w:r>
              <w:rPr>
                <w:rFonts w:ascii="Times New Roman"/>
                <w:b w:val="false"/>
                <w:i w:val="false"/>
                <w:color w:val="000000"/>
                <w:sz w:val="20"/>
              </w:rPr>
              <w:t>
(ccdo:‌Period‌Details)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промежуток времени с указанием начальной и конечной дат и времени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85" w:id="3808"/>
          <w:p>
            <w:pPr>
              <w:spacing w:after="20"/>
              <w:ind w:left="20"/>
              <w:jc w:val="both"/>
            </w:pPr>
            <w:r>
              <w:rPr>
                <w:rFonts w:ascii="Times New Roman"/>
                <w:b w:val="false"/>
                <w:i w:val="false"/>
                <w:color w:val="000000"/>
                <w:sz w:val="20"/>
              </w:rPr>
              <w:t>
ccdo:‌Period‌Details‌Type (M.CDT.00026)</w:t>
            </w:r>
          </w:p>
          <w:bookmarkEnd w:id="380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0" w:id="3809"/>
          <w:p>
            <w:pPr>
              <w:spacing w:after="20"/>
              <w:ind w:left="20"/>
              <w:jc w:val="both"/>
            </w:pPr>
            <w:r>
              <w:rPr>
                <w:rFonts w:ascii="Times New Roman"/>
                <w:b w:val="false"/>
                <w:i w:val="false"/>
                <w:color w:val="000000"/>
                <w:sz w:val="20"/>
              </w:rPr>
              <w:t>
3.1. Начальная дата и время</w:t>
            </w:r>
          </w:p>
          <w:bookmarkEnd w:id="3809"/>
          <w:p>
            <w:pPr>
              <w:spacing w:after="20"/>
              <w:ind w:left="20"/>
              <w:jc w:val="both"/>
            </w:pPr>
            <w:r>
              <w:rPr>
                <w:rFonts w:ascii="Times New Roman"/>
                <w:b w:val="false"/>
                <w:i w:val="false"/>
                <w:color w:val="000000"/>
                <w:sz w:val="20"/>
              </w:rPr>
              <w:t>
(csdo:‌Start‌Date‌Time)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4" w:id="3810"/>
          <w:p>
            <w:pPr>
              <w:spacing w:after="20"/>
              <w:ind w:left="20"/>
              <w:jc w:val="both"/>
            </w:pPr>
            <w:r>
              <w:rPr>
                <w:rFonts w:ascii="Times New Roman"/>
                <w:b w:val="false"/>
                <w:i w:val="false"/>
                <w:color w:val="000000"/>
                <w:sz w:val="20"/>
              </w:rPr>
              <w:t>
bdt:‌Date‌Time‌Type (M.BDT.00006)</w:t>
            </w:r>
          </w:p>
          <w:bookmarkEnd w:id="3810"/>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9" w:id="3811"/>
          <w:p>
            <w:pPr>
              <w:spacing w:after="20"/>
              <w:ind w:left="20"/>
              <w:jc w:val="both"/>
            </w:pPr>
            <w:r>
              <w:rPr>
                <w:rFonts w:ascii="Times New Roman"/>
                <w:b w:val="false"/>
                <w:i w:val="false"/>
                <w:color w:val="000000"/>
                <w:sz w:val="20"/>
              </w:rPr>
              <w:t>
3.2. Конечная дата и время</w:t>
            </w:r>
          </w:p>
          <w:bookmarkEnd w:id="3811"/>
          <w:p>
            <w:pPr>
              <w:spacing w:after="20"/>
              <w:ind w:left="20"/>
              <w:jc w:val="both"/>
            </w:pPr>
            <w:r>
              <w:rPr>
                <w:rFonts w:ascii="Times New Roman"/>
                <w:b w:val="false"/>
                <w:i w:val="false"/>
                <w:color w:val="000000"/>
                <w:sz w:val="20"/>
              </w:rPr>
              <w:t>
(csdo:‌End‌Date‌Time)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3" w:id="3812"/>
          <w:p>
            <w:pPr>
              <w:spacing w:after="20"/>
              <w:ind w:left="20"/>
              <w:jc w:val="both"/>
            </w:pPr>
            <w:r>
              <w:rPr>
                <w:rFonts w:ascii="Times New Roman"/>
                <w:b w:val="false"/>
                <w:i w:val="false"/>
                <w:color w:val="000000"/>
                <w:sz w:val="20"/>
              </w:rPr>
              <w:t>
bdt:‌Date‌Time‌Type (M.BDT.00006)</w:t>
            </w:r>
          </w:p>
          <w:bookmarkEnd w:id="3812"/>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7" w:id="3813"/>
          <w:p>
            <w:pPr>
              <w:spacing w:after="20"/>
              <w:ind w:left="20"/>
              <w:jc w:val="both"/>
            </w:pPr>
            <w:r>
              <w:rPr>
                <w:rFonts w:ascii="Times New Roman"/>
                <w:b w:val="false"/>
                <w:i w:val="false"/>
                <w:color w:val="000000"/>
                <w:sz w:val="20"/>
              </w:rPr>
              <w:t>
</w:t>
            </w:r>
            <w:r>
              <w:rPr>
                <w:rFonts w:ascii="Times New Roman"/>
                <w:b w:val="false"/>
                <w:i w:val="false"/>
                <w:color w:val="000000"/>
                <w:sz w:val="20"/>
              </w:rPr>
              <w:t>4. Код вида документа</w:t>
            </w:r>
          </w:p>
          <w:bookmarkEnd w:id="3813"/>
          <w:p>
            <w:pPr>
              <w:spacing w:after="20"/>
              <w:ind w:left="20"/>
              <w:jc w:val="both"/>
            </w:pPr>
            <w:r>
              <w:rPr>
                <w:rFonts w:ascii="Times New Roman"/>
                <w:b w:val="false"/>
                <w:i w:val="false"/>
                <w:color w:val="000000"/>
                <w:sz w:val="20"/>
              </w:rPr>
              <w:t>
(csdo:‌Doc‌Kind‌Code)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11" w:id="3814"/>
          <w:p>
            <w:pPr>
              <w:spacing w:after="20"/>
              <w:ind w:left="20"/>
              <w:jc w:val="both"/>
            </w:pPr>
            <w:r>
              <w:rPr>
                <w:rFonts w:ascii="Times New Roman"/>
                <w:b w:val="false"/>
                <w:i w:val="false"/>
                <w:color w:val="000000"/>
                <w:sz w:val="20"/>
              </w:rPr>
              <w:t>
csdo:‌Unified‌Code20‌Type (M.SDT.00140)</w:t>
            </w:r>
          </w:p>
          <w:bookmarkEnd w:id="381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18" w:id="3815"/>
          <w:p>
            <w:pPr>
              <w:spacing w:after="20"/>
              <w:ind w:left="20"/>
              <w:jc w:val="both"/>
            </w:pPr>
            <w:r>
              <w:rPr>
                <w:rFonts w:ascii="Times New Roman"/>
                <w:b w:val="false"/>
                <w:i w:val="false"/>
                <w:color w:val="000000"/>
                <w:sz w:val="20"/>
              </w:rPr>
              <w:t>
а) идентификатор справочника (классификатора)</w:t>
            </w:r>
          </w:p>
          <w:bookmarkEnd w:id="3815"/>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22" w:id="3816"/>
          <w:p>
            <w:pPr>
              <w:spacing w:after="20"/>
              <w:ind w:left="20"/>
              <w:jc w:val="both"/>
            </w:pPr>
            <w:r>
              <w:rPr>
                <w:rFonts w:ascii="Times New Roman"/>
                <w:b w:val="false"/>
                <w:i w:val="false"/>
                <w:color w:val="000000"/>
                <w:sz w:val="20"/>
              </w:rPr>
              <w:t>
csdo:‌Reference‌Data‌Id‌Type (M.SDT.00091)</w:t>
            </w:r>
          </w:p>
          <w:bookmarkEnd w:id="38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28" w:id="3817"/>
          <w:p>
            <w:pPr>
              <w:spacing w:after="20"/>
              <w:ind w:left="20"/>
              <w:jc w:val="both"/>
            </w:pPr>
            <w:r>
              <w:rPr>
                <w:rFonts w:ascii="Times New Roman"/>
                <w:b w:val="false"/>
                <w:i w:val="false"/>
                <w:color w:val="000000"/>
                <w:sz w:val="20"/>
              </w:rPr>
              <w:t>
</w:t>
            </w:r>
            <w:r>
              <w:rPr>
                <w:rFonts w:ascii="Times New Roman"/>
                <w:b w:val="false"/>
                <w:i w:val="false"/>
                <w:color w:val="000000"/>
                <w:sz w:val="20"/>
              </w:rPr>
              <w:t>5. Код вида (формы) ветеринарного сертификата</w:t>
            </w:r>
          </w:p>
          <w:bookmarkEnd w:id="3817"/>
          <w:p>
            <w:pPr>
              <w:spacing w:after="20"/>
              <w:ind w:left="20"/>
              <w:jc w:val="both"/>
            </w:pPr>
            <w:r>
              <w:rPr>
                <w:rFonts w:ascii="Times New Roman"/>
                <w:b w:val="false"/>
                <w:i w:val="false"/>
                <w:color w:val="000000"/>
                <w:sz w:val="20"/>
              </w:rPr>
              <w:t>
(smsdo:‌Veterinary‌Certificate‌Kind‌Code)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(формы) ветеринарного сертификата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2" w:id="3818"/>
          <w:p>
            <w:pPr>
              <w:spacing w:after="20"/>
              <w:ind w:left="20"/>
              <w:jc w:val="both"/>
            </w:pPr>
            <w:r>
              <w:rPr>
                <w:rFonts w:ascii="Times New Roman"/>
                <w:b w:val="false"/>
                <w:i w:val="false"/>
                <w:color w:val="000000"/>
                <w:sz w:val="20"/>
              </w:rPr>
              <w:t>
csdo:‌Code1‌Type (M.SDT.00169)</w:t>
            </w:r>
          </w:p>
          <w:bookmarkEnd w:id="38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7" w:id="3819"/>
          <w:p>
            <w:pPr>
              <w:spacing w:after="20"/>
              <w:ind w:left="20"/>
              <w:jc w:val="both"/>
            </w:pPr>
            <w:r>
              <w:rPr>
                <w:rFonts w:ascii="Times New Roman"/>
                <w:b w:val="false"/>
                <w:i w:val="false"/>
                <w:color w:val="000000"/>
                <w:sz w:val="20"/>
              </w:rPr>
              <w:t>
</w:t>
            </w:r>
            <w:r>
              <w:rPr>
                <w:rFonts w:ascii="Times New Roman"/>
                <w:b w:val="false"/>
                <w:i w:val="false"/>
                <w:color w:val="000000"/>
                <w:sz w:val="20"/>
              </w:rPr>
              <w:t>6. Код статуса документа</w:t>
            </w:r>
          </w:p>
          <w:bookmarkEnd w:id="3819"/>
          <w:p>
            <w:pPr>
              <w:spacing w:after="20"/>
              <w:ind w:left="20"/>
              <w:jc w:val="both"/>
            </w:pPr>
            <w:r>
              <w:rPr>
                <w:rFonts w:ascii="Times New Roman"/>
                <w:b w:val="false"/>
                <w:i w:val="false"/>
                <w:color w:val="000000"/>
                <w:sz w:val="20"/>
              </w:rPr>
              <w:t>
(csdo:‌Doc‌Status‌Code)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 ветеринарного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41" w:id="3820"/>
          <w:p>
            <w:pPr>
              <w:spacing w:after="20"/>
              <w:ind w:left="20"/>
              <w:jc w:val="both"/>
            </w:pPr>
            <w:r>
              <w:rPr>
                <w:rFonts w:ascii="Times New Roman"/>
                <w:b w:val="false"/>
                <w:i w:val="false"/>
                <w:color w:val="000000"/>
                <w:sz w:val="20"/>
              </w:rPr>
              <w:t>
csdo:‌Doc‌Status‌Code‌Type (M.SDT.00176)</w:t>
            </w:r>
          </w:p>
          <w:bookmarkEnd w:id="3820"/>
          <w:p>
            <w:pPr>
              <w:spacing w:after="20"/>
              <w:ind w:left="20"/>
              <w:jc w:val="both"/>
            </w:pPr>
            <w:r>
              <w:rPr>
                <w:rFonts w:ascii="Times New Roman"/>
                <w:b w:val="false"/>
                <w:i w:val="false"/>
                <w:color w:val="000000"/>
                <w:sz w:val="20"/>
              </w:rPr>
              <w:t>
Значение кода в соответствии со справочником статусов действия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45" w:id="3821"/>
          <w:p>
            <w:pPr>
              <w:spacing w:after="20"/>
              <w:ind w:left="20"/>
              <w:jc w:val="both"/>
            </w:pPr>
            <w:r>
              <w:rPr>
                <w:rFonts w:ascii="Times New Roman"/>
                <w:b w:val="false"/>
                <w:i w:val="false"/>
                <w:color w:val="000000"/>
                <w:sz w:val="20"/>
              </w:rPr>
              <w:t>
</w:t>
            </w:r>
            <w:r>
              <w:rPr>
                <w:rFonts w:ascii="Times New Roman"/>
                <w:b w:val="false"/>
                <w:i w:val="false"/>
                <w:color w:val="000000"/>
                <w:sz w:val="20"/>
              </w:rPr>
              <w:t>7. Продукция, подлежащая ветеринарному контролю (надзору)</w:t>
            </w:r>
          </w:p>
          <w:bookmarkEnd w:id="3821"/>
          <w:p>
            <w:pPr>
              <w:spacing w:after="20"/>
              <w:ind w:left="20"/>
              <w:jc w:val="both"/>
            </w:pPr>
            <w:r>
              <w:rPr>
                <w:rFonts w:ascii="Times New Roman"/>
                <w:b w:val="false"/>
                <w:i w:val="false"/>
                <w:color w:val="000000"/>
                <w:sz w:val="20"/>
              </w:rPr>
              <w:t>
(smcdo:‌Veterinary‌Product‌Details)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продукции, подлежащей ветеринарному контролю (надзору)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49" w:id="3822"/>
          <w:p>
            <w:pPr>
              <w:spacing w:after="20"/>
              <w:ind w:left="20"/>
              <w:jc w:val="both"/>
            </w:pPr>
            <w:r>
              <w:rPr>
                <w:rFonts w:ascii="Times New Roman"/>
                <w:b w:val="false"/>
                <w:i w:val="false"/>
                <w:color w:val="000000"/>
                <w:sz w:val="20"/>
              </w:rPr>
              <w:t>
smcdo:‌Veterinary‌Product‌Details‌Type (M.SM.CDT.00087)</w:t>
            </w:r>
          </w:p>
          <w:bookmarkEnd w:id="382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4" w:id="3823"/>
          <w:p>
            <w:pPr>
              <w:spacing w:after="20"/>
              <w:ind w:left="20"/>
              <w:jc w:val="both"/>
            </w:pPr>
            <w:r>
              <w:rPr>
                <w:rFonts w:ascii="Times New Roman"/>
                <w:b w:val="false"/>
                <w:i w:val="false"/>
                <w:color w:val="000000"/>
                <w:sz w:val="20"/>
              </w:rPr>
              <w:t>
7.1. Код подлежащей ветеринарному контролю (надзору) продукции</w:t>
            </w:r>
          </w:p>
          <w:bookmarkEnd w:id="3823"/>
          <w:p>
            <w:pPr>
              <w:spacing w:after="20"/>
              <w:ind w:left="20"/>
              <w:jc w:val="both"/>
            </w:pPr>
            <w:r>
              <w:rPr>
                <w:rFonts w:ascii="Times New Roman"/>
                <w:b w:val="false"/>
                <w:i w:val="false"/>
                <w:color w:val="000000"/>
                <w:sz w:val="20"/>
              </w:rPr>
              <w:t>
(smsdo:‌Veterinary‌Product‌Code)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подлежащей ветеринарному контролю (надзору) продукции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8" w:id="3824"/>
          <w:p>
            <w:pPr>
              <w:spacing w:after="20"/>
              <w:ind w:left="20"/>
              <w:jc w:val="both"/>
            </w:pPr>
            <w:r>
              <w:rPr>
                <w:rFonts w:ascii="Times New Roman"/>
                <w:b w:val="false"/>
                <w:i w:val="false"/>
                <w:color w:val="000000"/>
                <w:sz w:val="20"/>
              </w:rPr>
              <w:t>
smsdo:‌Veterinary‌Product‌Code‌Type (M.SM.SDT.00390)</w:t>
            </w:r>
          </w:p>
          <w:bookmarkEnd w:id="382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\d{5}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64" w:id="3825"/>
          <w:p>
            <w:pPr>
              <w:spacing w:after="20"/>
              <w:ind w:left="20"/>
              <w:jc w:val="both"/>
            </w:pPr>
            <w:r>
              <w:rPr>
                <w:rFonts w:ascii="Times New Roman"/>
                <w:b w:val="false"/>
                <w:i w:val="false"/>
                <w:color w:val="000000"/>
                <w:sz w:val="20"/>
              </w:rPr>
              <w:t>
а) идентификатор справочника (классификатора)</w:t>
            </w:r>
          </w:p>
          <w:bookmarkEnd w:id="3825"/>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68" w:id="3826"/>
          <w:p>
            <w:pPr>
              <w:spacing w:after="20"/>
              <w:ind w:left="20"/>
              <w:jc w:val="both"/>
            </w:pPr>
            <w:r>
              <w:rPr>
                <w:rFonts w:ascii="Times New Roman"/>
                <w:b w:val="false"/>
                <w:i w:val="false"/>
                <w:color w:val="000000"/>
                <w:sz w:val="20"/>
              </w:rPr>
              <w:t>
csdo:‌Reference‌Data‌Id‌Type (M.SDT.00091)</w:t>
            </w:r>
          </w:p>
          <w:bookmarkEnd w:id="38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5" w:id="3827"/>
          <w:p>
            <w:pPr>
              <w:spacing w:after="20"/>
              <w:ind w:left="20"/>
              <w:jc w:val="both"/>
            </w:pPr>
            <w:r>
              <w:rPr>
                <w:rFonts w:ascii="Times New Roman"/>
                <w:b w:val="false"/>
                <w:i w:val="false"/>
                <w:color w:val="000000"/>
                <w:sz w:val="20"/>
              </w:rPr>
              <w:t>
7.2. Наименование подлежащей ветеринарному контролю (надзору) продукции</w:t>
            </w:r>
          </w:p>
          <w:bookmarkEnd w:id="3827"/>
          <w:p>
            <w:pPr>
              <w:spacing w:after="20"/>
              <w:ind w:left="20"/>
              <w:jc w:val="both"/>
            </w:pPr>
            <w:r>
              <w:rPr>
                <w:rFonts w:ascii="Times New Roman"/>
                <w:b w:val="false"/>
                <w:i w:val="false"/>
                <w:color w:val="000000"/>
                <w:sz w:val="20"/>
              </w:rPr>
              <w:t>
(smsdo:‌Veterinary‌Product‌Name)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подлежащей ветеринарному контролю (надзору) продукции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M.SM.SDE.00887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9" w:id="3828"/>
          <w:p>
            <w:pPr>
              <w:spacing w:after="20"/>
              <w:ind w:left="20"/>
              <w:jc w:val="both"/>
            </w:pPr>
            <w:r>
              <w:rPr>
                <w:rFonts w:ascii="Times New Roman"/>
                <w:b w:val="false"/>
                <w:i w:val="false"/>
                <w:color w:val="000000"/>
                <w:sz w:val="20"/>
              </w:rPr>
              <w:t>
csdo:‌Name120‌Type (M.SDT.00055)</w:t>
            </w:r>
          </w:p>
          <w:bookmarkEnd w:id="38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86" w:id="3829"/>
          <w:p>
            <w:pPr>
              <w:spacing w:after="20"/>
              <w:ind w:left="20"/>
              <w:jc w:val="both"/>
            </w:pPr>
            <w:r>
              <w:rPr>
                <w:rFonts w:ascii="Times New Roman"/>
                <w:b w:val="false"/>
                <w:i w:val="false"/>
                <w:color w:val="000000"/>
                <w:sz w:val="20"/>
              </w:rPr>
              <w:t>
7.3. Код товара по ТН ВЭД ЕАЭС</w:t>
            </w:r>
          </w:p>
          <w:bookmarkEnd w:id="3829"/>
          <w:p>
            <w:pPr>
              <w:spacing w:after="20"/>
              <w:ind w:left="20"/>
              <w:jc w:val="both"/>
            </w:pPr>
            <w:r>
              <w:rPr>
                <w:rFonts w:ascii="Times New Roman"/>
                <w:b w:val="false"/>
                <w:i w:val="false"/>
                <w:color w:val="000000"/>
                <w:sz w:val="20"/>
              </w:rPr>
              <w:t>
(csdo:‌Commodity‌Code)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единой Товарной номенклатурой внешнеэкономической деятельности Евразийского экономического союза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0" w:id="3830"/>
          <w:p>
            <w:pPr>
              <w:spacing w:after="20"/>
              <w:ind w:left="20"/>
              <w:jc w:val="both"/>
            </w:pPr>
            <w:r>
              <w:rPr>
                <w:rFonts w:ascii="Times New Roman"/>
                <w:b w:val="false"/>
                <w:i w:val="false"/>
                <w:color w:val="000000"/>
                <w:sz w:val="20"/>
              </w:rPr>
              <w:t>
csdo:‌Commodity‌Code‌Type (M.SDT.00065)</w:t>
            </w:r>
          </w:p>
          <w:bookmarkEnd w:id="383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6" w:id="3831"/>
          <w:p>
            <w:pPr>
              <w:spacing w:after="20"/>
              <w:ind w:left="20"/>
              <w:jc w:val="both"/>
            </w:pPr>
            <w:r>
              <w:rPr>
                <w:rFonts w:ascii="Times New Roman"/>
                <w:b w:val="false"/>
                <w:i w:val="false"/>
                <w:color w:val="000000"/>
                <w:sz w:val="20"/>
              </w:rPr>
              <w:t>
7.4. Наименование продукта</w:t>
            </w:r>
          </w:p>
          <w:bookmarkEnd w:id="3831"/>
          <w:p>
            <w:pPr>
              <w:spacing w:after="20"/>
              <w:ind w:left="20"/>
              <w:jc w:val="both"/>
            </w:pPr>
            <w:r>
              <w:rPr>
                <w:rFonts w:ascii="Times New Roman"/>
                <w:b w:val="false"/>
                <w:i w:val="false"/>
                <w:color w:val="000000"/>
                <w:sz w:val="20"/>
              </w:rPr>
              <w:t>
(csdo:‌Product‌Name)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продукта, подлежащего ветеринарному контролю (надзору), присвоенное производителем и отличающее данный продукт от аналогичных продуктов других производителей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0" w:id="3832"/>
          <w:p>
            <w:pPr>
              <w:spacing w:after="20"/>
              <w:ind w:left="20"/>
              <w:jc w:val="both"/>
            </w:pPr>
            <w:r>
              <w:rPr>
                <w:rFonts w:ascii="Times New Roman"/>
                <w:b w:val="false"/>
                <w:i w:val="false"/>
                <w:color w:val="000000"/>
                <w:sz w:val="20"/>
              </w:rPr>
              <w:t>
csdo:‌Name300‌Type (M.SDT.00056)</w:t>
            </w:r>
          </w:p>
          <w:bookmarkEnd w:id="38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6" w:id="3833"/>
          <w:p>
            <w:pPr>
              <w:spacing w:after="20"/>
              <w:ind w:left="20"/>
              <w:jc w:val="both"/>
            </w:pPr>
            <w:r>
              <w:rPr>
                <w:rFonts w:ascii="Times New Roman"/>
                <w:b w:val="false"/>
                <w:i w:val="false"/>
                <w:color w:val="000000"/>
                <w:sz w:val="20"/>
              </w:rPr>
              <w:t>
</w:t>
            </w:r>
            <w:r>
              <w:rPr>
                <w:rFonts w:ascii="Times New Roman"/>
                <w:b w:val="false"/>
                <w:i w:val="false"/>
                <w:color w:val="000000"/>
                <w:sz w:val="20"/>
              </w:rPr>
              <w:t>8. Количество товара</w:t>
            </w:r>
          </w:p>
          <w:bookmarkEnd w:id="3833"/>
          <w:p>
            <w:pPr>
              <w:spacing w:after="20"/>
              <w:ind w:left="20"/>
              <w:jc w:val="both"/>
            </w:pPr>
            <w:r>
              <w:rPr>
                <w:rFonts w:ascii="Times New Roman"/>
                <w:b w:val="false"/>
                <w:i w:val="false"/>
                <w:color w:val="000000"/>
                <w:sz w:val="20"/>
              </w:rPr>
              <w:t>
(csdo:‌Unified‌Commodity‌Measure)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товара, выраженный в штуках, единицах массы, объемных или других единицах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0" w:id="3834"/>
          <w:p>
            <w:pPr>
              <w:spacing w:after="20"/>
              <w:ind w:left="20"/>
              <w:jc w:val="both"/>
            </w:pPr>
            <w:r>
              <w:rPr>
                <w:rFonts w:ascii="Times New Roman"/>
                <w:b w:val="false"/>
                <w:i w:val="false"/>
                <w:color w:val="000000"/>
                <w:sz w:val="20"/>
              </w:rPr>
              <w:t>
csdo:‌Unified‌Physical‌Measure‌Type (M.SDT.00122)</w:t>
            </w:r>
          </w:p>
          <w:bookmarkEnd w:id="3834"/>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7" w:id="3835"/>
          <w:p>
            <w:pPr>
              <w:spacing w:after="20"/>
              <w:ind w:left="20"/>
              <w:jc w:val="both"/>
            </w:pPr>
            <w:r>
              <w:rPr>
                <w:rFonts w:ascii="Times New Roman"/>
                <w:b w:val="false"/>
                <w:i w:val="false"/>
                <w:color w:val="000000"/>
                <w:sz w:val="20"/>
              </w:rPr>
              <w:t>
а) единица измерения</w:t>
            </w:r>
          </w:p>
          <w:bookmarkEnd w:id="3835"/>
          <w:p>
            <w:pPr>
              <w:spacing w:after="20"/>
              <w:ind w:left="20"/>
              <w:jc w:val="both"/>
            </w:pPr>
            <w:r>
              <w:rPr>
                <w:rFonts w:ascii="Times New Roman"/>
                <w:b w:val="false"/>
                <w:i w:val="false"/>
                <w:color w:val="000000"/>
                <w:sz w:val="20"/>
              </w:rPr>
              <w:t>
(атрибут measurement‌Unit‌Code)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1" w:id="3836"/>
          <w:p>
            <w:pPr>
              <w:spacing w:after="20"/>
              <w:ind w:left="20"/>
              <w:jc w:val="both"/>
            </w:pPr>
            <w:r>
              <w:rPr>
                <w:rFonts w:ascii="Times New Roman"/>
                <w:b w:val="false"/>
                <w:i w:val="false"/>
                <w:color w:val="000000"/>
                <w:sz w:val="20"/>
              </w:rPr>
              <w:t>
csdo:‌Measurement‌Unit‌Code‌Type (M.SDT.00074)</w:t>
            </w:r>
          </w:p>
          <w:bookmarkEnd w:id="3836"/>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7" w:id="3837"/>
          <w:p>
            <w:pPr>
              <w:spacing w:after="20"/>
              <w:ind w:left="20"/>
              <w:jc w:val="both"/>
            </w:pPr>
            <w:r>
              <w:rPr>
                <w:rFonts w:ascii="Times New Roman"/>
                <w:b w:val="false"/>
                <w:i w:val="false"/>
                <w:color w:val="000000"/>
                <w:sz w:val="20"/>
              </w:rPr>
              <w:t>
б) идентификатор справочника (классификатора)</w:t>
            </w:r>
          </w:p>
          <w:bookmarkEnd w:id="3837"/>
          <w:p>
            <w:pPr>
              <w:spacing w:after="20"/>
              <w:ind w:left="20"/>
              <w:jc w:val="both"/>
            </w:pPr>
            <w:r>
              <w:rPr>
                <w:rFonts w:ascii="Times New Roman"/>
                <w:b w:val="false"/>
                <w:i w:val="false"/>
                <w:color w:val="000000"/>
                <w:sz w:val="20"/>
              </w:rPr>
              <w:t>
(атрибут measurement‌Unit‌Code‌List‌Id)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1" w:id="3838"/>
          <w:p>
            <w:pPr>
              <w:spacing w:after="20"/>
              <w:ind w:left="20"/>
              <w:jc w:val="both"/>
            </w:pPr>
            <w:r>
              <w:rPr>
                <w:rFonts w:ascii="Times New Roman"/>
                <w:b w:val="false"/>
                <w:i w:val="false"/>
                <w:color w:val="000000"/>
                <w:sz w:val="20"/>
              </w:rPr>
              <w:t>
csdo:‌Reference‌Data‌Id‌Type (M.SDT.00091)</w:t>
            </w:r>
          </w:p>
          <w:bookmarkEnd w:id="38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7" w:id="3839"/>
          <w:p>
            <w:pPr>
              <w:spacing w:after="20"/>
              <w:ind w:left="20"/>
              <w:jc w:val="both"/>
            </w:pPr>
            <w:r>
              <w:rPr>
                <w:rFonts w:ascii="Times New Roman"/>
                <w:b w:val="false"/>
                <w:i w:val="false"/>
                <w:color w:val="000000"/>
                <w:sz w:val="20"/>
              </w:rPr>
              <w:t>
</w:t>
            </w:r>
            <w:r>
              <w:rPr>
                <w:rFonts w:ascii="Times New Roman"/>
                <w:b w:val="false"/>
                <w:i w:val="false"/>
                <w:color w:val="000000"/>
                <w:sz w:val="20"/>
              </w:rPr>
              <w:t>9. Участник цепи поставки</w:t>
            </w:r>
          </w:p>
          <w:bookmarkEnd w:id="3839"/>
          <w:p>
            <w:pPr>
              <w:spacing w:after="20"/>
              <w:ind w:left="20"/>
              <w:jc w:val="both"/>
            </w:pPr>
            <w:r>
              <w:rPr>
                <w:rFonts w:ascii="Times New Roman"/>
                <w:b w:val="false"/>
                <w:i w:val="false"/>
                <w:color w:val="000000"/>
                <w:sz w:val="20"/>
              </w:rPr>
              <w:t>
(ccdo:‌Supply‌Chain‌Party‌Details)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участнике цепи поставки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41" w:id="3840"/>
          <w:p>
            <w:pPr>
              <w:spacing w:after="20"/>
              <w:ind w:left="20"/>
              <w:jc w:val="both"/>
            </w:pPr>
            <w:r>
              <w:rPr>
                <w:rFonts w:ascii="Times New Roman"/>
                <w:b w:val="false"/>
                <w:i w:val="false"/>
                <w:color w:val="000000"/>
                <w:sz w:val="20"/>
              </w:rPr>
              <w:t>
ccdo:‌Supply‌Chain‌Party‌Details‌Type (M.CDT.00310)</w:t>
            </w:r>
          </w:p>
          <w:bookmarkEnd w:id="384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46" w:id="3841"/>
          <w:p>
            <w:pPr>
              <w:spacing w:after="20"/>
              <w:ind w:left="20"/>
              <w:jc w:val="both"/>
            </w:pPr>
            <w:r>
              <w:rPr>
                <w:rFonts w:ascii="Times New Roman"/>
                <w:b w:val="false"/>
                <w:i w:val="false"/>
                <w:color w:val="000000"/>
                <w:sz w:val="20"/>
              </w:rPr>
              <w:t>
9.1. Код страны</w:t>
            </w:r>
          </w:p>
          <w:bookmarkEnd w:id="3841"/>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0" w:id="3842"/>
          <w:p>
            <w:pPr>
              <w:spacing w:after="20"/>
              <w:ind w:left="20"/>
              <w:jc w:val="both"/>
            </w:pPr>
            <w:r>
              <w:rPr>
                <w:rFonts w:ascii="Times New Roman"/>
                <w:b w:val="false"/>
                <w:i w:val="false"/>
                <w:color w:val="000000"/>
                <w:sz w:val="20"/>
              </w:rPr>
              <w:t>
csdo:‌Unified‌Country‌Code‌Type (M.SDT.00112)</w:t>
            </w:r>
          </w:p>
          <w:bookmarkEnd w:id="384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6" w:id="3843"/>
          <w:p>
            <w:pPr>
              <w:spacing w:after="20"/>
              <w:ind w:left="20"/>
              <w:jc w:val="both"/>
            </w:pPr>
            <w:r>
              <w:rPr>
                <w:rFonts w:ascii="Times New Roman"/>
                <w:b w:val="false"/>
                <w:i w:val="false"/>
                <w:color w:val="000000"/>
                <w:sz w:val="20"/>
              </w:rPr>
              <w:t>
а) идентификатор справочника (классификатора)</w:t>
            </w:r>
          </w:p>
          <w:bookmarkEnd w:id="3843"/>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0" w:id="3844"/>
          <w:p>
            <w:pPr>
              <w:spacing w:after="20"/>
              <w:ind w:left="20"/>
              <w:jc w:val="both"/>
            </w:pPr>
            <w:r>
              <w:rPr>
                <w:rFonts w:ascii="Times New Roman"/>
                <w:b w:val="false"/>
                <w:i w:val="false"/>
                <w:color w:val="000000"/>
                <w:sz w:val="20"/>
              </w:rPr>
              <w:t>
csdo:‌Reference‌Data‌Id‌Type (M.SDT.00091)</w:t>
            </w:r>
          </w:p>
          <w:bookmarkEnd w:id="38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7" w:id="3845"/>
          <w:p>
            <w:pPr>
              <w:spacing w:after="20"/>
              <w:ind w:left="20"/>
              <w:jc w:val="both"/>
            </w:pPr>
            <w:r>
              <w:rPr>
                <w:rFonts w:ascii="Times New Roman"/>
                <w:b w:val="false"/>
                <w:i w:val="false"/>
                <w:color w:val="000000"/>
                <w:sz w:val="20"/>
              </w:rPr>
              <w:t>
9.2. Наименование хозяйствующего субъекта</w:t>
            </w:r>
          </w:p>
          <w:bookmarkEnd w:id="3845"/>
          <w:p>
            <w:pPr>
              <w:spacing w:after="20"/>
              <w:ind w:left="20"/>
              <w:jc w:val="both"/>
            </w:pPr>
            <w:r>
              <w:rPr>
                <w:rFonts w:ascii="Times New Roman"/>
                <w:b w:val="false"/>
                <w:i w:val="false"/>
                <w:color w:val="000000"/>
                <w:sz w:val="20"/>
              </w:rPr>
              <w:t>
(csdo:‌Business‌Entity‌Name)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1" w:id="3846"/>
          <w:p>
            <w:pPr>
              <w:spacing w:after="20"/>
              <w:ind w:left="20"/>
              <w:jc w:val="both"/>
            </w:pPr>
            <w:r>
              <w:rPr>
                <w:rFonts w:ascii="Times New Roman"/>
                <w:b w:val="false"/>
                <w:i w:val="false"/>
                <w:color w:val="000000"/>
                <w:sz w:val="20"/>
              </w:rPr>
              <w:t>
csdo:‌Name300‌Type (M.SDT.00056)</w:t>
            </w:r>
          </w:p>
          <w:bookmarkEnd w:id="38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8" w:id="3847"/>
          <w:p>
            <w:pPr>
              <w:spacing w:after="20"/>
              <w:ind w:left="20"/>
              <w:jc w:val="both"/>
            </w:pPr>
            <w:r>
              <w:rPr>
                <w:rFonts w:ascii="Times New Roman"/>
                <w:b w:val="false"/>
                <w:i w:val="false"/>
                <w:color w:val="000000"/>
                <w:sz w:val="20"/>
              </w:rPr>
              <w:t>
9.3. Краткое наименование хозяйствующего субъекта</w:t>
            </w:r>
          </w:p>
          <w:bookmarkEnd w:id="3847"/>
          <w:p>
            <w:pPr>
              <w:spacing w:after="20"/>
              <w:ind w:left="20"/>
              <w:jc w:val="both"/>
            </w:pPr>
            <w:r>
              <w:rPr>
                <w:rFonts w:ascii="Times New Roman"/>
                <w:b w:val="false"/>
                <w:i w:val="false"/>
                <w:color w:val="000000"/>
                <w:sz w:val="20"/>
              </w:rPr>
              <w:t>
(csdo:‌Business‌Entity‌Brief‌Name)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82" w:id="3848"/>
          <w:p>
            <w:pPr>
              <w:spacing w:after="20"/>
              <w:ind w:left="20"/>
              <w:jc w:val="both"/>
            </w:pPr>
            <w:r>
              <w:rPr>
                <w:rFonts w:ascii="Times New Roman"/>
                <w:b w:val="false"/>
                <w:i w:val="false"/>
                <w:color w:val="000000"/>
                <w:sz w:val="20"/>
              </w:rPr>
              <w:t>
csdo:‌Name120‌Type (M.SDT.00055)</w:t>
            </w:r>
          </w:p>
          <w:bookmarkEnd w:id="38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89" w:id="3849"/>
          <w:p>
            <w:pPr>
              <w:spacing w:after="20"/>
              <w:ind w:left="20"/>
              <w:jc w:val="both"/>
            </w:pPr>
            <w:r>
              <w:rPr>
                <w:rFonts w:ascii="Times New Roman"/>
                <w:b w:val="false"/>
                <w:i w:val="false"/>
                <w:color w:val="000000"/>
                <w:sz w:val="20"/>
              </w:rPr>
              <w:t>
9.4. Код организационно-правовой формы</w:t>
            </w:r>
          </w:p>
          <w:bookmarkEnd w:id="3849"/>
          <w:p>
            <w:pPr>
              <w:spacing w:after="20"/>
              <w:ind w:left="20"/>
              <w:jc w:val="both"/>
            </w:pPr>
            <w:r>
              <w:rPr>
                <w:rFonts w:ascii="Times New Roman"/>
                <w:b w:val="false"/>
                <w:i w:val="false"/>
                <w:color w:val="000000"/>
                <w:sz w:val="20"/>
              </w:rPr>
              <w:t>
(csdo:‌Business‌Entity‌Type‌Code)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93" w:id="3850"/>
          <w:p>
            <w:pPr>
              <w:spacing w:after="20"/>
              <w:ind w:left="20"/>
              <w:jc w:val="both"/>
            </w:pPr>
            <w:r>
              <w:rPr>
                <w:rFonts w:ascii="Times New Roman"/>
                <w:b w:val="false"/>
                <w:i w:val="false"/>
                <w:color w:val="000000"/>
                <w:sz w:val="20"/>
              </w:rPr>
              <w:t>
csdo:‌Unified‌Code20‌Type (M.SDT.00140)</w:t>
            </w:r>
          </w:p>
          <w:bookmarkEnd w:id="385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00" w:id="3851"/>
          <w:p>
            <w:pPr>
              <w:spacing w:after="20"/>
              <w:ind w:left="20"/>
              <w:jc w:val="both"/>
            </w:pPr>
            <w:r>
              <w:rPr>
                <w:rFonts w:ascii="Times New Roman"/>
                <w:b w:val="false"/>
                <w:i w:val="false"/>
                <w:color w:val="000000"/>
                <w:sz w:val="20"/>
              </w:rPr>
              <w:t>
а) идентификатор справочника (классификатора)</w:t>
            </w:r>
          </w:p>
          <w:bookmarkEnd w:id="3851"/>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04" w:id="3852"/>
          <w:p>
            <w:pPr>
              <w:spacing w:after="20"/>
              <w:ind w:left="20"/>
              <w:jc w:val="both"/>
            </w:pPr>
            <w:r>
              <w:rPr>
                <w:rFonts w:ascii="Times New Roman"/>
                <w:b w:val="false"/>
                <w:i w:val="false"/>
                <w:color w:val="000000"/>
                <w:sz w:val="20"/>
              </w:rPr>
              <w:t>
csdo:‌Reference‌Data‌Id‌Type (M.SDT.00091)</w:t>
            </w:r>
          </w:p>
          <w:bookmarkEnd w:id="38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1" w:id="3853"/>
          <w:p>
            <w:pPr>
              <w:spacing w:after="20"/>
              <w:ind w:left="20"/>
              <w:jc w:val="both"/>
            </w:pPr>
            <w:r>
              <w:rPr>
                <w:rFonts w:ascii="Times New Roman"/>
                <w:b w:val="false"/>
                <w:i w:val="false"/>
                <w:color w:val="000000"/>
                <w:sz w:val="20"/>
              </w:rPr>
              <w:t>
9.5. Наименование организационно-правовой формы</w:t>
            </w:r>
          </w:p>
          <w:bookmarkEnd w:id="3853"/>
          <w:p>
            <w:pPr>
              <w:spacing w:after="20"/>
              <w:ind w:left="20"/>
              <w:jc w:val="both"/>
            </w:pPr>
            <w:r>
              <w:rPr>
                <w:rFonts w:ascii="Times New Roman"/>
                <w:b w:val="false"/>
                <w:i w:val="false"/>
                <w:color w:val="000000"/>
                <w:sz w:val="20"/>
              </w:rPr>
              <w:t>
(csdo:‌Business‌Entity‌Type‌Name)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5" w:id="3854"/>
          <w:p>
            <w:pPr>
              <w:spacing w:after="20"/>
              <w:ind w:left="20"/>
              <w:jc w:val="both"/>
            </w:pPr>
            <w:r>
              <w:rPr>
                <w:rFonts w:ascii="Times New Roman"/>
                <w:b w:val="false"/>
                <w:i w:val="false"/>
                <w:color w:val="000000"/>
                <w:sz w:val="20"/>
              </w:rPr>
              <w:t>
csdo:‌Name300‌Type (M.SDT.00056)</w:t>
            </w:r>
          </w:p>
          <w:bookmarkEnd w:id="38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22" w:id="3855"/>
          <w:p>
            <w:pPr>
              <w:spacing w:after="20"/>
              <w:ind w:left="20"/>
              <w:jc w:val="both"/>
            </w:pPr>
            <w:r>
              <w:rPr>
                <w:rFonts w:ascii="Times New Roman"/>
                <w:b w:val="false"/>
                <w:i w:val="false"/>
                <w:color w:val="000000"/>
                <w:sz w:val="20"/>
              </w:rPr>
              <w:t>
9.6. Идентификатор хозяйствующего субъекта</w:t>
            </w:r>
          </w:p>
          <w:bookmarkEnd w:id="3855"/>
          <w:p>
            <w:pPr>
              <w:spacing w:after="20"/>
              <w:ind w:left="20"/>
              <w:jc w:val="both"/>
            </w:pPr>
            <w:r>
              <w:rPr>
                <w:rFonts w:ascii="Times New Roman"/>
                <w:b w:val="false"/>
                <w:i w:val="false"/>
                <w:color w:val="000000"/>
                <w:sz w:val="20"/>
              </w:rPr>
              <w:t>
(csdo:‌Business‌Entity‌Id)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26" w:id="3856"/>
          <w:p>
            <w:pPr>
              <w:spacing w:after="20"/>
              <w:ind w:left="20"/>
              <w:jc w:val="both"/>
            </w:pPr>
            <w:r>
              <w:rPr>
                <w:rFonts w:ascii="Times New Roman"/>
                <w:b w:val="false"/>
                <w:i w:val="false"/>
                <w:color w:val="000000"/>
                <w:sz w:val="20"/>
              </w:rPr>
              <w:t>
csdo:‌Business‌Entity‌Id‌Type (M.SDT.00157)</w:t>
            </w:r>
          </w:p>
          <w:bookmarkEnd w:id="38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33" w:id="3857"/>
          <w:p>
            <w:pPr>
              <w:spacing w:after="20"/>
              <w:ind w:left="20"/>
              <w:jc w:val="both"/>
            </w:pPr>
            <w:r>
              <w:rPr>
                <w:rFonts w:ascii="Times New Roman"/>
                <w:b w:val="false"/>
                <w:i w:val="false"/>
                <w:color w:val="000000"/>
                <w:sz w:val="20"/>
              </w:rPr>
              <w:t>
а) метод идентификации</w:t>
            </w:r>
          </w:p>
          <w:bookmarkEnd w:id="3857"/>
          <w:p>
            <w:pPr>
              <w:spacing w:after="20"/>
              <w:ind w:left="20"/>
              <w:jc w:val="both"/>
            </w:pPr>
            <w:r>
              <w:rPr>
                <w:rFonts w:ascii="Times New Roman"/>
                <w:b w:val="false"/>
                <w:i w:val="false"/>
                <w:color w:val="000000"/>
                <w:sz w:val="20"/>
              </w:rPr>
              <w:t>
(атрибут kind‌Id)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37" w:id="3858"/>
          <w:p>
            <w:pPr>
              <w:spacing w:after="20"/>
              <w:ind w:left="20"/>
              <w:jc w:val="both"/>
            </w:pPr>
            <w:r>
              <w:rPr>
                <w:rFonts w:ascii="Times New Roman"/>
                <w:b w:val="false"/>
                <w:i w:val="false"/>
                <w:color w:val="000000"/>
                <w:sz w:val="20"/>
              </w:rPr>
              <w:t>
csdo:‌Business‌Entity‌Id‌Kind‌Id‌Type (M.SDT.00158)</w:t>
            </w:r>
          </w:p>
          <w:bookmarkEnd w:id="385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44" w:id="3859"/>
          <w:p>
            <w:pPr>
              <w:spacing w:after="20"/>
              <w:ind w:left="20"/>
              <w:jc w:val="both"/>
            </w:pPr>
            <w:r>
              <w:rPr>
                <w:rFonts w:ascii="Times New Roman"/>
                <w:b w:val="false"/>
                <w:i w:val="false"/>
                <w:color w:val="000000"/>
                <w:sz w:val="20"/>
              </w:rPr>
              <w:t>
9.7. Уникальный идентификационный таможенный номер</w:t>
            </w:r>
          </w:p>
          <w:bookmarkEnd w:id="3859"/>
          <w:p>
            <w:pPr>
              <w:spacing w:after="20"/>
              <w:ind w:left="20"/>
              <w:jc w:val="both"/>
            </w:pPr>
            <w:r>
              <w:rPr>
                <w:rFonts w:ascii="Times New Roman"/>
                <w:b w:val="false"/>
                <w:i w:val="false"/>
                <w:color w:val="000000"/>
                <w:sz w:val="20"/>
              </w:rPr>
              <w:t>
(csdo:‌Unique‌Customs‌Number‌Id)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48" w:id="3860"/>
          <w:p>
            <w:pPr>
              <w:spacing w:after="20"/>
              <w:ind w:left="20"/>
              <w:jc w:val="both"/>
            </w:pPr>
            <w:r>
              <w:rPr>
                <w:rFonts w:ascii="Times New Roman"/>
                <w:b w:val="false"/>
                <w:i w:val="false"/>
                <w:color w:val="000000"/>
                <w:sz w:val="20"/>
              </w:rPr>
              <w:t>
csdo:‌Unique‌Customs‌Number‌Id‌Type (M.SDT.00089)</w:t>
            </w:r>
          </w:p>
          <w:bookmarkEnd w:id="38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55" w:id="3861"/>
          <w:p>
            <w:pPr>
              <w:spacing w:after="20"/>
              <w:ind w:left="20"/>
              <w:jc w:val="both"/>
            </w:pPr>
            <w:r>
              <w:rPr>
                <w:rFonts w:ascii="Times New Roman"/>
                <w:b w:val="false"/>
                <w:i w:val="false"/>
                <w:color w:val="000000"/>
                <w:sz w:val="20"/>
              </w:rPr>
              <w:t>
9.8. Идентификатор налогоплательщика</w:t>
            </w:r>
          </w:p>
          <w:bookmarkEnd w:id="3861"/>
          <w:p>
            <w:pPr>
              <w:spacing w:after="20"/>
              <w:ind w:left="20"/>
              <w:jc w:val="both"/>
            </w:pPr>
            <w:r>
              <w:rPr>
                <w:rFonts w:ascii="Times New Roman"/>
                <w:b w:val="false"/>
                <w:i w:val="false"/>
                <w:color w:val="000000"/>
                <w:sz w:val="20"/>
              </w:rPr>
              <w:t>
(csdo:‌Taxpayer‌Id)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59" w:id="3862"/>
          <w:p>
            <w:pPr>
              <w:spacing w:after="20"/>
              <w:ind w:left="20"/>
              <w:jc w:val="both"/>
            </w:pPr>
            <w:r>
              <w:rPr>
                <w:rFonts w:ascii="Times New Roman"/>
                <w:b w:val="false"/>
                <w:i w:val="false"/>
                <w:color w:val="000000"/>
                <w:sz w:val="20"/>
              </w:rPr>
              <w:t>
csdo:‌Taxpayer‌Id‌Type (M.SDT.00025)</w:t>
            </w:r>
          </w:p>
          <w:bookmarkEnd w:id="386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66" w:id="3863"/>
          <w:p>
            <w:pPr>
              <w:spacing w:after="20"/>
              <w:ind w:left="20"/>
              <w:jc w:val="both"/>
            </w:pPr>
            <w:r>
              <w:rPr>
                <w:rFonts w:ascii="Times New Roman"/>
                <w:b w:val="false"/>
                <w:i w:val="false"/>
                <w:color w:val="000000"/>
                <w:sz w:val="20"/>
              </w:rPr>
              <w:t>
9.9. Код причины постановки на учет</w:t>
            </w:r>
          </w:p>
          <w:bookmarkEnd w:id="3863"/>
          <w:p>
            <w:pPr>
              <w:spacing w:after="20"/>
              <w:ind w:left="20"/>
              <w:jc w:val="both"/>
            </w:pPr>
            <w:r>
              <w:rPr>
                <w:rFonts w:ascii="Times New Roman"/>
                <w:b w:val="false"/>
                <w:i w:val="false"/>
                <w:color w:val="000000"/>
                <w:sz w:val="20"/>
              </w:rPr>
              <w:t>
(csdo:‌Tax‌Registration‌Reason‌Code)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0" w:id="3864"/>
          <w:p>
            <w:pPr>
              <w:spacing w:after="20"/>
              <w:ind w:left="20"/>
              <w:jc w:val="both"/>
            </w:pPr>
            <w:r>
              <w:rPr>
                <w:rFonts w:ascii="Times New Roman"/>
                <w:b w:val="false"/>
                <w:i w:val="false"/>
                <w:color w:val="000000"/>
                <w:sz w:val="20"/>
              </w:rPr>
              <w:t>
csdo:‌Tax‌Registration‌Reason‌Code‌Type (M.SDT.00030)</w:t>
            </w:r>
          </w:p>
          <w:bookmarkEnd w:id="38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6" w:id="3865"/>
          <w:p>
            <w:pPr>
              <w:spacing w:after="20"/>
              <w:ind w:left="20"/>
              <w:jc w:val="both"/>
            </w:pPr>
            <w:r>
              <w:rPr>
                <w:rFonts w:ascii="Times New Roman"/>
                <w:b w:val="false"/>
                <w:i w:val="false"/>
                <w:color w:val="000000"/>
                <w:sz w:val="20"/>
              </w:rPr>
              <w:t>
9.10. Адрес</w:t>
            </w:r>
          </w:p>
          <w:bookmarkEnd w:id="3865"/>
          <w:p>
            <w:pPr>
              <w:spacing w:after="20"/>
              <w:ind w:left="20"/>
              <w:jc w:val="both"/>
            </w:pPr>
            <w:r>
              <w:rPr>
                <w:rFonts w:ascii="Times New Roman"/>
                <w:b w:val="false"/>
                <w:i w:val="false"/>
                <w:color w:val="000000"/>
                <w:sz w:val="20"/>
              </w:rPr>
              <w:t>
(ccdo:‌Subject‌Address‌Details)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0" w:id="3866"/>
          <w:p>
            <w:pPr>
              <w:spacing w:after="20"/>
              <w:ind w:left="20"/>
              <w:jc w:val="both"/>
            </w:pPr>
            <w:r>
              <w:rPr>
                <w:rFonts w:ascii="Times New Roman"/>
                <w:b w:val="false"/>
                <w:i w:val="false"/>
                <w:color w:val="000000"/>
                <w:sz w:val="20"/>
              </w:rPr>
              <w:t>
ccdo:‌Subject‌Address‌Details‌Type (M.CDT.00064)</w:t>
            </w:r>
          </w:p>
          <w:bookmarkEnd w:id="386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5" w:id="3867"/>
          <w:p>
            <w:pPr>
              <w:spacing w:after="20"/>
              <w:ind w:left="20"/>
              <w:jc w:val="both"/>
            </w:pPr>
            <w:r>
              <w:rPr>
                <w:rFonts w:ascii="Times New Roman"/>
                <w:b w:val="false"/>
                <w:i w:val="false"/>
                <w:color w:val="000000"/>
                <w:sz w:val="20"/>
              </w:rPr>
              <w:t>
9.10.1. Код вида адреса</w:t>
            </w:r>
          </w:p>
          <w:bookmarkEnd w:id="3867"/>
          <w:p>
            <w:pPr>
              <w:spacing w:after="20"/>
              <w:ind w:left="20"/>
              <w:jc w:val="both"/>
            </w:pPr>
            <w:r>
              <w:rPr>
                <w:rFonts w:ascii="Times New Roman"/>
                <w:b w:val="false"/>
                <w:i w:val="false"/>
                <w:color w:val="000000"/>
                <w:sz w:val="20"/>
              </w:rPr>
              <w:t>
(csdo:‌Address‌Kind‌Code)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9" w:id="3868"/>
          <w:p>
            <w:pPr>
              <w:spacing w:after="20"/>
              <w:ind w:left="20"/>
              <w:jc w:val="both"/>
            </w:pPr>
            <w:r>
              <w:rPr>
                <w:rFonts w:ascii="Times New Roman"/>
                <w:b w:val="false"/>
                <w:i w:val="false"/>
                <w:color w:val="000000"/>
                <w:sz w:val="20"/>
              </w:rPr>
              <w:t>
csdo:‌Address‌Kind‌Code‌Type (M.SDT.00162)</w:t>
            </w:r>
          </w:p>
          <w:bookmarkEnd w:id="386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96" w:id="3869"/>
          <w:p>
            <w:pPr>
              <w:spacing w:after="20"/>
              <w:ind w:left="20"/>
              <w:jc w:val="both"/>
            </w:pPr>
            <w:r>
              <w:rPr>
                <w:rFonts w:ascii="Times New Roman"/>
                <w:b w:val="false"/>
                <w:i w:val="false"/>
                <w:color w:val="000000"/>
                <w:sz w:val="20"/>
              </w:rPr>
              <w:t>
9.10.2. Код страны</w:t>
            </w:r>
          </w:p>
          <w:bookmarkEnd w:id="3869"/>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00" w:id="3870"/>
          <w:p>
            <w:pPr>
              <w:spacing w:after="20"/>
              <w:ind w:left="20"/>
              <w:jc w:val="both"/>
            </w:pPr>
            <w:r>
              <w:rPr>
                <w:rFonts w:ascii="Times New Roman"/>
                <w:b w:val="false"/>
                <w:i w:val="false"/>
                <w:color w:val="000000"/>
                <w:sz w:val="20"/>
              </w:rPr>
              <w:t>
csdo:‌Unified‌Country‌Code‌Type (M.SDT.00112)</w:t>
            </w:r>
          </w:p>
          <w:bookmarkEnd w:id="387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06" w:id="3871"/>
          <w:p>
            <w:pPr>
              <w:spacing w:after="20"/>
              <w:ind w:left="20"/>
              <w:jc w:val="both"/>
            </w:pPr>
            <w:r>
              <w:rPr>
                <w:rFonts w:ascii="Times New Roman"/>
                <w:b w:val="false"/>
                <w:i w:val="false"/>
                <w:color w:val="000000"/>
                <w:sz w:val="20"/>
              </w:rPr>
              <w:t>
а) идентификатор справочника (классификатора)</w:t>
            </w:r>
          </w:p>
          <w:bookmarkEnd w:id="3871"/>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10" w:id="3872"/>
          <w:p>
            <w:pPr>
              <w:spacing w:after="20"/>
              <w:ind w:left="20"/>
              <w:jc w:val="both"/>
            </w:pPr>
            <w:r>
              <w:rPr>
                <w:rFonts w:ascii="Times New Roman"/>
                <w:b w:val="false"/>
                <w:i w:val="false"/>
                <w:color w:val="000000"/>
                <w:sz w:val="20"/>
              </w:rPr>
              <w:t>
csdo:‌Reference‌Data‌Id‌Type (M.SDT.00091)</w:t>
            </w:r>
          </w:p>
          <w:bookmarkEnd w:id="38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17" w:id="3873"/>
          <w:p>
            <w:pPr>
              <w:spacing w:after="20"/>
              <w:ind w:left="20"/>
              <w:jc w:val="both"/>
            </w:pPr>
            <w:r>
              <w:rPr>
                <w:rFonts w:ascii="Times New Roman"/>
                <w:b w:val="false"/>
                <w:i w:val="false"/>
                <w:color w:val="000000"/>
                <w:sz w:val="20"/>
              </w:rPr>
              <w:t>
9.10.3. Код территории</w:t>
            </w:r>
          </w:p>
          <w:bookmarkEnd w:id="3873"/>
          <w:p>
            <w:pPr>
              <w:spacing w:after="20"/>
              <w:ind w:left="20"/>
              <w:jc w:val="both"/>
            </w:pPr>
            <w:r>
              <w:rPr>
                <w:rFonts w:ascii="Times New Roman"/>
                <w:b w:val="false"/>
                <w:i w:val="false"/>
                <w:color w:val="000000"/>
                <w:sz w:val="20"/>
              </w:rPr>
              <w:t>
(csdo:‌Territory‌Code)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21" w:id="3874"/>
          <w:p>
            <w:pPr>
              <w:spacing w:after="20"/>
              <w:ind w:left="20"/>
              <w:jc w:val="both"/>
            </w:pPr>
            <w:r>
              <w:rPr>
                <w:rFonts w:ascii="Times New Roman"/>
                <w:b w:val="false"/>
                <w:i w:val="false"/>
                <w:color w:val="000000"/>
                <w:sz w:val="20"/>
              </w:rPr>
              <w:t>
csdo:‌Territory‌Code‌Type (M.SDT.00031)</w:t>
            </w:r>
          </w:p>
          <w:bookmarkEnd w:id="38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28" w:id="3875"/>
          <w:p>
            <w:pPr>
              <w:spacing w:after="20"/>
              <w:ind w:left="20"/>
              <w:jc w:val="both"/>
            </w:pPr>
            <w:r>
              <w:rPr>
                <w:rFonts w:ascii="Times New Roman"/>
                <w:b w:val="false"/>
                <w:i w:val="false"/>
                <w:color w:val="000000"/>
                <w:sz w:val="20"/>
              </w:rPr>
              <w:t>
9.10.4. Регион</w:t>
            </w:r>
          </w:p>
          <w:bookmarkEnd w:id="3875"/>
          <w:p>
            <w:pPr>
              <w:spacing w:after="20"/>
              <w:ind w:left="20"/>
              <w:jc w:val="both"/>
            </w:pPr>
            <w:r>
              <w:rPr>
                <w:rFonts w:ascii="Times New Roman"/>
                <w:b w:val="false"/>
                <w:i w:val="false"/>
                <w:color w:val="000000"/>
                <w:sz w:val="20"/>
              </w:rPr>
              <w:t>
(csdo:‌Region‌Name)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32" w:id="3876"/>
          <w:p>
            <w:pPr>
              <w:spacing w:after="20"/>
              <w:ind w:left="20"/>
              <w:jc w:val="both"/>
            </w:pPr>
            <w:r>
              <w:rPr>
                <w:rFonts w:ascii="Times New Roman"/>
                <w:b w:val="false"/>
                <w:i w:val="false"/>
                <w:color w:val="000000"/>
                <w:sz w:val="20"/>
              </w:rPr>
              <w:t>
csdo:‌Name120‌Type (M.SDT.00055)</w:t>
            </w:r>
          </w:p>
          <w:bookmarkEnd w:id="38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39" w:id="3877"/>
          <w:p>
            <w:pPr>
              <w:spacing w:after="20"/>
              <w:ind w:left="20"/>
              <w:jc w:val="both"/>
            </w:pPr>
            <w:r>
              <w:rPr>
                <w:rFonts w:ascii="Times New Roman"/>
                <w:b w:val="false"/>
                <w:i w:val="false"/>
                <w:color w:val="000000"/>
                <w:sz w:val="20"/>
              </w:rPr>
              <w:t>
9.10.5. Район</w:t>
            </w:r>
          </w:p>
          <w:bookmarkEnd w:id="3877"/>
          <w:p>
            <w:pPr>
              <w:spacing w:after="20"/>
              <w:ind w:left="20"/>
              <w:jc w:val="both"/>
            </w:pPr>
            <w:r>
              <w:rPr>
                <w:rFonts w:ascii="Times New Roman"/>
                <w:b w:val="false"/>
                <w:i w:val="false"/>
                <w:color w:val="000000"/>
                <w:sz w:val="20"/>
              </w:rPr>
              <w:t>
(csdo:‌District‌Name)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43" w:id="3878"/>
          <w:p>
            <w:pPr>
              <w:spacing w:after="20"/>
              <w:ind w:left="20"/>
              <w:jc w:val="both"/>
            </w:pPr>
            <w:r>
              <w:rPr>
                <w:rFonts w:ascii="Times New Roman"/>
                <w:b w:val="false"/>
                <w:i w:val="false"/>
                <w:color w:val="000000"/>
                <w:sz w:val="20"/>
              </w:rPr>
              <w:t>
csdo:‌Name120‌Type (M.SDT.00055)</w:t>
            </w:r>
          </w:p>
          <w:bookmarkEnd w:id="38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50" w:id="3879"/>
          <w:p>
            <w:pPr>
              <w:spacing w:after="20"/>
              <w:ind w:left="20"/>
              <w:jc w:val="both"/>
            </w:pPr>
            <w:r>
              <w:rPr>
                <w:rFonts w:ascii="Times New Roman"/>
                <w:b w:val="false"/>
                <w:i w:val="false"/>
                <w:color w:val="000000"/>
                <w:sz w:val="20"/>
              </w:rPr>
              <w:t>
9.10.6. Город</w:t>
            </w:r>
          </w:p>
          <w:bookmarkEnd w:id="3879"/>
          <w:p>
            <w:pPr>
              <w:spacing w:after="20"/>
              <w:ind w:left="20"/>
              <w:jc w:val="both"/>
            </w:pPr>
            <w:r>
              <w:rPr>
                <w:rFonts w:ascii="Times New Roman"/>
                <w:b w:val="false"/>
                <w:i w:val="false"/>
                <w:color w:val="000000"/>
                <w:sz w:val="20"/>
              </w:rPr>
              <w:t>
(csdo:‌City‌Name)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54" w:id="3880"/>
          <w:p>
            <w:pPr>
              <w:spacing w:after="20"/>
              <w:ind w:left="20"/>
              <w:jc w:val="both"/>
            </w:pPr>
            <w:r>
              <w:rPr>
                <w:rFonts w:ascii="Times New Roman"/>
                <w:b w:val="false"/>
                <w:i w:val="false"/>
                <w:color w:val="000000"/>
                <w:sz w:val="20"/>
              </w:rPr>
              <w:t>
csdo:‌Name120‌Type (M.SDT.00055)</w:t>
            </w:r>
          </w:p>
          <w:bookmarkEnd w:id="38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61" w:id="3881"/>
          <w:p>
            <w:pPr>
              <w:spacing w:after="20"/>
              <w:ind w:left="20"/>
              <w:jc w:val="both"/>
            </w:pPr>
            <w:r>
              <w:rPr>
                <w:rFonts w:ascii="Times New Roman"/>
                <w:b w:val="false"/>
                <w:i w:val="false"/>
                <w:color w:val="000000"/>
                <w:sz w:val="20"/>
              </w:rPr>
              <w:t>
9.10.7. Населенный пункт</w:t>
            </w:r>
          </w:p>
          <w:bookmarkEnd w:id="3881"/>
          <w:p>
            <w:pPr>
              <w:spacing w:after="20"/>
              <w:ind w:left="20"/>
              <w:jc w:val="both"/>
            </w:pPr>
            <w:r>
              <w:rPr>
                <w:rFonts w:ascii="Times New Roman"/>
                <w:b w:val="false"/>
                <w:i w:val="false"/>
                <w:color w:val="000000"/>
                <w:sz w:val="20"/>
              </w:rPr>
              <w:t>
(csdo:‌Settlement‌Name)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65" w:id="3882"/>
          <w:p>
            <w:pPr>
              <w:spacing w:after="20"/>
              <w:ind w:left="20"/>
              <w:jc w:val="both"/>
            </w:pPr>
            <w:r>
              <w:rPr>
                <w:rFonts w:ascii="Times New Roman"/>
                <w:b w:val="false"/>
                <w:i w:val="false"/>
                <w:color w:val="000000"/>
                <w:sz w:val="20"/>
              </w:rPr>
              <w:t>
csdo:‌Name120‌Type (M.SDT.00055)</w:t>
            </w:r>
          </w:p>
          <w:bookmarkEnd w:id="38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72" w:id="3883"/>
          <w:p>
            <w:pPr>
              <w:spacing w:after="20"/>
              <w:ind w:left="20"/>
              <w:jc w:val="both"/>
            </w:pPr>
            <w:r>
              <w:rPr>
                <w:rFonts w:ascii="Times New Roman"/>
                <w:b w:val="false"/>
                <w:i w:val="false"/>
                <w:color w:val="000000"/>
                <w:sz w:val="20"/>
              </w:rPr>
              <w:t>
9.10.8. Улица</w:t>
            </w:r>
          </w:p>
          <w:bookmarkEnd w:id="3883"/>
          <w:p>
            <w:pPr>
              <w:spacing w:after="20"/>
              <w:ind w:left="20"/>
              <w:jc w:val="both"/>
            </w:pPr>
            <w:r>
              <w:rPr>
                <w:rFonts w:ascii="Times New Roman"/>
                <w:b w:val="false"/>
                <w:i w:val="false"/>
                <w:color w:val="000000"/>
                <w:sz w:val="20"/>
              </w:rPr>
              <w:t>
(csdo:‌Street‌Name)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76" w:id="3884"/>
          <w:p>
            <w:pPr>
              <w:spacing w:after="20"/>
              <w:ind w:left="20"/>
              <w:jc w:val="both"/>
            </w:pPr>
            <w:r>
              <w:rPr>
                <w:rFonts w:ascii="Times New Roman"/>
                <w:b w:val="false"/>
                <w:i w:val="false"/>
                <w:color w:val="000000"/>
                <w:sz w:val="20"/>
              </w:rPr>
              <w:t>
csdo:‌Name120‌Type (M.SDT.00055)</w:t>
            </w:r>
          </w:p>
          <w:bookmarkEnd w:id="38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83" w:id="3885"/>
          <w:p>
            <w:pPr>
              <w:spacing w:after="20"/>
              <w:ind w:left="20"/>
              <w:jc w:val="both"/>
            </w:pPr>
            <w:r>
              <w:rPr>
                <w:rFonts w:ascii="Times New Roman"/>
                <w:b w:val="false"/>
                <w:i w:val="false"/>
                <w:color w:val="000000"/>
                <w:sz w:val="20"/>
              </w:rPr>
              <w:t>
9.10.9. Номер дома</w:t>
            </w:r>
          </w:p>
          <w:bookmarkEnd w:id="3885"/>
          <w:p>
            <w:pPr>
              <w:spacing w:after="20"/>
              <w:ind w:left="20"/>
              <w:jc w:val="both"/>
            </w:pPr>
            <w:r>
              <w:rPr>
                <w:rFonts w:ascii="Times New Roman"/>
                <w:b w:val="false"/>
                <w:i w:val="false"/>
                <w:color w:val="000000"/>
                <w:sz w:val="20"/>
              </w:rPr>
              <w:t>
(csdo:‌Building‌Number‌Id)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87" w:id="3886"/>
          <w:p>
            <w:pPr>
              <w:spacing w:after="20"/>
              <w:ind w:left="20"/>
              <w:jc w:val="both"/>
            </w:pPr>
            <w:r>
              <w:rPr>
                <w:rFonts w:ascii="Times New Roman"/>
                <w:b w:val="false"/>
                <w:i w:val="false"/>
                <w:color w:val="000000"/>
                <w:sz w:val="20"/>
              </w:rPr>
              <w:t>
csdo:‌Id50‌Type (M.SDT.00093)</w:t>
            </w:r>
          </w:p>
          <w:bookmarkEnd w:id="38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94" w:id="3887"/>
          <w:p>
            <w:pPr>
              <w:spacing w:after="20"/>
              <w:ind w:left="20"/>
              <w:jc w:val="both"/>
            </w:pPr>
            <w:r>
              <w:rPr>
                <w:rFonts w:ascii="Times New Roman"/>
                <w:b w:val="false"/>
                <w:i w:val="false"/>
                <w:color w:val="000000"/>
                <w:sz w:val="20"/>
              </w:rPr>
              <w:t>
9.10.10. Номер помещения</w:t>
            </w:r>
          </w:p>
          <w:bookmarkEnd w:id="3887"/>
          <w:p>
            <w:pPr>
              <w:spacing w:after="20"/>
              <w:ind w:left="20"/>
              <w:jc w:val="both"/>
            </w:pPr>
            <w:r>
              <w:rPr>
                <w:rFonts w:ascii="Times New Roman"/>
                <w:b w:val="false"/>
                <w:i w:val="false"/>
                <w:color w:val="000000"/>
                <w:sz w:val="20"/>
              </w:rPr>
              <w:t>
(csdo:‌Room‌Number‌Id)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98" w:id="3888"/>
          <w:p>
            <w:pPr>
              <w:spacing w:after="20"/>
              <w:ind w:left="20"/>
              <w:jc w:val="both"/>
            </w:pPr>
            <w:r>
              <w:rPr>
                <w:rFonts w:ascii="Times New Roman"/>
                <w:b w:val="false"/>
                <w:i w:val="false"/>
                <w:color w:val="000000"/>
                <w:sz w:val="20"/>
              </w:rPr>
              <w:t>
csdo:‌Id20‌Type (M.SDT.00092)</w:t>
            </w:r>
          </w:p>
          <w:bookmarkEnd w:id="38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05" w:id="3889"/>
          <w:p>
            <w:pPr>
              <w:spacing w:after="20"/>
              <w:ind w:left="20"/>
              <w:jc w:val="both"/>
            </w:pPr>
            <w:r>
              <w:rPr>
                <w:rFonts w:ascii="Times New Roman"/>
                <w:b w:val="false"/>
                <w:i w:val="false"/>
                <w:color w:val="000000"/>
                <w:sz w:val="20"/>
              </w:rPr>
              <w:t>
9.10.11. Почтовый индекс</w:t>
            </w:r>
          </w:p>
          <w:bookmarkEnd w:id="3889"/>
          <w:p>
            <w:pPr>
              <w:spacing w:after="20"/>
              <w:ind w:left="20"/>
              <w:jc w:val="both"/>
            </w:pPr>
            <w:r>
              <w:rPr>
                <w:rFonts w:ascii="Times New Roman"/>
                <w:b w:val="false"/>
                <w:i w:val="false"/>
                <w:color w:val="000000"/>
                <w:sz w:val="20"/>
              </w:rPr>
              <w:t>
(csdo:‌Post‌Code)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09" w:id="3890"/>
          <w:p>
            <w:pPr>
              <w:spacing w:after="20"/>
              <w:ind w:left="20"/>
              <w:jc w:val="both"/>
            </w:pPr>
            <w:r>
              <w:rPr>
                <w:rFonts w:ascii="Times New Roman"/>
                <w:b w:val="false"/>
                <w:i w:val="false"/>
                <w:color w:val="000000"/>
                <w:sz w:val="20"/>
              </w:rPr>
              <w:t>
csdo:‌Post‌Code‌Type (M.SDT.00006)</w:t>
            </w:r>
          </w:p>
          <w:bookmarkEnd w:id="38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15" w:id="3891"/>
          <w:p>
            <w:pPr>
              <w:spacing w:after="20"/>
              <w:ind w:left="20"/>
              <w:jc w:val="both"/>
            </w:pPr>
            <w:r>
              <w:rPr>
                <w:rFonts w:ascii="Times New Roman"/>
                <w:b w:val="false"/>
                <w:i w:val="false"/>
                <w:color w:val="000000"/>
                <w:sz w:val="20"/>
              </w:rPr>
              <w:t>
9.10.12. Номер абонентского ящика</w:t>
            </w:r>
          </w:p>
          <w:bookmarkEnd w:id="3891"/>
          <w:p>
            <w:pPr>
              <w:spacing w:after="20"/>
              <w:ind w:left="20"/>
              <w:jc w:val="both"/>
            </w:pPr>
            <w:r>
              <w:rPr>
                <w:rFonts w:ascii="Times New Roman"/>
                <w:b w:val="false"/>
                <w:i w:val="false"/>
                <w:color w:val="000000"/>
                <w:sz w:val="20"/>
              </w:rPr>
              <w:t>
(csdo:‌Post‌Office‌Box‌Id)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19" w:id="3892"/>
          <w:p>
            <w:pPr>
              <w:spacing w:after="20"/>
              <w:ind w:left="20"/>
              <w:jc w:val="both"/>
            </w:pPr>
            <w:r>
              <w:rPr>
                <w:rFonts w:ascii="Times New Roman"/>
                <w:b w:val="false"/>
                <w:i w:val="false"/>
                <w:color w:val="000000"/>
                <w:sz w:val="20"/>
              </w:rPr>
              <w:t>
csdo:‌Id20‌Type (M.SDT.00092)</w:t>
            </w:r>
          </w:p>
          <w:bookmarkEnd w:id="38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26" w:id="3893"/>
          <w:p>
            <w:pPr>
              <w:spacing w:after="20"/>
              <w:ind w:left="20"/>
              <w:jc w:val="both"/>
            </w:pPr>
            <w:r>
              <w:rPr>
                <w:rFonts w:ascii="Times New Roman"/>
                <w:b w:val="false"/>
                <w:i w:val="false"/>
                <w:color w:val="000000"/>
                <w:sz w:val="20"/>
              </w:rPr>
              <w:t>
9.11. Контактный реквизит</w:t>
            </w:r>
          </w:p>
          <w:bookmarkEnd w:id="3893"/>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30" w:id="3894"/>
          <w:p>
            <w:pPr>
              <w:spacing w:after="20"/>
              <w:ind w:left="20"/>
              <w:jc w:val="both"/>
            </w:pPr>
            <w:r>
              <w:rPr>
                <w:rFonts w:ascii="Times New Roman"/>
                <w:b w:val="false"/>
                <w:i w:val="false"/>
                <w:color w:val="000000"/>
                <w:sz w:val="20"/>
              </w:rPr>
              <w:t>
ccdo:‌Communication‌Details‌Type (M.CDT.00003)</w:t>
            </w:r>
          </w:p>
          <w:bookmarkEnd w:id="389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35" w:id="3895"/>
          <w:p>
            <w:pPr>
              <w:spacing w:after="20"/>
              <w:ind w:left="20"/>
              <w:jc w:val="both"/>
            </w:pPr>
            <w:r>
              <w:rPr>
                <w:rFonts w:ascii="Times New Roman"/>
                <w:b w:val="false"/>
                <w:i w:val="false"/>
                <w:color w:val="000000"/>
                <w:sz w:val="20"/>
              </w:rPr>
              <w:t>
9.11.1. Код вида связи</w:t>
            </w:r>
          </w:p>
          <w:bookmarkEnd w:id="3895"/>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39" w:id="3896"/>
          <w:p>
            <w:pPr>
              <w:spacing w:after="20"/>
              <w:ind w:left="20"/>
              <w:jc w:val="both"/>
            </w:pPr>
            <w:r>
              <w:rPr>
                <w:rFonts w:ascii="Times New Roman"/>
                <w:b w:val="false"/>
                <w:i w:val="false"/>
                <w:color w:val="000000"/>
                <w:sz w:val="20"/>
              </w:rPr>
              <w:t>
csdo:‌Communication‌Channel‌Code‌V2‌Type (M.SDT.00163)</w:t>
            </w:r>
          </w:p>
          <w:bookmarkEnd w:id="389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46" w:id="3897"/>
          <w:p>
            <w:pPr>
              <w:spacing w:after="20"/>
              <w:ind w:left="20"/>
              <w:jc w:val="both"/>
            </w:pPr>
            <w:r>
              <w:rPr>
                <w:rFonts w:ascii="Times New Roman"/>
                <w:b w:val="false"/>
                <w:i w:val="false"/>
                <w:color w:val="000000"/>
                <w:sz w:val="20"/>
              </w:rPr>
              <w:t>
9.11.2. Наименование вида связи</w:t>
            </w:r>
          </w:p>
          <w:bookmarkEnd w:id="3897"/>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50" w:id="3898"/>
          <w:p>
            <w:pPr>
              <w:spacing w:after="20"/>
              <w:ind w:left="20"/>
              <w:jc w:val="both"/>
            </w:pPr>
            <w:r>
              <w:rPr>
                <w:rFonts w:ascii="Times New Roman"/>
                <w:b w:val="false"/>
                <w:i w:val="false"/>
                <w:color w:val="000000"/>
                <w:sz w:val="20"/>
              </w:rPr>
              <w:t>
csdo:‌Name120‌Type (M.SDT.00055)</w:t>
            </w:r>
          </w:p>
          <w:bookmarkEnd w:id="38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57" w:id="3899"/>
          <w:p>
            <w:pPr>
              <w:spacing w:after="20"/>
              <w:ind w:left="20"/>
              <w:jc w:val="both"/>
            </w:pPr>
            <w:r>
              <w:rPr>
                <w:rFonts w:ascii="Times New Roman"/>
                <w:b w:val="false"/>
                <w:i w:val="false"/>
                <w:color w:val="000000"/>
                <w:sz w:val="20"/>
              </w:rPr>
              <w:t>
9.11.3. Идентификатор канала связи</w:t>
            </w:r>
          </w:p>
          <w:bookmarkEnd w:id="3899"/>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61" w:id="3900"/>
          <w:p>
            <w:pPr>
              <w:spacing w:after="20"/>
              <w:ind w:left="20"/>
              <w:jc w:val="both"/>
            </w:pPr>
            <w:r>
              <w:rPr>
                <w:rFonts w:ascii="Times New Roman"/>
                <w:b w:val="false"/>
                <w:i w:val="false"/>
                <w:color w:val="000000"/>
                <w:sz w:val="20"/>
              </w:rPr>
              <w:t>
csdo:‌Communication‌Channel‌Id‌Type (M.SDT.00015)</w:t>
            </w:r>
          </w:p>
          <w:bookmarkEnd w:id="39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68" w:id="3901"/>
          <w:p>
            <w:pPr>
              <w:spacing w:after="20"/>
              <w:ind w:left="20"/>
              <w:jc w:val="both"/>
            </w:pPr>
            <w:r>
              <w:rPr>
                <w:rFonts w:ascii="Times New Roman"/>
                <w:b w:val="false"/>
                <w:i w:val="false"/>
                <w:color w:val="000000"/>
                <w:sz w:val="20"/>
              </w:rPr>
              <w:t>
9.12. Код вида участника цепи поставки</w:t>
            </w:r>
          </w:p>
          <w:bookmarkEnd w:id="3901"/>
          <w:p>
            <w:pPr>
              <w:spacing w:after="20"/>
              <w:ind w:left="20"/>
              <w:jc w:val="both"/>
            </w:pPr>
            <w:r>
              <w:rPr>
                <w:rFonts w:ascii="Times New Roman"/>
                <w:b w:val="false"/>
                <w:i w:val="false"/>
                <w:color w:val="000000"/>
                <w:sz w:val="20"/>
              </w:rPr>
              <w:t>
(csdo:‌Supply‌Chain‌Party‌Kind‌Code)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участника цепи поставки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72" w:id="3902"/>
          <w:p>
            <w:pPr>
              <w:spacing w:after="20"/>
              <w:ind w:left="20"/>
              <w:jc w:val="both"/>
            </w:pPr>
            <w:r>
              <w:rPr>
                <w:rFonts w:ascii="Times New Roman"/>
                <w:b w:val="false"/>
                <w:i w:val="false"/>
                <w:color w:val="000000"/>
                <w:sz w:val="20"/>
              </w:rPr>
              <w:t>
csdo:‌Code2‌Type (M.SDT.00170)</w:t>
            </w:r>
          </w:p>
          <w:bookmarkEnd w:id="39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77" w:id="3903"/>
          <w:p>
            <w:pPr>
              <w:spacing w:after="20"/>
              <w:ind w:left="20"/>
              <w:jc w:val="both"/>
            </w:pPr>
            <w:r>
              <w:rPr>
                <w:rFonts w:ascii="Times New Roman"/>
                <w:b w:val="false"/>
                <w:i w:val="false"/>
                <w:color w:val="000000"/>
                <w:sz w:val="20"/>
              </w:rPr>
              <w:t>
</w:t>
            </w:r>
            <w:r>
              <w:rPr>
                <w:rFonts w:ascii="Times New Roman"/>
                <w:b w:val="false"/>
                <w:i w:val="false"/>
                <w:color w:val="000000"/>
                <w:sz w:val="20"/>
              </w:rPr>
              <w:t>10. Уполномоченный орган государства-члена</w:t>
            </w:r>
          </w:p>
          <w:bookmarkEnd w:id="3903"/>
          <w:p>
            <w:pPr>
              <w:spacing w:after="20"/>
              <w:ind w:left="20"/>
              <w:jc w:val="both"/>
            </w:pPr>
            <w:r>
              <w:rPr>
                <w:rFonts w:ascii="Times New Roman"/>
                <w:b w:val="false"/>
                <w:i w:val="false"/>
                <w:color w:val="000000"/>
                <w:sz w:val="20"/>
              </w:rPr>
              <w:t>
(ccdo:‌Unified‌Authority‌Details)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выдавший ветеринарный документ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81" w:id="3904"/>
          <w:p>
            <w:pPr>
              <w:spacing w:after="20"/>
              <w:ind w:left="20"/>
              <w:jc w:val="both"/>
            </w:pPr>
            <w:r>
              <w:rPr>
                <w:rFonts w:ascii="Times New Roman"/>
                <w:b w:val="false"/>
                <w:i w:val="false"/>
                <w:color w:val="000000"/>
                <w:sz w:val="20"/>
              </w:rPr>
              <w:t>
ccdo:‌Unified‌Authority‌Details‌Type (M.CDT.00054)</w:t>
            </w:r>
          </w:p>
          <w:bookmarkEnd w:id="390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86" w:id="3905"/>
          <w:p>
            <w:pPr>
              <w:spacing w:after="20"/>
              <w:ind w:left="20"/>
              <w:jc w:val="both"/>
            </w:pPr>
            <w:r>
              <w:rPr>
                <w:rFonts w:ascii="Times New Roman"/>
                <w:b w:val="false"/>
                <w:i w:val="false"/>
                <w:color w:val="000000"/>
                <w:sz w:val="20"/>
              </w:rPr>
              <w:t>
10.1. Код страны</w:t>
            </w:r>
          </w:p>
          <w:bookmarkEnd w:id="3905"/>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90" w:id="3906"/>
          <w:p>
            <w:pPr>
              <w:spacing w:after="20"/>
              <w:ind w:left="20"/>
              <w:jc w:val="both"/>
            </w:pPr>
            <w:r>
              <w:rPr>
                <w:rFonts w:ascii="Times New Roman"/>
                <w:b w:val="false"/>
                <w:i w:val="false"/>
                <w:color w:val="000000"/>
                <w:sz w:val="20"/>
              </w:rPr>
              <w:t>
csdo:‌Unified‌Country‌Code‌Type (M.SDT.00112)</w:t>
            </w:r>
          </w:p>
          <w:bookmarkEnd w:id="390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96" w:id="3907"/>
          <w:p>
            <w:pPr>
              <w:spacing w:after="20"/>
              <w:ind w:left="20"/>
              <w:jc w:val="both"/>
            </w:pPr>
            <w:r>
              <w:rPr>
                <w:rFonts w:ascii="Times New Roman"/>
                <w:b w:val="false"/>
                <w:i w:val="false"/>
                <w:color w:val="000000"/>
                <w:sz w:val="20"/>
              </w:rPr>
              <w:t>
а) идентификатор справочника (классификатора)</w:t>
            </w:r>
          </w:p>
          <w:bookmarkEnd w:id="3907"/>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00" w:id="3908"/>
          <w:p>
            <w:pPr>
              <w:spacing w:after="20"/>
              <w:ind w:left="20"/>
              <w:jc w:val="both"/>
            </w:pPr>
            <w:r>
              <w:rPr>
                <w:rFonts w:ascii="Times New Roman"/>
                <w:b w:val="false"/>
                <w:i w:val="false"/>
                <w:color w:val="000000"/>
                <w:sz w:val="20"/>
              </w:rPr>
              <w:t>
csdo:‌Reference‌Data‌Id‌Type (M.SDT.00091)</w:t>
            </w:r>
          </w:p>
          <w:bookmarkEnd w:id="39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07" w:id="3909"/>
          <w:p>
            <w:pPr>
              <w:spacing w:after="20"/>
              <w:ind w:left="20"/>
              <w:jc w:val="both"/>
            </w:pPr>
            <w:r>
              <w:rPr>
                <w:rFonts w:ascii="Times New Roman"/>
                <w:b w:val="false"/>
                <w:i w:val="false"/>
                <w:color w:val="000000"/>
                <w:sz w:val="20"/>
              </w:rPr>
              <w:t>
10.2. Идентификатор уполномоченного органа</w:t>
            </w:r>
          </w:p>
          <w:bookmarkEnd w:id="3909"/>
          <w:p>
            <w:pPr>
              <w:spacing w:after="20"/>
              <w:ind w:left="20"/>
              <w:jc w:val="both"/>
            </w:pPr>
            <w:r>
              <w:rPr>
                <w:rFonts w:ascii="Times New Roman"/>
                <w:b w:val="false"/>
                <w:i w:val="false"/>
                <w:color w:val="000000"/>
                <w:sz w:val="20"/>
              </w:rPr>
              <w:t>
(csdo:‌Authority‌Id)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11" w:id="3910"/>
          <w:p>
            <w:pPr>
              <w:spacing w:after="20"/>
              <w:ind w:left="20"/>
              <w:jc w:val="both"/>
            </w:pPr>
            <w:r>
              <w:rPr>
                <w:rFonts w:ascii="Times New Roman"/>
                <w:b w:val="false"/>
                <w:i w:val="false"/>
                <w:color w:val="000000"/>
                <w:sz w:val="20"/>
              </w:rPr>
              <w:t>
csdo:‌Id20‌Type (M.SDT.00092)</w:t>
            </w:r>
          </w:p>
          <w:bookmarkEnd w:id="39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18" w:id="3911"/>
          <w:p>
            <w:pPr>
              <w:spacing w:after="20"/>
              <w:ind w:left="20"/>
              <w:jc w:val="both"/>
            </w:pPr>
            <w:r>
              <w:rPr>
                <w:rFonts w:ascii="Times New Roman"/>
                <w:b w:val="false"/>
                <w:i w:val="false"/>
                <w:color w:val="000000"/>
                <w:sz w:val="20"/>
              </w:rPr>
              <w:t>
10.3. Наименование уполномоченного органа</w:t>
            </w:r>
          </w:p>
          <w:bookmarkEnd w:id="3911"/>
          <w:p>
            <w:pPr>
              <w:spacing w:after="20"/>
              <w:ind w:left="20"/>
              <w:jc w:val="both"/>
            </w:pPr>
            <w:r>
              <w:rPr>
                <w:rFonts w:ascii="Times New Roman"/>
                <w:b w:val="false"/>
                <w:i w:val="false"/>
                <w:color w:val="000000"/>
                <w:sz w:val="20"/>
              </w:rPr>
              <w:t>
(csdo:‌Authority‌Name)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22" w:id="3912"/>
          <w:p>
            <w:pPr>
              <w:spacing w:after="20"/>
              <w:ind w:left="20"/>
              <w:jc w:val="both"/>
            </w:pPr>
            <w:r>
              <w:rPr>
                <w:rFonts w:ascii="Times New Roman"/>
                <w:b w:val="false"/>
                <w:i w:val="false"/>
                <w:color w:val="000000"/>
                <w:sz w:val="20"/>
              </w:rPr>
              <w:t>
csdo:‌Name300‌Type (M.SDT.00056)</w:t>
            </w:r>
          </w:p>
          <w:bookmarkEnd w:id="39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29" w:id="3913"/>
          <w:p>
            <w:pPr>
              <w:spacing w:after="20"/>
              <w:ind w:left="20"/>
              <w:jc w:val="both"/>
            </w:pPr>
            <w:r>
              <w:rPr>
                <w:rFonts w:ascii="Times New Roman"/>
                <w:b w:val="false"/>
                <w:i w:val="false"/>
                <w:color w:val="000000"/>
                <w:sz w:val="20"/>
              </w:rPr>
              <w:t>
10.4. Краткое наименование уполномоченного органа</w:t>
            </w:r>
          </w:p>
          <w:bookmarkEnd w:id="3913"/>
          <w:p>
            <w:pPr>
              <w:spacing w:after="20"/>
              <w:ind w:left="20"/>
              <w:jc w:val="both"/>
            </w:pPr>
            <w:r>
              <w:rPr>
                <w:rFonts w:ascii="Times New Roman"/>
                <w:b w:val="false"/>
                <w:i w:val="false"/>
                <w:color w:val="000000"/>
                <w:sz w:val="20"/>
              </w:rPr>
              <w:t>
(csdo:‌Authority‌Brief‌Name)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33" w:id="3914"/>
          <w:p>
            <w:pPr>
              <w:spacing w:after="20"/>
              <w:ind w:left="20"/>
              <w:jc w:val="both"/>
            </w:pPr>
            <w:r>
              <w:rPr>
                <w:rFonts w:ascii="Times New Roman"/>
                <w:b w:val="false"/>
                <w:i w:val="false"/>
                <w:color w:val="000000"/>
                <w:sz w:val="20"/>
              </w:rPr>
              <w:t>
csdo:‌Name120‌Type (M.SDT.00055)</w:t>
            </w:r>
          </w:p>
          <w:bookmarkEnd w:id="39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39" w:id="3915"/>
          <w:p>
            <w:pPr>
              <w:spacing w:after="20"/>
              <w:ind w:left="20"/>
              <w:jc w:val="both"/>
            </w:pPr>
            <w:r>
              <w:rPr>
                <w:rFonts w:ascii="Times New Roman"/>
                <w:b w:val="false"/>
                <w:i w:val="false"/>
                <w:color w:val="000000"/>
                <w:sz w:val="20"/>
              </w:rPr>
              <w:t>
</w:t>
            </w:r>
            <w:r>
              <w:rPr>
                <w:rFonts w:ascii="Times New Roman"/>
                <w:b w:val="false"/>
                <w:i w:val="false"/>
                <w:color w:val="000000"/>
                <w:sz w:val="20"/>
              </w:rPr>
              <w:t>11. Код причины приостановления движения подконтрольных товаров</w:t>
            </w:r>
          </w:p>
          <w:bookmarkEnd w:id="3915"/>
          <w:p>
            <w:pPr>
              <w:spacing w:after="20"/>
              <w:ind w:left="20"/>
              <w:jc w:val="both"/>
            </w:pPr>
            <w:r>
              <w:rPr>
                <w:rFonts w:ascii="Times New Roman"/>
                <w:b w:val="false"/>
                <w:i w:val="false"/>
                <w:color w:val="000000"/>
                <w:sz w:val="20"/>
              </w:rPr>
              <w:t>
(smsdo:‌Consignment‌Detention‌Reason‌Code)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причины приостановления движения подконтрольных товаров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43" w:id="3916"/>
          <w:p>
            <w:pPr>
              <w:spacing w:after="20"/>
              <w:ind w:left="20"/>
              <w:jc w:val="both"/>
            </w:pPr>
            <w:r>
              <w:rPr>
                <w:rFonts w:ascii="Times New Roman"/>
                <w:b w:val="false"/>
                <w:i w:val="false"/>
                <w:color w:val="000000"/>
                <w:sz w:val="20"/>
              </w:rPr>
              <w:t>
csdo:‌Unified‌Optional‌Code20‌Type (M.SDT.00335)</w:t>
            </w:r>
          </w:p>
          <w:bookmarkEnd w:id="391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50" w:id="3917"/>
          <w:p>
            <w:pPr>
              <w:spacing w:after="20"/>
              <w:ind w:left="20"/>
              <w:jc w:val="both"/>
            </w:pPr>
            <w:r>
              <w:rPr>
                <w:rFonts w:ascii="Times New Roman"/>
                <w:b w:val="false"/>
                <w:i w:val="false"/>
                <w:color w:val="000000"/>
                <w:sz w:val="20"/>
              </w:rPr>
              <w:t>
а) идентификатор справочника (классификатора)</w:t>
            </w:r>
          </w:p>
          <w:bookmarkEnd w:id="3917"/>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54" w:id="3918"/>
          <w:p>
            <w:pPr>
              <w:spacing w:after="20"/>
              <w:ind w:left="20"/>
              <w:jc w:val="both"/>
            </w:pPr>
            <w:r>
              <w:rPr>
                <w:rFonts w:ascii="Times New Roman"/>
                <w:b w:val="false"/>
                <w:i w:val="false"/>
                <w:color w:val="000000"/>
                <w:sz w:val="20"/>
              </w:rPr>
              <w:t>
csdo:‌Reference‌Data‌Id‌Type (M.SDT.00091)</w:t>
            </w:r>
          </w:p>
          <w:bookmarkEnd w:id="39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60" w:id="3919"/>
          <w:p>
            <w:pPr>
              <w:spacing w:after="20"/>
              <w:ind w:left="20"/>
              <w:jc w:val="both"/>
            </w:pPr>
            <w:r>
              <w:rPr>
                <w:rFonts w:ascii="Times New Roman"/>
                <w:b w:val="false"/>
                <w:i w:val="false"/>
                <w:color w:val="000000"/>
                <w:sz w:val="20"/>
              </w:rPr>
              <w:t>
</w:t>
            </w:r>
            <w:r>
              <w:rPr>
                <w:rFonts w:ascii="Times New Roman"/>
                <w:b w:val="false"/>
                <w:i w:val="false"/>
                <w:color w:val="000000"/>
                <w:sz w:val="20"/>
              </w:rPr>
              <w:t>12. Количество элементов</w:t>
            </w:r>
          </w:p>
          <w:bookmarkEnd w:id="3919"/>
          <w:p>
            <w:pPr>
              <w:spacing w:after="20"/>
              <w:ind w:left="20"/>
              <w:jc w:val="both"/>
            </w:pPr>
            <w:r>
              <w:rPr>
                <w:rFonts w:ascii="Times New Roman"/>
                <w:b w:val="false"/>
                <w:i w:val="false"/>
                <w:color w:val="000000"/>
                <w:sz w:val="20"/>
              </w:rPr>
              <w:t>
(smsdo:‌Item‌Quantity)</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выданных ветеринарных документов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64" w:id="3920"/>
          <w:p>
            <w:pPr>
              <w:spacing w:after="20"/>
              <w:ind w:left="20"/>
              <w:jc w:val="both"/>
            </w:pPr>
            <w:r>
              <w:rPr>
                <w:rFonts w:ascii="Times New Roman"/>
                <w:b w:val="false"/>
                <w:i w:val="false"/>
                <w:color w:val="000000"/>
                <w:sz w:val="20"/>
              </w:rPr>
              <w:t>
csdo:‌Quantity8‌Type (M.SDT.00156)</w:t>
            </w:r>
          </w:p>
          <w:bookmarkEnd w:id="3920"/>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августа 2022 г. № 121</w:t>
            </w:r>
          </w:p>
        </w:tc>
      </w:tr>
    </w:tbl>
    <w:bookmarkStart w:name="z3536" w:id="3921"/>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"Обеспечение обмена ветеринарными сопроводительными документами (ветеринарными сертификатами), выданными в электронном виде"</w:t>
      </w:r>
    </w:p>
    <w:bookmarkEnd w:id="3921"/>
    <w:p>
      <w:pPr>
        <w:spacing w:after="0"/>
        <w:ind w:left="0"/>
        <w:jc w:val="both"/>
      </w:pPr>
      <w:r>
        <w:rPr>
          <w:rFonts w:ascii="Times New Roman"/>
          <w:b w:val="false"/>
          <w:i w:val="false"/>
          <w:color w:val="ff0000"/>
          <w:sz w:val="28"/>
        </w:rPr>
        <w:t xml:space="preserve">
      Сноска. Порядок - в редакции решения Коллегии Евразийской экономической комиссии от 26.11.2025 </w:t>
      </w:r>
      <w:r>
        <w:rPr>
          <w:rFonts w:ascii="Times New Roman"/>
          <w:b w:val="false"/>
          <w:i w:val="false"/>
          <w:color w:val="ff0000"/>
          <w:sz w:val="28"/>
        </w:rPr>
        <w:t>№ 112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p>
      <w:pPr>
        <w:spacing w:after="0"/>
        <w:ind w:left="0"/>
        <w:jc w:val="left"/>
      </w:pPr>
      <w:r>
        <w:rPr>
          <w:rFonts w:ascii="Times New Roman"/>
          <w:b/>
          <w:i w:val="false"/>
          <w:color w:val="000000"/>
        </w:rPr>
        <w:t xml:space="preserve"> I. Общие положения</w:t>
      </w:r>
    </w:p>
    <w:p>
      <w:pPr>
        <w:spacing w:after="0"/>
        <w:ind w:left="0"/>
        <w:jc w:val="both"/>
      </w:pPr>
      <w:r>
        <w:rPr>
          <w:rFonts w:ascii="Times New Roman"/>
          <w:b w:val="false"/>
          <w:i w:val="false"/>
          <w:color w:val="000000"/>
          <w:sz w:val="28"/>
        </w:rPr>
        <w:t>
      1. Настоящий Порядок разработан в соответствии со следующими международными договорами и актами, составляющими право Евразийского экономического союза (далее – Союз):</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 (далее – Договор);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государств-членов Евразийского экономического союза между собой и с Евразийской экономической комиссией";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17 ноября 2015 г. № 155 "О единой системе нормативно-справочной информации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августа 2019 г. № 131 "Об утверждении Правил реализации общих процессов в сфере информационного обеспечения применения ветеринарно-санитарных мер";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22 апреля 2025 г. № 38 "О единых формах ветеринарных сертификатов".</w:t>
      </w:r>
    </w:p>
    <w:p>
      <w:pPr>
        <w:spacing w:after="0"/>
        <w:ind w:left="0"/>
        <w:jc w:val="left"/>
      </w:pPr>
      <w:r>
        <w:rPr>
          <w:rFonts w:ascii="Times New Roman"/>
          <w:b/>
          <w:i w:val="false"/>
          <w:color w:val="000000"/>
        </w:rPr>
        <w:t xml:space="preserve"> II. Область применения</w:t>
      </w:r>
    </w:p>
    <w:p>
      <w:pPr>
        <w:spacing w:after="0"/>
        <w:ind w:left="0"/>
        <w:jc w:val="both"/>
      </w:pPr>
      <w:r>
        <w:rPr>
          <w:rFonts w:ascii="Times New Roman"/>
          <w:b w:val="false"/>
          <w:i w:val="false"/>
          <w:color w:val="000000"/>
          <w:sz w:val="28"/>
        </w:rPr>
        <w:t>
      2. Настоящий Порядок определяет требования к составу и содержанию процедур введения в действие общего процесса "Обеспечение обмена ветеринарными сопроводительными документами (ветеринарными сертификатами), выданными в электронном виде" (P.SS.03) (далее – общий процесс) и присоединения нового участника к общему процессу, а также требования к осуществляемому при их выполнении информационному взаимодействию.</w:t>
      </w:r>
    </w:p>
    <w:p>
      <w:pPr>
        <w:spacing w:after="0"/>
        <w:ind w:left="0"/>
        <w:jc w:val="left"/>
      </w:pPr>
      <w:r>
        <w:rPr>
          <w:rFonts w:ascii="Times New Roman"/>
          <w:b/>
          <w:i w:val="false"/>
          <w:color w:val="000000"/>
        </w:rPr>
        <w:t xml:space="preserve"> III. Основные понятия</w:t>
      </w:r>
    </w:p>
    <w:p>
      <w:pPr>
        <w:spacing w:after="0"/>
        <w:ind w:left="0"/>
        <w:jc w:val="both"/>
      </w:pPr>
      <w:r>
        <w:rPr>
          <w:rFonts w:ascii="Times New Roman"/>
          <w:b w:val="false"/>
          <w:i w:val="false"/>
          <w:color w:val="000000"/>
          <w:sz w:val="28"/>
        </w:rPr>
        <w:t>
      3. Для целей настоящего Порядка используются понятия, которые означают следующее:</w:t>
      </w:r>
    </w:p>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системы" – технические, технологические, методические и организационные документы, предусмотренные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w:t>
      </w:r>
    </w:p>
    <w:p>
      <w:pPr>
        <w:spacing w:after="0"/>
        <w:ind w:left="0"/>
        <w:jc w:val="both"/>
      </w:pPr>
      <w:r>
        <w:rPr>
          <w:rFonts w:ascii="Times New Roman"/>
          <w:b w:val="false"/>
          <w:i w:val="false"/>
          <w:color w:val="000000"/>
          <w:sz w:val="28"/>
        </w:rPr>
        <w:t xml:space="preserve">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w:t>
      </w:r>
      <w:r>
        <w:rPr>
          <w:rFonts w:ascii="Times New Roman"/>
          <w:b w:val="false"/>
          <w:i w:val="false"/>
          <w:color w:val="000000"/>
          <w:sz w:val="28"/>
        </w:rPr>
        <w:t>пунктом 1</w:t>
      </w:r>
      <w:r>
        <w:rPr>
          <w:rFonts w:ascii="Times New Roman"/>
          <w:b w:val="false"/>
          <w:i w:val="false"/>
          <w:color w:val="000000"/>
          <w:sz w:val="28"/>
        </w:rPr>
        <w:t xml:space="preserve"> Решения Коллегии Евразийской экономической комиссии от 6 ноября 2014 г. № 200.</w:t>
      </w:r>
    </w:p>
    <w:p>
      <w:pPr>
        <w:spacing w:after="0"/>
        <w:ind w:left="0"/>
        <w:jc w:val="both"/>
      </w:pPr>
      <w:r>
        <w:rPr>
          <w:rFonts w:ascii="Times New Roman"/>
          <w:b w:val="false"/>
          <w:i w:val="false"/>
          <w:color w:val="000000"/>
          <w:sz w:val="28"/>
        </w:rPr>
        <w:t xml:space="preserve">
      Иные понятия, используемые в настоящем Порядке, применяются в значениях, определенных </w:t>
      </w:r>
      <w:r>
        <w:rPr>
          <w:rFonts w:ascii="Times New Roman"/>
          <w:b w:val="false"/>
          <w:i w:val="false"/>
          <w:color w:val="000000"/>
          <w:sz w:val="28"/>
        </w:rPr>
        <w:t>пунктом 4</w:t>
      </w:r>
      <w:r>
        <w:rPr>
          <w:rFonts w:ascii="Times New Roman"/>
          <w:b w:val="false"/>
          <w:i w:val="false"/>
          <w:color w:val="000000"/>
          <w:sz w:val="28"/>
        </w:rPr>
        <w:t xml:space="preserve">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 утвержденных Решением Коллегии Евразийской экономической комиссии от 30 августа 2022 г. № 121 (далее – Правила информационного взаимодействия).</w:t>
      </w:r>
    </w:p>
    <w:p>
      <w:pPr>
        <w:spacing w:after="0"/>
        <w:ind w:left="0"/>
        <w:jc w:val="left"/>
      </w:pPr>
      <w:r>
        <w:rPr>
          <w:rFonts w:ascii="Times New Roman"/>
          <w:b/>
          <w:i w:val="false"/>
          <w:color w:val="000000"/>
        </w:rPr>
        <w:t xml:space="preserve"> IV. Участники взаимодействия</w:t>
      </w:r>
    </w:p>
    <w:p>
      <w:pPr>
        <w:spacing w:after="0"/>
        <w:ind w:left="0"/>
        <w:jc w:val="both"/>
      </w:pPr>
      <w:r>
        <w:rPr>
          <w:rFonts w:ascii="Times New Roman"/>
          <w:b w:val="false"/>
          <w:i w:val="false"/>
          <w:color w:val="000000"/>
          <w:sz w:val="28"/>
        </w:rPr>
        <w:t>
      4. Роли участников взаимодействия при выполнении ими процедур, предусмотренных настоящим Порядком, приведены в таблице 1.</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p>
      <w:pPr>
        <w:spacing w:after="0"/>
        <w:ind w:left="0"/>
        <w:jc w:val="left"/>
      </w:pPr>
      <w:r>
        <w:rPr>
          <w:rFonts w:ascii="Times New Roman"/>
          <w:b/>
          <w:i w:val="false"/>
          <w:color w:val="000000"/>
        </w:rPr>
        <w:t xml:space="preserve"> Роли участников взаимодействия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предусмотренные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Евразийского экономического союза (далее – уполномоченный орган)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Администратор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выполнение процедур, предусмотренных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(далее – Комиссия)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взаимодействие в соответствии с технологическими документами и участвует в тестировании информационного взаимодействия с присоединяющимся участником общего процесса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Комиссия</w:t>
            </w:r>
          </w:p>
        </w:tc>
      </w:tr>
    </w:tbl>
    <w:p>
      <w:pPr>
        <w:spacing w:after="0"/>
        <w:ind w:left="0"/>
        <w:jc w:val="left"/>
      </w:pPr>
      <w:r>
        <w:rPr>
          <w:rFonts w:ascii="Times New Roman"/>
          <w:b/>
          <w:i w:val="false"/>
          <w:color w:val="000000"/>
        </w:rPr>
        <w:t xml:space="preserve"> V. Введение общего процесса в действие</w:t>
      </w:r>
    </w:p>
    <w:p>
      <w:pPr>
        <w:spacing w:after="0"/>
        <w:ind w:left="0"/>
        <w:jc w:val="both"/>
      </w:pPr>
      <w:r>
        <w:rPr>
          <w:rFonts w:ascii="Times New Roman"/>
          <w:b w:val="false"/>
          <w:i w:val="false"/>
          <w:color w:val="000000"/>
          <w:sz w:val="28"/>
        </w:rPr>
        <w:t xml:space="preserve">
      5. С даты вступления в силу </w:t>
      </w:r>
      <w:r>
        <w:rPr>
          <w:rFonts w:ascii="Times New Roman"/>
          <w:b w:val="false"/>
          <w:i w:val="false"/>
          <w:color w:val="000000"/>
          <w:sz w:val="28"/>
        </w:rPr>
        <w:t>Решения</w:t>
      </w:r>
      <w:r>
        <w:rPr>
          <w:rFonts w:ascii="Times New Roman"/>
          <w:b w:val="false"/>
          <w:i w:val="false"/>
          <w:color w:val="000000"/>
          <w:sz w:val="28"/>
        </w:rPr>
        <w:t xml:space="preserve"> Коллегии Евразийской экономической комиссии от 30 августа 2022г. № 121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 государства-члены Союза (далее – государство-член) при координации Комиссии приступают к выполнению процедуры введения в действие общего процесса.</w:t>
      </w:r>
    </w:p>
    <w:p>
      <w:pPr>
        <w:spacing w:after="0"/>
        <w:ind w:left="0"/>
        <w:jc w:val="both"/>
      </w:pPr>
      <w:r>
        <w:rPr>
          <w:rFonts w:ascii="Times New Roman"/>
          <w:b w:val="false"/>
          <w:i w:val="false"/>
          <w:color w:val="000000"/>
          <w:sz w:val="28"/>
        </w:rPr>
        <w:t xml:space="preserve">
      6. Для введения в действие общего процесса государствами-членами должны быть выполнены необходимые мероприятия, определенные процедурой присоединения к общему процессу в соответствии с разделом VI настоящего Порядка. </w:t>
      </w:r>
    </w:p>
    <w:p>
      <w:pPr>
        <w:spacing w:after="0"/>
        <w:ind w:left="0"/>
        <w:jc w:val="both"/>
      </w:pPr>
      <w:r>
        <w:rPr>
          <w:rFonts w:ascii="Times New Roman"/>
          <w:b w:val="false"/>
          <w:i w:val="false"/>
          <w:color w:val="000000"/>
          <w:sz w:val="28"/>
        </w:rPr>
        <w:t>
      7. 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w:t>
      </w:r>
    </w:p>
    <w:p>
      <w:pPr>
        <w:spacing w:after="0"/>
        <w:ind w:left="0"/>
        <w:jc w:val="both"/>
      </w:pPr>
      <w:r>
        <w:rPr>
          <w:rFonts w:ascii="Times New Roman"/>
          <w:b w:val="false"/>
          <w:i w:val="false"/>
          <w:color w:val="000000"/>
          <w:sz w:val="28"/>
        </w:rPr>
        <w:t xml:space="preserve">
      8. 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о готовности общего процесса к введению в действие могут являться результаты тестирования информационного взаимодействия между информационными системами как минимум двух государств-членов между собой, а также тестирования информационного взаимодействия между информационной системой одного из государств-членов и Комиссии. </w:t>
      </w:r>
    </w:p>
    <w:p>
      <w:pPr>
        <w:spacing w:after="0"/>
        <w:ind w:left="0"/>
        <w:jc w:val="both"/>
      </w:pPr>
      <w:r>
        <w:rPr>
          <w:rFonts w:ascii="Times New Roman"/>
          <w:b w:val="false"/>
          <w:i w:val="false"/>
          <w:color w:val="000000"/>
          <w:sz w:val="28"/>
        </w:rPr>
        <w:t>
      9. После введения в действие общего процесса к нему могут присоединяться новые участники путем выполнения процедуры присоединения к общему процессу.</w:t>
      </w:r>
    </w:p>
    <w:p>
      <w:pPr>
        <w:spacing w:after="0"/>
        <w:ind w:left="0"/>
        <w:jc w:val="left"/>
      </w:pPr>
      <w:r>
        <w:rPr>
          <w:rFonts w:ascii="Times New Roman"/>
          <w:b/>
          <w:i w:val="false"/>
          <w:color w:val="000000"/>
        </w:rPr>
        <w:t xml:space="preserve"> VI. Описание процедуры присоединения</w:t>
      </w:r>
    </w:p>
    <w:p>
      <w:pPr>
        <w:spacing w:after="0"/>
        <w:ind w:left="0"/>
        <w:jc w:val="both"/>
      </w:pPr>
      <w:r>
        <w:rPr>
          <w:rFonts w:ascii="Times New Roman"/>
          <w:b w:val="false"/>
          <w:i w:val="false"/>
          <w:color w:val="000000"/>
          <w:sz w:val="28"/>
        </w:rPr>
        <w:t>
      10. Для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системы, технологических документов, а также требования законодательства государства-члена, регламентирующие информационное взаимодействие в рамках национального сегмента государства-члена.</w:t>
      </w:r>
    </w:p>
    <w:p>
      <w:pPr>
        <w:spacing w:after="0"/>
        <w:ind w:left="0"/>
        <w:jc w:val="both"/>
      </w:pPr>
      <w:r>
        <w:rPr>
          <w:rFonts w:ascii="Times New Roman"/>
          <w:b w:val="false"/>
          <w:i w:val="false"/>
          <w:color w:val="000000"/>
          <w:sz w:val="28"/>
        </w:rPr>
        <w:t>
      11. Выполнение процедуры присоединения нового участника к общему процессу включает в себя:</w:t>
      </w:r>
    </w:p>
    <w:p>
      <w:pPr>
        <w:spacing w:after="0"/>
        <w:ind w:left="0"/>
        <w:jc w:val="both"/>
      </w:pPr>
      <w:r>
        <w:rPr>
          <w:rFonts w:ascii="Times New Roman"/>
          <w:b w:val="false"/>
          <w:i w:val="false"/>
          <w:color w:val="000000"/>
          <w:sz w:val="28"/>
        </w:rPr>
        <w:t>
      1) информирование государством-членом Комиссии о присоединении нового участника к общему процессу (с указанием уполномоченного органа, ответственного за обеспечение информационного взаимодействия в рамках общего процесса);</w:t>
      </w:r>
    </w:p>
    <w:p>
      <w:pPr>
        <w:spacing w:after="0"/>
        <w:ind w:left="0"/>
        <w:jc w:val="both"/>
      </w:pPr>
      <w:r>
        <w:rPr>
          <w:rFonts w:ascii="Times New Roman"/>
          <w:b w:val="false"/>
          <w:i w:val="false"/>
          <w:color w:val="000000"/>
          <w:sz w:val="28"/>
        </w:rPr>
        <w:t>
      2)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p>
      <w:pPr>
        <w:spacing w:after="0"/>
        <w:ind w:left="0"/>
        <w:jc w:val="both"/>
      </w:pPr>
      <w:r>
        <w:rPr>
          <w:rFonts w:ascii="Times New Roman"/>
          <w:b w:val="false"/>
          <w:i w:val="false"/>
          <w:color w:val="000000"/>
          <w:sz w:val="28"/>
        </w:rPr>
        <w:t>
      3) разработку (доработку) при необходимости информационной системы присоединяющегося участника общего процесса (в течение 3 месяцев с даты начала выполнения процедуры присоединения);</w:t>
      </w:r>
    </w:p>
    <w:p>
      <w:pPr>
        <w:spacing w:after="0"/>
        <w:ind w:left="0"/>
        <w:jc w:val="both"/>
      </w:pPr>
      <w:r>
        <w:rPr>
          <w:rFonts w:ascii="Times New Roman"/>
          <w:b w:val="false"/>
          <w:i w:val="false"/>
          <w:color w:val="000000"/>
          <w:sz w:val="28"/>
        </w:rPr>
        <w:t>
      4)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3 месяцев с даты начала выполнения процедуры присоединения);</w:t>
      </w:r>
    </w:p>
    <w:p>
      <w:pPr>
        <w:spacing w:after="0"/>
        <w:ind w:left="0"/>
        <w:jc w:val="both"/>
      </w:pPr>
      <w:r>
        <w:rPr>
          <w:rFonts w:ascii="Times New Roman"/>
          <w:b w:val="false"/>
          <w:i w:val="false"/>
          <w:color w:val="000000"/>
          <w:sz w:val="28"/>
        </w:rPr>
        <w:t>
      5) получение присоединяющимся участником общего процесса распространяемых администратором справочников и классификаторов, указанных в Правилах информационного взаимодействия.</w:t>
      </w:r>
    </w:p>
    <w:p>
      <w:pPr>
        <w:spacing w:after="0"/>
        <w:ind w:left="0"/>
        <w:jc w:val="both"/>
      </w:pPr>
      <w:r>
        <w:rPr>
          <w:rFonts w:ascii="Times New Roman"/>
          <w:b w:val="false"/>
          <w:i w:val="false"/>
          <w:color w:val="000000"/>
          <w:sz w:val="28"/>
        </w:rPr>
        <w:t>
      6) тестирование информационного взаимодействия между информационными системами присоединяющихся участников общего процесса и участников общего процесса, а также между информационными системами присоединяющихся участников общего процесса и администратора на соответствие требованиям технологических документов (в течение 6 месяцев с даты начала выполнения процедуры присоединения).</w:t>
      </w:r>
    </w:p>
    <w:p>
      <w:pPr>
        <w:spacing w:after="0"/>
        <w:ind w:left="0"/>
        <w:jc w:val="both"/>
      </w:pPr>
      <w:r>
        <w:rPr>
          <w:rFonts w:ascii="Times New Roman"/>
          <w:b w:val="false"/>
          <w:i w:val="false"/>
          <w:color w:val="000000"/>
          <w:sz w:val="28"/>
        </w:rPr>
        <w:t>
      12. Присоединяющийся участник общего процесса должен выполнить процедуру присоединения в соответствии с пунктом 11 настоящего Порядка.</w:t>
      </w:r>
    </w:p>
    <w:p>
      <w:pPr>
        <w:spacing w:after="0"/>
        <w:ind w:left="0"/>
        <w:jc w:val="both"/>
      </w:pPr>
      <w:r>
        <w:rPr>
          <w:rFonts w:ascii="Times New Roman"/>
          <w:b w:val="false"/>
          <w:i w:val="false"/>
          <w:color w:val="000000"/>
          <w:sz w:val="28"/>
        </w:rPr>
        <w:t>
      13. При условии соблюдения требований и успешном выполнении действий в соответствии с пунктом 11 или 12 настоящего Порядка последующий обмен сведениями между присоединяющимся участниками общего процесса, осуществляется в соответствии с технологическими документами.</w:t>
      </w:r>
    </w:p>
    <w:p>
      <w:pPr>
        <w:spacing w:after="0"/>
        <w:ind w:left="0"/>
        <w:jc w:val="both"/>
      </w:pPr>
      <w:r>
        <w:rPr>
          <w:rFonts w:ascii="Times New Roman"/>
          <w:b w:val="false"/>
          <w:i w:val="false"/>
          <w:color w:val="000000"/>
          <w:sz w:val="28"/>
        </w:rPr>
        <w:t>
      14. В случае наличия нескольких действующих версий технологических документов общего процесса присоединяющийся участник общего процесса обеспечивает присоединение к самой поздней версии.</w:t>
      </w:r>
    </w:p>
    <w:p>
      <w:pPr>
        <w:spacing w:after="0"/>
        <w:ind w:left="0"/>
        <w:jc w:val="left"/>
      </w:pPr>
      <w:r>
        <w:rPr>
          <w:rFonts w:ascii="Times New Roman"/>
          <w:b/>
          <w:i w:val="false"/>
          <w:color w:val="000000"/>
        </w:rPr>
        <w:t xml:space="preserve"> VII. Описание процедуры присоединения к новой версии общего процесса</w:t>
      </w:r>
    </w:p>
    <w:p>
      <w:pPr>
        <w:spacing w:after="0"/>
        <w:ind w:left="0"/>
        <w:jc w:val="both"/>
      </w:pPr>
      <w:r>
        <w:rPr>
          <w:rFonts w:ascii="Times New Roman"/>
          <w:b w:val="false"/>
          <w:i w:val="false"/>
          <w:color w:val="000000"/>
          <w:sz w:val="28"/>
        </w:rPr>
        <w:t>
      15. С даты вступления в силу решения Коллегии Комиссии об утверждении новой редакции технологических документов, регламентирующей информационное взаимодействие в рамках новой версии общего процесса, государства-члены при координации Комиссии приступают к выполнению процедуры присоединения к новой версии общего процесса (в течение 6 месяцев с даты начала выполнения процедуры присоединения к новой версии общего процесса).</w:t>
      </w:r>
    </w:p>
    <w:p>
      <w:pPr>
        <w:spacing w:after="0"/>
        <w:ind w:left="0"/>
        <w:jc w:val="both"/>
      </w:pPr>
      <w:r>
        <w:rPr>
          <w:rFonts w:ascii="Times New Roman"/>
          <w:b w:val="false"/>
          <w:i w:val="false"/>
          <w:color w:val="000000"/>
          <w:sz w:val="28"/>
        </w:rPr>
        <w:t>
      16. Процедура присоединения к новой версии общего процесса завершается участниками общего процесса на основании результатов тестирования информационного взаимодействия между информационными системами участников общего процесса на соответствие требованиям новой редакции технологических документов.</w:t>
      </w:r>
    </w:p>
    <w:p>
      <w:pPr>
        <w:spacing w:after="0"/>
        <w:ind w:left="0"/>
        <w:jc w:val="both"/>
      </w:pPr>
      <w:r>
        <w:rPr>
          <w:rFonts w:ascii="Times New Roman"/>
          <w:b w:val="false"/>
          <w:i w:val="false"/>
          <w:color w:val="000000"/>
          <w:sz w:val="28"/>
        </w:rPr>
        <w:t>
      17. Выполнение процедуры присоединения к новой версии общего процесса включает в себя мероприятия из состава указанных в пункте 11 настоящего порядка с учетом срока, определенного для присоединения к новой версии общего процесса в пункте 15 настоящего Порядка. Необходимость выполнения конкретных мероприятий определяется участником общего процесса самостоятельно.</w:t>
      </w:r>
    </w:p>
    <w:p>
      <w:pPr>
        <w:spacing w:after="0"/>
        <w:ind w:left="0"/>
        <w:jc w:val="both"/>
      </w:pPr>
      <w:r>
        <w:rPr>
          <w:rFonts w:ascii="Times New Roman"/>
          <w:b w:val="false"/>
          <w:i w:val="false"/>
          <w:color w:val="000000"/>
          <w:sz w:val="28"/>
        </w:rPr>
        <w:t>
      18. После выполнения процедуры присоединения к новой версии общего процесса всеми участниками общего процесса последующий обмен сведениями между ними осуществляется в соответствии с редакцией технологических документов, регламентирующими информационное взаимодействие при реализации новой версии общего процесса.</w:t>
      </w:r>
    </w:p>
    <w:p>
      <w:pPr>
        <w:spacing w:after="0"/>
        <w:ind w:left="0"/>
        <w:jc w:val="both"/>
      </w:pPr>
      <w:r>
        <w:rPr>
          <w:rFonts w:ascii="Times New Roman"/>
          <w:b w:val="false"/>
          <w:i w:val="false"/>
          <w:color w:val="000000"/>
          <w:sz w:val="28"/>
        </w:rPr>
        <w:t>
      19. Преобразование ранее сформированных данных в соответствии с требованиями новой редакции технологических документов при необходимости выполняются каждым участником общего процесса самостоятельно (в течение 6 месяцев с даты начала выполнения процедуры присоединения к новой версии общего процесса).</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