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5e55" w14:textId="ecd5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декабря 2018 г.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2022 года № 109.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г. № 219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пункт 70 перечня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018/2011), утвержденного указанным Решением, изложить в 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"70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71 приложения №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53165-2008 (МЭК 60095-1:2006) "Батареи аккумуляторные свинцовые стартерные для автотракторной техники. Общие технические условия"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53165-2020 (МЭК 60095-1:2018) "Батареи стартерные свинцово-кислотные. Часть 1. Общие требования и методы испытаний"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пункт 90 перечня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регулирования, утвержденного указанным Решением,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"90</w:t>
            </w: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71 приложения №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53165-2008 (МЭК 60095-1:2006) "Батареи аккумуляторные свинцовые стартерные для автотракторной техники. Общие технические условия"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53165-2020 (МЭК 60095-1:2018) "Батареи стартерные свинцово-кислотные. Часть 1. Общие требования и методы испытаний"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