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fc539" w14:textId="e3fc5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сфер, требующих обеспечения признания электронной цифровой подписи (электронной подписи) в электронном документе и обеспечения юридической силы электронных документов при трансграничном взаимодействии хозяйствующих субъектов с органами государственной власти государств – членов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25 января 2022 года № 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пункта 5.2.3 </w:t>
      </w:r>
      <w:r>
        <w:rPr>
          <w:rFonts w:ascii="Times New Roman"/>
          <w:b w:val="false"/>
          <w:i w:val="false"/>
          <w:color w:val="000000"/>
          <w:sz w:val="28"/>
        </w:rPr>
        <w:t>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реализации Стратегических направлений развития евразийской экономической интеграции до 2025 года, утвержденного распоряжением Совета Евразийской экономической комиссии от 5 апреля 2021 г. № 4: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сфер, требующих обеспечения признания электронной цифровой подписи (электронной подписи) в электронном документе и обеспечения юридической силы электронных документов при трансграничном взаимодействии хозяйствующих субъектов с органами государственной власти государств – членов Евразийского экономического союза.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Коллегии Евразийской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2022 г. № 8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сфер, требующих обеспечения признания электронной цифровой подписи (электронной подписи) в электронном документе и обеспечения юридической силы электронных документов при трансграничном взаимодействии хозяйствующих субъектов с органами государственной власти государств – членов Евразийского экономического союза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Обращение лекарственных средств и медицинских изделий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Санитарные, ветеринарно-санитарные и карантинные фитосанитарные меры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Валютно-финансовая сфера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Налогообложение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Естественные монополии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Энергетическая политика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Транспорт и перевозки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Государственные и муниципальные закупки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 Интеллектуальная собственность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Агропромышленный комплекс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Трудовая миграция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Таможенное регулирование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Торговля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Техническое регулирование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Разработка проекта правил взаимного признания электронной цифровой подписи (электронной подписи), изготовленной в соответствии с законодательством одного государства-члена, другим государством-членом для целей государственных (муниципальных) закупок, осуществляется в рамках реализации </w:t>
      </w:r>
      <w:r>
        <w:rPr>
          <w:rFonts w:ascii="Times New Roman"/>
          <w:b w:val="false"/>
          <w:i w:val="false"/>
          <w:color w:val="000000"/>
          <w:sz w:val="28"/>
        </w:rPr>
        <w:t>распоряжения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11 октября 2021 г. №169.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