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73aea" w14:textId="8e73a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Программе по разработке (внесению изменений, пересмотру) межгосударственных стандартов, в результате применения которых на добровольной основе обеспечивается соблюдение требований технического регламента Таможенного союза "О безопасности молока и молочной продукции" (ТР ТС 033/2013), и межгосударственных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Таможенного союза "О безопасности молока и молочной продукции" (ТР ТС 033/2013) и осуществления оценки соответствия объектов технического регулирования требованиям этого технического регламента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23 мая 2022 года № 84. Утратило силу решением Коллегии Евразийской экономической комиссии от 2 сентября 2025 года № 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утратило силу решением Коллегии Евразийской экономической комиссии от 02.09.2025 </w:t>
      </w:r>
      <w:r>
        <w:rPr>
          <w:rFonts w:ascii="Times New Roman"/>
          <w:b w:val="false"/>
          <w:i w:val="false"/>
          <w:color w:val="ff0000"/>
          <w:sz w:val="28"/>
        </w:rPr>
        <w:t>№ 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принципов, предусмотренных подпунктами 11 и 12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51 Договора о Евразийском экономическом союзе от 29 мая 2014 года, 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2 к Регламенту работы Евразийской экономической комиссии, утвержденному Решением Высшего Евразийского экономического совета от 23 декабря 2014 г. № 98,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прилагаемую Программу по разработке (внесению изменений, пересмотру) межгосударственных стандартов, в результате применения которых на добровольной основе обеспечивается соблюдение требований технического регламента Таможенного союза "О безопасности молока и молочной продукции" (ТР ТС 033/2013), и межгосударственных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</w:t>
      </w:r>
      <w:r>
        <w:rPr>
          <w:rFonts w:ascii="Times New Roman"/>
          <w:b w:val="false"/>
          <w:i w:val="false"/>
          <w:color w:val="000000"/>
          <w:sz w:val="28"/>
        </w:rPr>
        <w:t>регламента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Таможенного союза "О безопасности молока и молочной продукции" (ТР ТС 033/2011) и осуществления оценки соответствия объектов технического регулирования требованиям этого технического регламента.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7 июня 2016 г. № 69 "О Программе по разработке (внесению изменений, пересмотру) межгосударственных стандартов, в результате применения которых на добровольной основе обеспечивается соблюдение требований технического регламента Таможенного союза "О безопасности молока и молочной продукции" (ТР ТС 033/2013), а также межгосударственных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</w:t>
      </w:r>
      <w:r>
        <w:rPr>
          <w:rFonts w:ascii="Times New Roman"/>
          <w:b w:val="false"/>
          <w:i w:val="false"/>
          <w:color w:val="000000"/>
          <w:sz w:val="28"/>
        </w:rPr>
        <w:t>регламента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Таможенного союза "О безопасности молока и молочной продукции" (ТР ТС 033/2013) и осуществления оценки соответствия объектов технического регулирования".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вступает в силу по истечении 30 календарных дней с даты его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Евразийской экономической комиссии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мая 2022 г. № 84 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ПРОГРАММА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разработке (внесению изменений, пересмотру) межгосударственных стандартов, в результате применения которых на добровольной основе обеспечивается соблюдение требований технического регламента Таможенного союза "О безопасности молока и молочной продукции" (ТР ТС 033/2013), и межгосударственных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Таможенного союза "О безопасности молока и молочной продукции" (ТР ТС 033/2013) и осуществления оценки соответствия объектов технического регулирования требованиям этого технического регламента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МКС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проекта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межгосударственного стандарта.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работ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Элементы технического регламента Таможенного союза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разработки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Государство – член Евразийского экономического союза – ответственный разработчик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окончание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67.100.01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Каймак. Технические условия.Разработка ГОСТ на основе СТ РК 1006-98 и КМС 213:2019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I – IV, приложения № 1, 3, 4 и 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Кыргызская Республика,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67.100.01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Сушеный кисломолочный национальный продукт. Технические условия. Разработка ГОСТ на основе СТ РК 44-97 и КМС 285:2008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I – IV,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 № 1, 3, 4 и 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Кыргызская Республика,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67.100.01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Сыворотка молочная деминерализованная. Технические условия. Разработка ГОСТ на основе ГОСТ Р 56833-2015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III, V и VII, приложение №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67.100.30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сыроделия для переработки. Технические условия. Разработка ГОСТ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II и III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67.100.30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 и сыры плавленые. Определение массовой доли жира. Разработка ГОСТ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V и VII, приложения № 1 и 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67.100.30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 молочный, масло и паста масляная из коровьего молока. Правила приемки, отбор проб и методы контроля.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ГОСТ Р 55361-2012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V и VII, приложение №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67.100.30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 плавленые. Метод определения массовой доли добавленных нитратных эмульгаторов и регуляторов кислотности. Разработка ГОСТ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III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и молочная продукция. Определение содержания небелкового азота с применением метода Кьельдаля.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ГОСТ Р 55246-2012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 № 6 и 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67.100.10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Кумыс особый. Общие технические условия. Разработка ГОСТ на основе КМС 1227:2011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II и III,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 № 1 и 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Кыргызская Республика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67.100.10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Сузме. Технические условия. Разработка ГОСТ на основе КМС 230:2008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II и III,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 № 1 и 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Кыргызская Республика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67.100.10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ацидофильные. Технические условия.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 КМС 925:2004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II и III,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 № 1 и 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Кыргызская Республика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67.100.01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верблюжье для переработки. Технические условия. Разработка ГОСТ на основе СТ РК 166-2015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II и III,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 № 1 и 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67.100.10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молочные жидкие и пастообразные для детского питания. Общие технические условия. Пересмотр ГОСТ 30625-98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I – IV и X,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 № 2, 4, 9, 12 и 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67.100.10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молочные сухие для детского питания. Общие технические условия. Пересмотр ГОСТ 30626-98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I – IV и X,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 № 2, 4, 9, 12 и 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67.100.10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Массы и сырки творожные. Общие технические условия. Разработка ГОСТ на основе СТБ 2283-2016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I – IV, приложения № 1, 3, 4 и 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67.100.20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Паста масляная из коровьего молока. Общие технические условия. Разработка ГОСТ на основе 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52253-2004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I – IV, приложения № 1, 3, 4 и 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67.100.20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 твердые, сверхтвердые, сухие. Общие технические условия. Разработка ГОСТ на основе ГОСТ Р 52686-2006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I – IV, приложения № 1, 3, 4 и 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67.200.10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питьевое для питания детей раннего возраста. Технические условия. Разработка ГОСТ на основе СТБ 1860-2016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I – IV,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 № 2, 4, 9 и 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67.200.10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Кефир обогащенный для питания детей раннего возраста. Общие технические условия. Разработка ГОСТ на основе СТБ 1859-2016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I – IV,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 № 2, 4, 9 и 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67.100.01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Сыворотка молочная пастеризованная. Технические условия.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II,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 № 3 и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67.100.01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кобылье сырое. Технические условия. Разработка ГОСТ на основе СТ РК 1005-98, ГОСТ Р 52973-2008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I – IV, приложения № 4 – 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67.100.01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ослиц сырое. Технические условия.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I – IV, приложения № 4 – 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67.100.01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буйволиц сырое. Технические условия.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I – IV,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 № 4 – 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67.100.01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овечье сырое. Технические условия. Разработка ГОСТ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I – IV,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 № 4 – 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67.100.01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овечье питьевое. Технические условия.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I – IV, приложения № 4 – 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67.100.10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Сливки и молоко концентрированные. Технические условия.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I – IV,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 № 4 и 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67.100.10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Молочные и молочные составные сублимированные продукты. Технические условия.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I – IV,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 № 4 и 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67.100.10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Напитки сухие молочные. Технические условия.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I – IV,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 № 4 и 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67.100.40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Смеси сухие для мороженого. Технические условия. 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I – IV,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 № 4 и 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67.100.10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Пахта сухая. Технические условия. Разработка ГОСТ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I – IV, приложения № 4 и 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67.100.99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лактулозы. Технические условия.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I – IV, приложения № 4 и 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67.100.99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Гидролизаты молочных белков. Технические условия.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I – IV,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 № 4 и 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67.100.40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Смеси жидкие для мороженого. Технические условия. 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I – IV,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 № 4 и 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67.100.10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Сметана для питания детей дошкольного и школьного возраста. Технические условия.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I – IV, приложения № 10, 11 и 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67.100.30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 и сыры плавленые. Правила приемки, отбор проб и методы контроля.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ГОСТ Р 55063-2012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III,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 № 1, 3, 4 и 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67.100.99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Сливки. Определение содержания жира. Гравиметрический метод (контрольный метод).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СТ РК ISO 2450:2011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III, приложение №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67.100.20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сливочное. Определение содержания влаги, обезжиренных сухих веществ и жира. Часть 3. Определение содержания жира (контрольный метод).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ISO 3727-3:2003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III, приложение №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67.100.01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обезжиренное, сыворотка и пахта. Определение содержания жира. Гравиметрический метод (контрольный метод).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ISO 7208:2008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III, приложение №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67.100.20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сливочное. Определение содержания влаги, обезжиренного сухого вещества и жира (стандартные методы). Часть 3. Определение содержания жира.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ISO 8851-3:2004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III, приложение №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67.100.01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молочные и пищевые продукты на основе молока. Определение содержания жира гравиметрическим методом Вейбулла-Бернтропа (контрольный метод). Часть 3. Специальные случаи.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СТ РК ISO 8262-3:2009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III, приложение №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67.100.10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и продукты переработки молока. Методы определения массовой доли влаги и сухого вещества.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ГОСТ Р 54668-2011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III, приложение №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67.100.20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сливочное. Определение содержания влаги, обезжиренных сухих веществ и жира. Часть 1. Определение содержания влаги (контрольный метод). Разработка ГОСТ на основе ISO 3727-1:2001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III, приложение №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67.100.20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сливочное. Определение содержания влаги, обезжиренного сухого вещества и жира (стандартные методы). Часть 1. Определение содержания влаги.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ISO 8851-1:2004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III, приложение №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67.100.10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сырое. Определение точки замерзания. Метод с применением термисторного криоскопа (контрольный метод).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ГОСТ 30562-97 (ISO 5764:87) в связи с пересмотром ISO 5764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III, приложение № 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67.100.10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и молочная продукция. Методы определения массовой доли сухого обезжиренного молочного остатка.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ГОСТ Р 54761-2011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III, приложение №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67.100.20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Масло. Определение содержания соли. Потенциометрический метод.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ISO 15648:2004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III, приложение №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67.100.30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 и продукты из плавленых сыров. Определение содержания хлоридов. Метод потенциометрического титрования.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ISO 5943:2006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III, приложение №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67.100.10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молочные составные и продукты детского питания на молочной основе. Определение массовой концентрации моно- и дисахаридов методом высокоэффективной жидкостной хроматографии.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ГОСТ Р 54760-2011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X,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 № 12 и 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67.100.10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и продукты переработки молока. Методы определения массовой доли сахаров.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ГОСТ Р 54667-2011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III, приложение №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67.100.01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и молочные продукты. Определение содержания лактозы методом высокоэффективной жидкостной хроматографии (контрольный метод).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СТ РК ИСО 22662-2013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X,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 № 12 и 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67.100.10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 молочные. Молоко кобылье сухое. Технические условия.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СТ РК 3270-2018 и ГОСТ Р 52975-2008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II и III, приложения № 1 и 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67.100.10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Шубат. Общие технические условия. Разработка ГОСТ на основе СТ РК 117-2015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II и III, приложения № 1 и 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67.100.01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Молочные и молочные составные сублимированные продукты. Определение сухих веществ и влаги.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II и III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67.100.01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детского питания. Определение углеводов.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X,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 № 12 и 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67.100.01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Молочные смеси для питания детей раннего возраста. Определение содержания марганца.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X, приложение № 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67.100.01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Молочные смеси для питания детей раннего возраста. Определение содержания золы.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X, приложение № 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67.100.01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питьевое. Определение содержания сухого молока.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II и III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67.100.10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коровье обезжиренное сухое, поставляемое для экспорта. Технические условия.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ГОСТ 23621-79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II и III, приложения № 1 и 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67.100.10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и молочная продукция. Отбор проб и подготовка их к испытанию.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ГОСТ 3622-68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III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67.100.10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Творог. Технические условия.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ГОСТ 31453-2013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II и III, приложения № 1 и 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67.100.10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и молочная продукция. Определение содержания стабилизаторов методом газовой хроматографии.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ГОСТ 31503-2012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III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67.100.10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Молоко и молочная продукция. Определение содержания консервантов и красителей методом высокоэффективной жидкостной 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хроматографии.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ГОСТ 31504-2012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III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67.100.10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и продукты переработки молока. Методы определения жира.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ГОСТ 5867-90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II и III, приложения № 1, 6 и 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67.100.10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Пермеат молочный. Технические условия.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II и III, приложения № 1 и 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67.100.10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для детского питания. Молочные десерты для детей дошкольного и школьного возраста. Общие технические условия.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X,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 № 12 и 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67.100.10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для детского питания. Молочные коктейли для детей дошкольного и школьного возраста. Общие технические условия.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X,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 № 12 и 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67.100.10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Полуфабрикаты молочные для детского питания. Общие технические условия.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X,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 № 12 и 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67.100.10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молочные для детского питания. Методы определения жира.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ГОСТ 30648.1-99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X,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 № 12 и 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67.100.10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молочные для детского питания. Методы определения общего белка.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ГОСТ 30648.2-99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X,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 № 12 и 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67.100.10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молочные для детского питания. Методы определения влаги и сухих веществ.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ГОСТ 30648.3-99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X,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 № 12 и 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67.100.01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молочные для детского питания. Титриметрические методы определения кислотности.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ГОСТ 30648.4-99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X,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 № 12 и 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</w:t>
            </w:r>
          </w:p>
          <w:bookmarkEnd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67.100.01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молочные для детского питания. Метод определения активной кислотности.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ГОСТ 30648.5-99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X,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 № 12, 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67.100.10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молочные для детского питания. Метод определения индекса растворимости.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ГОСТ 30648.6-99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X,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 № 12 и 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67.100.10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молочные для детского питания. Методы определения сахарозы.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ГОСТ 30648.7-99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X,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 № 12 и 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67.100.10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молочные для детского питания. Методы измерений массовой доли витамина С (аскорбиновой кислоты).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ГОСТ 30627.2-98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X,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 № 12 и 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</w:t>
            </w:r>
          </w:p>
          <w:bookmarkEnd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67.100.10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молочные для детского питания. Метод измерения массовой доли витамина РР (ниацина).</w:t>
            </w:r>
          </w:p>
          <w:bookmarkEnd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ГОСТ 30627.4-98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X,</w:t>
            </w:r>
          </w:p>
          <w:bookmarkEnd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 № 12 и 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</w:t>
            </w:r>
          </w:p>
          <w:bookmarkEnd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67.100.10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молочные для детского питания. Метод измерения массовой доли витамина В1 (тиамина).</w:t>
            </w:r>
          </w:p>
          <w:bookmarkEnd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ГОСТ 30627.5-98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X,</w:t>
            </w:r>
          </w:p>
          <w:bookmarkEnd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 № 12 и 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</w:t>
            </w:r>
          </w:p>
          <w:bookmarkEnd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67.100.10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молочные для детского питания. Методы измерений массовой доли витамина В2 (рибофлавина).</w:t>
            </w:r>
          </w:p>
          <w:bookmarkEnd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ГОСТ 30627.6-98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X,</w:t>
            </w:r>
          </w:p>
          <w:bookmarkEnd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 № 12 и 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</w:t>
            </w:r>
          </w:p>
          <w:bookmarkEnd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67.100.10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и молочные продукты. Руководящие указания по применению спектрометрии ближней ИК-области спектра.</w:t>
            </w:r>
          </w:p>
          <w:bookmarkEnd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ISO 21543:2020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III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67.100.10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Молоко питьевое для питания детей дошкольного и школьного возраста. Технические условия. </w:t>
            </w:r>
          </w:p>
          <w:bookmarkEnd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 ГОСТ 32252-2013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X,</w:t>
            </w:r>
          </w:p>
          <w:bookmarkEnd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 № 12 и 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</w:t>
            </w:r>
          </w:p>
          <w:bookmarkEnd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67.100.10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Мороженое молочное, сливочное и пломбир. Технические условия.</w:t>
            </w:r>
          </w:p>
          <w:bookmarkEnd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 в ГОСТ 31457-2012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III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67.100.10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Концентраты молочного белка. Технические условия.</w:t>
            </w:r>
          </w:p>
          <w:bookmarkEnd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III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67.100.01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 Хорац. Технические условия.</w:t>
            </w:r>
          </w:p>
          <w:bookmarkEnd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ACT 411-2021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I – IV,</w:t>
            </w:r>
          </w:p>
          <w:bookmarkEnd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 № 1, 3, 4 и 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Армения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67.100.01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Танапур (спас). Технические условия.</w:t>
            </w:r>
          </w:p>
          <w:bookmarkEnd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ACT 410-2021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I – IV,</w:t>
            </w:r>
          </w:p>
          <w:bookmarkEnd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 № 1, 3, 4 и 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Армения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67.100.20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сливочное. Определение содержания влаги, сухих обезжиренных веществ и жира. Часть 2. Определение содержания обезжиренных сухих веществ (контрольный метод).</w:t>
            </w:r>
          </w:p>
          <w:bookmarkEnd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ISO 3727-2:2001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III, приложение №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67.100.20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сливочное. Определение содержания влаги, сухих обезжиренных веществ и жира (стандартные методы). Часть 2. Определение содержания сухих обезжиренных веществ.</w:t>
            </w:r>
          </w:p>
          <w:bookmarkEnd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ISO 8851-2:2004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III, приложение №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67.100.01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Гидролизаты сывороточных белков сухие для детского питания гипоаллергенные. Технические условия.</w:t>
            </w:r>
          </w:p>
          <w:bookmarkEnd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III, приложение №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67.100.20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сливочное. Технические условия.</w:t>
            </w:r>
          </w:p>
          <w:bookmarkEnd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ГОСТ 32261-2013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III и VII, приложение №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67.100.30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 и сыры плавленые. Методы контроля органолептических показателей.</w:t>
            </w:r>
          </w:p>
          <w:bookmarkEnd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ГОСТ 33630-2015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II, III и IX, приложение № 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67.100.10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и молочная продукция. Правила приемки, методы отбора и подготовка проб к анализу.</w:t>
            </w:r>
          </w:p>
          <w:bookmarkEnd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ГОСТ 26809.1-2014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VII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67.100.01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на молочной основе для детского питания. Метод определения витамина В9 (фолиевой кислоты).</w:t>
            </w:r>
          </w:p>
          <w:bookmarkEnd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№ 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67.100.01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специализированные на молочной основе. Определение токоферолов с применением метода высокоэффективной</w:t>
            </w:r>
          </w:p>
          <w:bookmarkEnd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жидкостной хроматографии.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 № 14 и 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67.100.01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Смеси сухие молочные для детей раннего возраста. Определение перекисного числа потенциометрическим методом по конечной точке титрования.</w:t>
            </w:r>
          </w:p>
          <w:bookmarkEnd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№ 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67.100.10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Сметана. Технические условия.</w:t>
            </w:r>
          </w:p>
          <w:bookmarkEnd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ГОСТ 31452-2012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VII,</w:t>
            </w:r>
          </w:p>
          <w:bookmarkEnd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№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67.100.10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определения лактозы в низколактозных и безлактозных молочных продуктах.</w:t>
            </w:r>
          </w:p>
          <w:bookmarkEnd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II и III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67.100.10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Молоко питьевое низколактозное и безлактозное. Технические условия. </w:t>
            </w:r>
          </w:p>
          <w:bookmarkEnd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I – IV, приложения № 10, 11 и 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67.100.10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Продукты кисломолочные низколактозные и безлактозные. Технические условия. </w:t>
            </w:r>
          </w:p>
          <w:bookmarkEnd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I – IV, приложения № 10, 11 и 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67.100.20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сливочное "Казахстанское". Технические условия.</w:t>
            </w:r>
          </w:p>
          <w:bookmarkEnd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СТ РК 1329-2005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I – IV, приложения № 1, 3, 4 и 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