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eda3" w14:textId="909e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корректировки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2022 года № 60.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структуру и формат корректировки декларации на товары,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октября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г. № 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структуру и формат корректировки декларации на товары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3 в графе 3 цифры "1.2.0" заменить цифрами "1.3.1";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6 в графе 3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urn:EEC:R:037:GoodsDeclarationCorrection:v1.3.1";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позицию 8 в графе 3 изложить в следующей редакции: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EEC_R_037_GoodsDeclarationCorrection_v1.3.1.xsd 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16.08.2022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корректировки декларации на товары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Порядковый номер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таможенного документа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(cacdo:CustomsDeclarationIdDetails)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cacdo:(M.CA.CDT.00258)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таможенного органа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таможенного документа по журналу регистрации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casdo:Customs(M.CA.SDT.00118)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 декларации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таможенной процедуры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casdo:Customs(M.CA.SDT.00043)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(casdo:DeclarationFeatureCode)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casdo:(M.CA.SDT.00192)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(casdo:DeclarationFeatureCode)"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casdo:(M.CA.SDT.00201)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(casdo:LoadingListsPageQuantity)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корректировке декларации на товары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Количество грузовых мест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Декларант (заявитель)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cacdo:(M.CA.CDT.00457)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Код страны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Наименование субъекта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Краткое наименование субъекта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Код организационно-правовой формы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организационно-правовой формы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Идентификатор хозяйствующего субъекта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Уникальный идентификационный таможенный номер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значение "AM";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значение "KZ";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Идентификатор налогоплательщика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Код причины постановки на учет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физического лица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номерной знак общественных услуг (НЗОУ) или номер справки об отсутствии НЗОУ;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Удостоверение личности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 Код страны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 Код вида документа, удостоверяющего личность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 Наименование вида документа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 Серия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 Номер документа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 Дата документа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 Дата истечения срока действия документа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 Идентификатор уполномоченного органа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 Наименование уполномоченного органа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Адрес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 Код вида адреса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 Код страны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 Код территории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 Регион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 Район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 Город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 Населенный пункт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 Улица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 Номер дома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 Номер помещения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 Почтовый индекс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 Номер абонентского ящика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Контактный реквизит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вида связи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Наименование вида связи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Идентификатор канала связи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Обособленное подразделение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cacdo:(M.CA.CDT.00298)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страны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Наименование субъекта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 Краткое наименование субъекта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 Код организационно-правовой формы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 Наименование организационно-правовой формы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18.14.6. Идентификатор хозяйствующего субъекта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18.14.7. Уникальный идентификационный таможенный номер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casdo:Customs(M.CA.SDT.00188)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18.14.8. Идентификатор налогоплательщика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18.14.9. Код причины постановки на учет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18.14.10. Адрес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18.14.11. Контактный реквизит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Документ, подтверждающий включение лица в реестр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Код вида документа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Код страны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Регистрационный номер юридического лица при включении в реестр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Код признака перерегистрации документа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casdo:(M.CA.SDT.00125)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Код типа свидетельства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Товарная партия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cacdo:(M.CA.CDT.00205)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Страна отправления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страны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Краткое название страны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Код территории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Страна назначения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 Код страны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 Краткое название страны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"неизвестна", "разные", если реквизит "Код страны (casdo:CACountryCode)"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 Код территории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Торгующая страна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cacdo:(M.CA.CDT.00374)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19.3.1. Код страны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в соответствии с классификатором стран мира.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(casdo:CACountryCode)"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19.3.2. Код территории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Условия поставки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cacdo:(M.CA.CDT.00375)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19.4.1. Код условий поставки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casdo:Terms(M.CA.SDT.00161)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19.4.2. Наименование (название) места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19.4.3. Код вида поставки товаров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casdo:(M.CA.SDT.00158)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Стоимость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Итоговая (общая) 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Курс валюты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casdo:Exchange(M.CA.SDT.00071)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Отправитель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cacdo:(M.CA.CDT.00416)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Код страны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Наименование субъекта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Краткое наименование субъекта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Код организационно-правовой формы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Наименование организационно-правовой формы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Идентификатор хозяйствующего субъекта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Уникальный идентификационный таможенный номер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casdo:Customs(M.CA.SDT.00188)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Идентификатор налогоплательщика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Код причины постановки на учет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Идентификатор физического лица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casdo:Person(M.CA.SDT.00190)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номерной знак общественных услуг (НЗОУ) или номер справки об отсутствии НЗОУ;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19.8.11. Удостоверение личности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csdo:(M.SDT.00098)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19.8.12. Адрес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19.8.13. Контактный реквизит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19.8.14. Обособленное подразделение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(M.CA.CDT.00298)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19.8.15. Документ, подтверждающий включение лица в реестр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casdo:Reregistration(M.CA.SDT.00125)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19.8.16. Признак совпадения сведений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19.8.17. Код учреждения обмена (подачи) международных почтовых отправлений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19.8.18. Код особенности указанных сведений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Получатель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cacdo:(M.CA.CDT.00416)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19.9.1. Код страны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19.9.2. Наименование субъекта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19.9.3. Краткое наименование субъекта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19.9.4. Код организационно-правовой формы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19.9.5. Наименование организационно-правовой формы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19.9.6. Идентификатор хозяйствующего субъекта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19.9.7. Уникальный идентификационный таможенный номер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casdo:Customs(M.CA.SDT.00188)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Казахстан. 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19.9.8. Идентификатор налогоплательщика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19.9.9. Код причины постановки на учет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19.9.10. Идентификатор физического лица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casdo:Person(M.CA.SDT.00190)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Беларусь, Республике Казахстан и Кыргызской Республике. 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номерной знак общественных услуг (НЗОУ) или номер справки об отсутствии НЗОУ;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19.9.11. Удостоверение личности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csdo:(M.SDT.00098)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19.9.12. Адрес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19.9.13. Контактный реквизит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19.9.14. Обособленное подразделение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(M.CA.CDT.00298)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19.9.15. Документ, подтверждающий включение лица в реестр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casdo:Reregistration(M.CA.SDT.00125)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19.9.16. Признак совпадения сведений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19.9.17. Код учреждения обмена (подачи) международных почтовых отправлений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19.9.18. Код особенности указанных сведений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Лицо, ответственное за финансовое урегулирование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(cacdo:FinancialSettlementSubjectDetails)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cacdo:(M.CA.CDT.00132)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19.10.1. Код страны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19.10.2. Наименование субъекта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19.10.3. Краткое наименование субъекта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19.10.4. Код организационно-правовой формы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19.10.5. Наименование организационно-правовой формы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19.10.6. Идентификатор хозяйствующего субъекта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19.10.7. Уникальный идентификационный таможенный номер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casdo:Customs(M.CA.SDT.00188)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Казахстан. 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19.10.8. Идентификатор налогоплательщика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19.10.9. Код причины постановки на учет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19.10.10. Идентификатор физического лица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casdo:Person(M.CA.SDT.00190)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19.10.11. Удостоверение личности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csdo:(M.SDT.00098)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19.10.12. Адрес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19.10.13. Контактный реквизит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19.10.14. Обособленное подразделение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(M.CA.CDT.00298)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19.10.15. Признак совпадения сведений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Таможенная стоимость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casdo:Amount(M.CA.SDT.00001)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Предыдущее значение таможенной стоимости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(casdo:CustomsValuePreviousAmount)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Общая таможенная стоимость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Страна происхождения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Код страны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Краткое название страны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"неизвестно", "разные", "Евросоюз", если реквизит "Код страны (casdo:CACountryCode)"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Код территории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 Характер сделки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cacdo:(M.CA.CDT.00436)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19.15.1. Код характера сделки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casdo:(M.CA.SDT.00311)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 – 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19.15.2. Код особенности внешнеэкономической сделки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(casdo:TransactionFeatureCode)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casdo:(M.CA.SDT.00184)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 – 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 Перевозка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cacdo:(M.CA.CDT.00206)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19.16.1. Признак контейнерных перевозок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19.16.2. Транспортное средство на границе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(cacdo:BorderTransportDetails)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cacdo:(M.CA.CDT.00193)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cacdo:(M.CA.CDT.00321)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csdo:Means(M.SDT.00101)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csdo:Transport(M.SDT.00101)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csdo:Transport(M.SDT.00101)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casdo:Type(M.CA.SDT.00205)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19.16.3. Транспортное средство при прибытии (отправлении)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cacdo:(M.CA.CDT.00193)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cacdo:(M.CA.CDT.00321)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csdo:Means(M.SDT.00101)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csdo:Transport(M.SDT.00101)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csdo:Transport(M.SDT.00101)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casdo:Type(M.CA.SDT.00205)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19.16.4. Таможенный орган на границе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(cacdo:BorderCustomsOfficeDetails)"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 Место нахождения товара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cacdo:(M.CA.CDT.00100)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19.17.1. Код места нахождения товаров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casdo:(M.CA.SDT.00060)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(casdo:DeclarationFeatureCode)" содержит значение "НВТ", то реквизит "Код места нахождения товаров (casdo:GoodsLocationCode)" может быть заполнен, иначе реквизит "Код места нахождения товаров (casdo:GoodsLocationCode)"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19.17.2. Код таможенного органа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(casdo:DeclarationFeatureCode)" содержит значение "НВТ", то реквизит "Код таможенного органа (csdo:CustomsOfficeCode)" может быть заполнен, иначе реквизит "Код таможенного органа (csdo:CustomsOfficeCode)"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19.17.3. Наименование (название) места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19.17.4. Номер (идентификатор) зоны таможенного контроля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19.17.5. Документ, подтверждающий включение лица в реестр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casdo:Reregistration(M.CA.SDT.00125)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19.17.6. Транспортное средство, на котором находятся товары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cacdo:Means(M.CA.CDT.00380)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csdo:(M.SDT.00101)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19.17.7. Адрес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 Товар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cacdo:(M.CA.CDT.00204)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19.18.1. Порядковый номер товара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19.18.2. Код товара по ТН ВЭД ЕАЭС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19.18.3. Наименование товара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19.18.4. Масса брутто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19.18.5. Масса нетто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19.18.6. Количество товара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cacdo:Measure(M.CA.CDT.00109)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19.18.7. Порядковый номер листа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(casdo:PageOrdinal)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19.18.8. Порядковый номер товара по корректировке декларации на товары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19.18.9. Код особенности классификации товара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(casdo:GoodsClassificationCode)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общий ("О");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товар списка.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19.18.10. Признак отнесения товаров к товарам, подлежащим маркировке средствами идентификации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"М" – для товаров, включенных в перечень товаров, подлежащих маркировке контрольными (идентификационными) знаками, либо в перечень товаров, подлежащих маркировке средствами идентификации, но не подлежащих такой маркировке в соответствии с требованиями нормативных правовых актов. 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19.18.11. Признак товара, свободного от применения запретов и ограничений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"С" – для товаров, свободных от применения запретов и ограничений. 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19.18.12. Код соблюдения запретов и ограничений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(casdo:ProhibitionCode)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casdo:(M.CA.SDT.01106)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19.18.13. Признак объекта интеллектуальной собственности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(casdo:IPOSignCode)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"И" – для товаров, содержащих объекты и (или) признаки объектов интеллектуальной собственности. 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19.18.14. Признак товара, подлежащего прослеживаемости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"П" – для товаров, подлежащих прослеживаемости. 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19.18.15. Код особенности заявления сведений о товарах в декларации на товары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19.18.16. Код товара в соответствии с классификатором дополнительной таможенной информации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casdo:(M.CA.SDT.00195)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19.18.17. Код вида лицензируемого товара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casdo:(M.CA.SDT.01109)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19.18.18. Количество товара в единице измерения, отличной от основной и дополнительной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19.18.19. Общая масса брутто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19.18.20. Общая масса нетто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19.18.21. Группа товаров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cacdo:(M.CA.CDT.00047)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cacdo:(M.CA.CDT.00273)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cacdo:(M.CA.CDT.00479)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cacdo:Details(M.CA.CDT.01117)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ccdo:Overall(M.CDT.00055)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(csdo:Length)" атрибут должен содержать одно из следующих значений: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одно из следующих значений: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одно из следующих значений: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cacdo:(M.CA.CDT.00420)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ccdo:Unified(M.CDT.00055)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(csdo:UnifiedWidthMeasure)" атрибут должен содержать значение "003"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(csdo:UnifiedWidthMeasure)"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"Высота (csdo:UnifiedHeightMeasure)" атрибут должен содержать значение "003"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ccdo:Unified(M.CDT.00055)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cacdo:(M.CA.CDT.00287)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*.4.5.7. Объем 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номинальный объем товара (в соответствии с договором (контрактом), без учета коры, припусков и др.)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cacdo:Goods(M.CA.CDT.00109)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measurementCode)"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19.18.22. Сведения об автомобиле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(cacdo:DTAutomobileDetails)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cacdo:DTAutomobile(M.CA.CDT.00443)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(csdo:VehicleBodyId)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(cacdo:VehicleModelDetails)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cacdo:(M.CA.CDT.00082)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(cacdo:VehicleModelDetails)"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(casdo:VehicleModelName)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(csdo:EngineMaxPowerMeasure)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киловаттах атрибут должен содержать значение "214".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(casdo:TransportCarryingCapacityMeasure)"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(casdo:TransportCarryingCapacityMeasure)" атрибут должен содержать одно из следующих значений: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19.18.23. Регистрационный номер объекта интеллектуальной собственности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cacdo:(M.CA.CDT.00430)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(casdo:RegistryOwnerCode)"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casdo:(M.CA.SDT.00180)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19.18.24. Груз, грузовые места, поддоны и упаковка товаров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cacdo:Package(M.CA.CDT.00119)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cacdo:(M.CA.CDT.00388)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casdo:(M.CA.SDT.00162)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19.18.25. Вес товара нетто без учета упаковки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19.18.26. Перечень контейнеров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cacdo:(M.CA.CDT.00354)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(csdo:PackageKindCode)"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cacdo:(M.CA.CDT.00126)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casdo:(M.CA.SDT.00145)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(casdo:FullItemCode)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19.18.27. Акцизные или специальные марки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cacdo:(M.CA.CDT.00421)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casdo:(M.CA.SDT.00176)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(cacdo:ExciseStampIdListDetails)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cacdo:(M.CA.CDT.00423)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cacdo:(M.CA.CDT.00422)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19.18.28. Сведения о контрольных (идентификационных) знаках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(M.CA.CDT.00166)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"*.1. Признак нанесения контрольных (идентификационных) знаков или средств идентификации после выпуска товаров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осуществляется после выпуска товаров.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заполняется";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casdo:(M.CA.SDT.00209)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cacdo:CIMList(M.CA.CDT.00165)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casdo:(M.CA.SDT.00157)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cacdo:CIMRange(M.CA.CDT.00167)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casdo:(M.CA.SDT.00157)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casdo:(M.CA.SDT.00157)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19.18.29. Сведения об идентификации маркированных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Казахстан, Кыргызской Республике и Российской Федерации для указания сведений об идентификации маркированных товаров, за исключением сведений о контрольных (идентификационных) знаках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средств идентификации после выпуска товаров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в соответствии с законодательством государства-члена маркировка товаров средствами идентификации осуществляется после выпуска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или на потребительскую упаковку (а в случае ее отсутствия – на первичную упаковку), или на материальный носитель, или нанесенных на набор (или комплект) товаров, или на групповую упаковку, или на транспортную упаковку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Казахстан, Кыргызской Республике и Российской Федерации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может быть заполнен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об идентификации маркированного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нанесения контрольных (идентификационных) знаков или средств идентификации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(casdo:‌CIMMarking‌Code)" заполнен, то реквизит "Сведения об идентификации маркированного товара (cacdo:‌Identification‌Means‌Details)" не должен быть заполнен, иначе реквизит "Сведения об идентификации маркированного товара (cacdo:‌Identification‌Means‌Details)"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идентификации маркированного товара (cacdo:‌Identification‌Means‌Details)" заполнен, то должен быть заполнен строго 1 из реквизитов: "Код вида уровня маркировки (casdo:‌Aggregation‌Kind‌Code)", "Агрегированный таможенный идентификатор кодов идентификации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уровня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(casdo:‌Aggregation‌Kind‌Code)" заполнен, то должно быть заполнено не менее 1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реквизиты "Перечень средств идентификации (cacdo:‌Identification‌Means‌List‌Details)", "Диапазон значений средств идентификации (cacdo:‌Identification‌Means‌Range‌Details)"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Перечень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 Средство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Диапазон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 Первый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 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 Последний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 (cacdo:‌Last‌Identification‌Means‌Item‌Details)" должен содержать значение кода идентификации, который является последним в диапазоне значений кодов идентификации".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Агрегированный таможенный идентификатор кодов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19.18.30. Количество товара, подлежащего прослеживаемости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cacdo:Measure(M.CA.CDT.00109)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содержит значение "П", то реквизит должен быть заполнен.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19.18.31. Код сведений о лесоматериалах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(caсdo:WoodCodeDetails)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сведений о лесоматериалах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cacdo:(M.CA.CDT.00655)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 лесоматериалах, подлежащих учету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товара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продукции в соответствии с классификатором государства-члена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csdo:Code20Type (M.SDT.00160)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кодовое обозначение товара в соответствии с Общероссийским классификатором продукции по видам экономической деятельности (ОКПД 2)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Объем 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без учета коры и припусков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Фактический объем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c учетом коры и припусков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Влажность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"9095"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(casdo:Item)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(идентификатор) этикетки (casdo:LabelId)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Диапазон номеров (идентификаторов) этикеток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(cacdo:LabelRangeDetails)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бирок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cacdo:(M.CA.CDT.00624)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Первый номер (идентификатор) диапазона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(casdo:FirstLabelId)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Последний номер (идентификатор) диапазона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(casdo:LastLabelId)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19.18.32. Период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cacdo:(M.CA.CDT.00424)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19.18.33. Дополнительные сведения о товарах, перемещаемых трубопроводным транспортом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cacdo:(M.CA.CDT.00425)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(casdo:OilTransferMeasure)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(casdo:OilTransferMeasure)"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 ВЭД ЕАЭС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19.18.34. Количество электроэнергии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cacdo:Transfer(M.CA.CDT.00426)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19.18.35. Регистрационный номер товара, ввозимого для реализации инвестиционного проекта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cacdo:Goods(M.CA.CDT.01182)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(casdo:InvestmentProjectSeqId)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casdo:(M.CA.SDT.01107)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(casdo:InvestmentProjectYear)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bdt:YearType (M.BDT.00025)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casdo:Digital(M.CA.SDT.01108)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19.18.36. Страна назначения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cacdo:CACountry(M.CA.CDT.00079)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19.18.37. Товары, помещенные под таможенную процедуру свободной таможенной зоны или свободного склада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cacdo:(M.CA.CDT.00444)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cacdo:Goods(M.CA.CDT.00109)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cacdo:(M.CA.CDT.00047)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cacdo:(M.CA.CDT.00273)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cacdo:(M.CA.CDT.00479)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cacdo:Details(M.CA.CDT.01117)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ccdo:Overall(M.CDT.00055)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одно из следующих значений: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одно из следующих значений: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одно из следующих значений: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cacdo:(M.CA.CDT.00420)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ccdo:Unified(M.CDT.00055)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"Высота (csdo:UnifiedHeightMeasure)"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ccdo:Unified(M.CDT.00055)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csdo:Physical(M.SDT.00122)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(csdo:UnifiedWidthMeasure)"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cacdo:(M.CA.CDT.00287)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*.4.4.5.7. Объем 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cacdo:Goods(M.CA.CDT.00109)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19.18.38. Сведения о переработке товаров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cacdo:(M.CA.CDT.00447)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об условиях переработки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cacdo:CADoc(M.CA.CDT.00005)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Дата начала срока действия документа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Дата истечения срока действия документа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Лицо, осуществляющее переработку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cacdo:CASubject(M.CA.CDT.00442)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заполнен.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(csdo:Name)" или "Краткое наименование субъекта (csdo:)"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страны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субъекта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Краткое наименование субъекта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организационно-правовой формы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Наименование организационно-правовой формы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Идентификатор хозяйствующего субъекта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Уникальный идентификационный таможенный номер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 (M.CA.SDT.00188)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Казахстан. 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Идентификатор налогоплательщика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Код причины постановки на учет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 Идентификатор физического лица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 Удостоверение личности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 Код страны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 Код вида документа, удостоверяющего личность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csdo:(M.SDT.00098)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 Наименование вида документа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 Серия документа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 Номер документа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 Дата документа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 Дата истечения срока действия документа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 Идентификатор уполномоченного органа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 Наименование уполномоченного органа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 Адрес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 Код вида адреса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 Код страны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 Код территории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 Регион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 Район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 Город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 Населенный пункт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 Улица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 Номер дома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 Номер помещения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 Почтовый индекс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 Номер абонентского ящика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 Контактный реквизит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 Код вида связи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 Наименование вида связи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 Идентификатор канала связи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Место переработки товаров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cacdo:Place(M.CA.CDT.00445)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Наименование (название) места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Адрес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вида адреса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Код страны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Код территории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Регион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Район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 Город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 Населенный пункт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 Улица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 Номер дома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 Номер помещения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 Почтовый индекс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 Номер абонентского ящика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Товар, полученный (образовавшийся) в результате операций по переработке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cacdo:(M.CA.CDT.00446)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сведений о товарах, полученных (образовавшихся) в результате операций по переработке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товара по ТН ВЭД ЕАЭС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товара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Количество товара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cacdo:Goods(M.CA.CDT.00109)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 Количество товара с указанием единицы измерения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 Условное обозначение единицы измерения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19.18.39. Дополнительные сведения по договору (контракту)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cacdo:Contract(M.CA.CDT.00203)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cacdo:(M.CA.CDT.00174)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(casdo:TransactionPassportId)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cacdo:(M.CA.CDT.00375)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casdo:Delivery(M.CA.SDT.00161)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casdo:(M.CA.SDT.00158)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cacdo:Goods(M.CA.CDT.00109)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19.18.40. Условия поставки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cacdo:(M.CA.CDT.00375)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casdo:Delivery(M.CA.SDT.00161)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casdo:(M.CA.SDT.00158)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19.18.41. Страна происхождения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19.18.42. Страна происхождения в целях предоставления тарифных преференций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19.18.43. Преференции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cacdo:(M.CA.CDT.00427)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casdo:Customs(M.CA.SDT.00150)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casdo:Customs(M.CA.SDT.00150)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(casdo:ExcisePrefCode)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casdo:(M.CA.SDT.00150)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casdo:(M.CA.SDT.00150)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19.18.44. Таможенная процедура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cacdo:(M.CA.CDT.00127)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casdo:Procedure(M.CA.SDT.00043)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casdo:(M.CA.SDT.00043)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(casdo:GoodsMoveFeatureCode)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casdo:(M.CA.SDT.00044)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19.18.45. Стоимость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19.18.46. Курс валюты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casdo:(M.CA.SDT.00071)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19.18.47. Таможенная стоимость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19.18.48. Предыдущее значение таможенной стоимости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(casdo:CustomsValuePreviousAmount)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19.18.49. Статистическая стоимость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19.18.50. Общая статистическая стоимость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casdo:Amount(M.CA.SDT.00001)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19.18.51. Код метода определения таможенной стоимости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(casdo:ValuationMethodCode)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casdo:(M.CA.SDT.00185)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код метода в соответствии с классификатором методов определения таможенной стоимости.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(casdo:ValuationMethodCode)"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19.18.52. Квота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cacdo:(M.CA.CDT.00122)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(cacdo:QuotaMeasureReminderDetails)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(casdo:QuotaRemainderAmount)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cacdo:Goods(M.CA.CDT.00109)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19.18.53. Предшествующий документ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cacdo:(M.CA.CDT.00177)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cacdo:(M.CA.CDT.00433)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casdo:Customs(M.CA.SDT.00118)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casdo:(M.CA.SDT.00183)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cacdo:(M.CA.CDT.00240)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casdo:(M.CA.SDT.00118)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cacdo:(M.CA.CDT.01183)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casdo:Preliminary(M.CA.SDT.01129)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cacdo:(M.CA.CDT.00701)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casdo:(M.CA.SDT.00094)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casdo:(M.CA.SDT.00095)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cacdo:Preceding(M.CA.CDT.00176)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19.18.54. Представленный документ (сведения)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(cacdo:PresentedDocDetails)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cacdo:(M.CA.CDT.00291)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cacdo:(M.CA.CDT.00295)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csdo:ResourceIdType (M.SDT.00197)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casdo:Customs(M.CA.SDT.00053)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(casdo:CustomsTaxModeCode)"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если срок временного ввоз/вывоза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(casdo:DocAddInfoCode)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casdo:(M.CA.SDT.00187)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bdt:(M.BDT.00013)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(casdo:DocumentQuantity)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(casdo:TIRPageOrdinal)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(casdo:TIRHolderId)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casdo:(M.CA.SDT.00077)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cacdo:(M.CA.CDT.00439)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(casdo:LicenseAnnexOrdinal)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Порядковый номер товара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представленном документе (сведениях)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Код электронного документа (сведений)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Идентификатор электронного документа в хранилище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cacdo:(M.CA.CDT.00462)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Идентификатор хранилища электронных документов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Идентификатор электронного документа (сведений) в хранилище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 Сведения о фактическом представлении документа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cacdo:(M.CA.CDT.00185)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*.26.1. Код представления документа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casdo:(M.CA.SDT.00165)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документ не представлен в соответствии с пунктом 10 статьи 109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*.26.2. Код вида документа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*.26.3. Дата представления документа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 Регистрационный номер таможенного документа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cacdo:Customs(M.CA.CDT.00433)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*.26.4.1. Код таможенного органа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*.26.4.2. Дата документа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*.26.4.3. Номер таможенного документа по журналу регистрации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casdo:Customs(M.CA.SDT.00118)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*.26.4.4. Порядковый номер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casdo:(M.CA.SDT.00183)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 Регистрационный номер декларации на транспортное средство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cacdo:(M.CA.CDT.00240)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*.26.5.1. Код таможенного органа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*.26.5.2. Дата документа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*.26.5.3. Номер таможенного документа по журналу регистрации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casdo:(M.CA.SDT.00118)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*.26.5.4. Код вида транспорта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 Регистрационный номер книжки МДП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cacdo:TIRBase(M.CA.CDT.00701)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*.26.6.1. Серия книжки МДП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casdo:(M.CA.SDT.00094)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*.26.6.2. Идентификационный номер книжки МДП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casdo:(M.CA.SDT.00095)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*.26.7. Номер предшествующего документа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*.26.8. Дата документа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(casdo:PrecedingDocId)"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19.18.55. Исчисление таможенного платежа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cacdo:(M.CA.CDT.00429)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casdo:Customs(M.CA.SDT.00053)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(casdo:TaxBaseMeasure)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casdo:(M.CA.SDT.00800)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(csdo:UnifiedMeasurementUnitCode)" атрибут должен содержать одно из следующих значений: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cacdo:(M.CA.CDT.00115)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casdo:(M.CA.SDT.00159)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(casdo:DutyTaxFeeRateValue)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casdo:(M.CA.SDT.00121)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(csdo:UnifiedMeasurementUnitCode)" атрибут должен содержать одно из следующих значений: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casdo:Fraction.3(M.CA.SDT.00146)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casdo:Customs(M.CA.SDT.00050)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(casdo:CustomsTaxPaymentFeatureCode)"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 ВЭД ЕАЭС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19.18.56. Количество товара для включения в реестр автоматизированного контроля сроков действия таможенных процедур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cacdo:Measure(M.CA.CDT.00109)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19.18.57. Код изменений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cacdo:(M.CA.CDT.00162)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(веса) товаров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страны происхождения товаров (преференций)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 ВЭД ЕАЭС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 Подробности уплаты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cacdo:(M.CA.CDT.00350)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19.19.1. Код вида налогов, сборов или иного платежа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casdo:(M.CA.SDT.00053)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19.19.2. Сумма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19.19.3. Курс валюты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casdo:(M.CA.SDT.00071)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19.19.4. Предыдущая сумма платежа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(casdo:PreviousCAPaymentNAmount)"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(casdo:PreviousCAPaymentNAmount)"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19.19.5. Изменение суммы платежа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(casdo:DifferenceCAPaymentNAmount)"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(casdo:DifferenceCAPaymentNAmount)"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19.19.6. Платежный документ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cacdo:(M.CA.CDT.00207)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casdo:CAUnique(M.CA.SDT.00188)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csdo:(M.SDT.00098)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платежа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Код способа уплаты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casdo:(M.CA.SDT.00061)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Сумма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casdo:Amount(M.CA.SDT.00147)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 Сведения об отсрочке по уплате платежа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cacdo:Deffered(M.CA.CDT.00357)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(csdo:EndDate)" или "Этап уплаты платежа (cacdo:PaymentSheduleDetails)"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19.20.1. Код вида налогов, сборов или иного платежа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casdo:(M.CA.SDT.00053)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19.20.2. Конечная дата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19.20.3. Этап уплаты платежа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cacdo:(M.CA.CDT.01178)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 Предоставленное обеспечение исполнения обязанности по уплате таможенных и иных платежей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cacdo:(M.CA.CDT.00459)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19.21.1. Код способа обеспечения исполнения обязанности по уплате таможенных пошлин, налогов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casdo:(M.CA.SDT.00164)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19.21.2. Сумма (размер) обеспечения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19.21.4. Идентификатор налогоплательщика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19.21.5. Идентификатор банка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csdo:BankIdType (M.SDT.00026)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Таможенный представитель, ответственный за заполнение (подписание) таможенного документа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cacdo:(M.CA.CDT.00187)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Документ, подтверждающий включение лица в реестр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cacdo:Register(M.CA.CDT.00303)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 Код вида документа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 Код страны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20.1.3. Регистрационный номер юридического лица при включении в реестр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 Код признака перерегистрации документа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casdo:(M.CA.SDT.00125)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20.1.5. Код типа свидетельства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Договор таможенного представителя с декларантом (заявителем)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cacdo:CADoc(M.CA.CDT.00005)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 Код вида документа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 Наименование документа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 Номер документа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 Дата документа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 Дата начала срока действия документа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 Дата истечения срока действия документа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Физическое лицо, заполнившее (подписавшее) таможенный документ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cacdo:(M.CA.CDT.01142)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Лицо, подписавшее документ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cacdo:Details(M.CA.CDT.00155)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ФИО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Наименование должности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Контактный реквизит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Дата подписания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Удостоверение личности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страны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Код вида документа, удостоверяющего личность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Наименование вида документа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Серия документа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Номер документа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документа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 Дата истечения срока действия документа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 Идентификатор уполномоченного органа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 Наименование уполномоченного органа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Номер квалификационного аттестата специалиста по таможенному оформлению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casdo:(M.CA.SDT.00193)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Документ, удостоверяющий полномочия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 Код вида документа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 Наименование документа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 Номер документа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 Дата документа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 Дата начала срока действия документа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 Дата истечения срока действия документа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Таможенный представитель, ответственный за заполнение (подписание) корректировки декларации на товары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cacdo:(M.CA.CDT.00187)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Документ, подтверждающий включение лица в реестр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cacdo:Register(M.CA.CDT.00303)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Код вида документа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Код страны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Регистрационный номер юридического лица при включении в реестр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Код признака перерегистрации документа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casdo:(M.CA.SDT.00125)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22.1.5. Код типа свидетельства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Договор таможенного представителя с декларантом (заявителем)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cacdo:CADoc(M.CA.CDT.00005)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вида документа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Наименование документа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Номер документа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Дата документа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Дата начала срока действия документа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истечения срока действия документа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Физическое лицо, заполнившее (подписавшее) корректировку декларации на товары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cacdo:(M.CA.CDT.01142)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Лицо, подписавшее документ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cacdo:Details(M.CA.CDT.00155)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23.1.1. ФИО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23.1.2. Наименование должности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23.1.3. Контактный реквизит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8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"TE"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23.1.4. Дата подписания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Удостоверение личности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23.2.1. Код страны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23.2.2. Код вида документа, удостоверяющего личность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23.2.3. Наименование вида документа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23.2.4. Серия документа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23.2.5. Номер документа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23.2.6. Дата документа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5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23.2.7. Дата истечения срока действия документа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23.2.8. Идентификатор уполномоченного органа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23.2.9. Наименование уполномоченного органа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Номер квалификационного аттестата специалиста по таможенному оформлению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casdo:(M.CA.SDT.00193)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Документ, удостоверяющий полномочия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23.4.1. Код вида документа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23.4.2. Наименование документа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23.4.3. Номер документа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23.4.4. Дата документа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23.4.5. Дата начала срока действия документа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23.4.6. Дата истечения срока действия документа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Номер регистрации документа в системе учета исходящих документов декларанта или таможенного представителя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Идентификатор защитной наклейки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(casdo:SecurityLabelId)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casdo:(M.CA.SDT.00193)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Идентификатор защитной наклейки корректировки декларации на товары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корректировке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casdo:(M.CA.SDT.00193)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Признак недропользователя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Код изменений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cacdo:(M.CA.CDT.00162)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 Код этапа внесения изменений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 Код основания для внесения изменений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 Код изменения количества (веса) товаров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 Код изменения страны происхождения товаров (преференций)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 Изменение кода товара по ТН ВЭД ЕАЭС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 Код изменения сведений о таможенной стоимости товаров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28.7. Код изменения сведений об исчисленных (уплаченных) платежах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28.8. Код изменения иных сведений декларации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(casdo:OtherChangeCode)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Номер выпуска товаров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cacdo:(M.CA.CDT.00286)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Дата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 Регистрационный номер выпуска товаров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(cacdo:ReleaseIdDetails)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cacdo:(M.CA.CDT.00411)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29.2.1. Код таможенного органа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29.2.2. Номер регистрации выпуска товаров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(casdo:ReleaseId)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(M.CA.SDT.00176)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47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866"/>
    <w:bookmarkStart w:name="z5048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Применяется в случае,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867"/>
    <w:bookmarkStart w:name="z5049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2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16.08.2022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