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e3e1" w14:textId="919e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11 января 2022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Единые ветеринарные (ветеринарно-санитарные)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товарам, подлежащим ветеринарному контролю (надзору), утвержденные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М.Мясникович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г. № 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вносимые в Единые ветеринарные (ветеринарно-санитарные) требования, предъявляемые к товарам, подлежащим ветеринарному контролю (надзору)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 </w:t>
      </w:r>
      <w:r>
        <w:rPr>
          <w:rFonts w:ascii="Times New Roman"/>
          <w:b w:val="false"/>
          <w:i w:val="false"/>
          <w:color w:val="000000"/>
          <w:sz w:val="28"/>
        </w:rPr>
        <w:t>главе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наименовании графы первой таблицы слова "ТН ВЭД" заменить словами "ТН ВЭД ЕАЭС";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позиции с кодом 0305 ТН ВЭД в графе второй слова "; рыбная мука тонкого и грубого помола и гранулы, пригодные для употребления в пищу"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позиции с кодом 0306 ТН ВЭД в графе второй слова "; мука тонкого и грубого помола и гранулы из ракообразных, пригодные для употребления в пищу"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позиции с кодом 0307 ТН ВЭД в графе второй слова "; мука тонкого и грубого помола и гранулы из прочих водных беспозвоночных, пригодные для употребления в пищу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после позиции с кодом 0307 ТН ВЭД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беспозвоночные, кроме ракообразных и моллюсков, сушеные, соленые или в рассоле; водные беспозвоночные, кроме ракообразных и моллюсков, копченые, не подвергнутые или подвергнутые тепловой обработке до или в процессе копчения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0309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гранулы из рыбы, ракообразных, моллюсков и прочих водных беспозвоночных, пригодные для употребления в пищу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позиции с кодом 1516 20 ТН ВЭД в графе второй слово "растительные" заменить словами "растительного происхождения";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позиции с кодом 3502 ТН ВЭД в графе второй слово "(белки)"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дополнить примечанием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Для целей использования настоящей главы необходимо руководствоваться как кодом ТН ВЭД ЕАЭС, так и наименованием товара.".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Единым требованиям: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позиции 16 в графе 3 слова "из мяса" заменить словами "тонкого и грубого помола из мяса";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позиции 20 в графе 3 слова "и мяса" заменить словами "и прочего мяса";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позиции 22 в графе 3 слова "; рыбная мука тонкого и грубого помола и гранулы из рыбы, пригодные для употребления в пищу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позиции 23 текст в графе 3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"Ракообразные, в панцире или без панциря, живые, свежие, охлажденные, мороженые, сушеные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соленые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рассоле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ракообразные копченые, в панцире или без панциря, не подвергнутые или подвергнутые тепловой обработке до или в процессе копчения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ракообразные в панцире, сваренные на пару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кипящей воде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охлажденные или неохлажденные, мороженые или немороженые, сушеные1 или несушеные, соленые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несоленые, в рассоле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 в рассоле";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позиции 24 в графе 3 слова "; мука тонкого и грубого помола и гранулы из моллюсков, пригодные для употребления в пищу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позиции 25 в графе 3 слова "; мука тонкого и грубого помола и гранулы из водных беспозвоночных, кроме ракообразных и моллюсков, пригодные для употребления в пищу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дополнить позицией 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гранулы из рыбы, ракообразных, моллюсков и прочих водных беспозвоночных, пригодные для употребления в пищу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да";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позиции 37: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код "0410 00 000 0" ТН ВЭД ЕАЭС заменить кодом "0410" ТН ВЭД ЕАЭС;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слово "Пищевые" заменить словами "Насекомые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прочие пищевые";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позиции 40 в графе 3 слова "и их" заменить словами "или их";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позиции 46 в графе 2 слова "из 9705 00 000 0" заменить словами "из 9705";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позиции 65 в графе 3 слово "животные" заменить словами "животного происхождения";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в позиции 66 текст в графе 3 изложить в следующей редакции: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"Жиры и масла животного происхождения и их фракции";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 позиции 67 текст в графе 3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"Жиры и масла растительного происхождения и их фракции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 позиции 68 текст в графе 3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"Жиры и масла животного, растительного или микробиологического происхождения и их фракции, вареные, окисленные, дегидратированные, сульфурированные, окисленные воздушной продувкой, полимеризованные путем нагревания в вакууме или в инертном газе или химически модифицированные другим способом, кроме продуктов товарной позиции 1516; непригодные для употребления в пищу смеси или готовые продукты из жиров и масел животного, растительного или микробиологического происхождения или фракций различных жиров или масел данной группы, в другом месте не поименованные или не включенные";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 позиции 70 в графе 3 слова "или крови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", крови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насекомых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 позиции 71 в графе 3 слова "или крови" заменить словами ", крови или насекомых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 позиции 85 в графе 3 слово "отходы" заменить словом "остатки";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 позиции 86 текст в графе 3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"Жмыхи и другие твердые остатки, получаемые при извлечении жиров или масел растительного или микробиологического происхождения, кроме указанных в позиции 85 настоящего перечня, немолотые или молотые, негранулированные или гранулированные, используемые для кормления животных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в позиции 93 в графе 3 слово "(белки)" исключить;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 позиции 96 в графе 3 слово "(энзимы)" исключить;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 позиции 99: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слова "из 3822 00 000 0" заменить словами "из 3822";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графе 3 изложить в следующей редакции: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"Реагенты диагностические или лабораторные на подложке, готовые диагностические или лабораторные реагенты на подложке или без нее, не расфасованные или расфасованные в наборы (для применения в ветеринарии), кроме товаров товарной позиции 3006; сертифицированные эталонные материалы (для применения в ветеринарии)";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 позиции 103 текст в графе 3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"Изделия из внутренних органов (кроме шелкоотделительных желез шелкопряда), синюги, пузырей или сухожилий";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в позиции 109 в графе 2 слова "из 9705 00 000 0" заменить словами "из 9705 22 000 0, из 9705 29 000 0";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дополнить сноской 8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Ветеринарный контроль в отношении насекомых (частей насекомых) проводится после утверждения соответствующих требований.";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дополнить примечанием следующего содержания: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Для целей использования настоящего перечня необходимо руководствоваться как кодом ТН ВЭД ЕАЭС, так и наименованием товара.".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