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d031" w14:textId="ff7d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октября 2022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Республики Казахстан Шаккалиева Армана Абаевича.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