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ad3b3" w14:textId="3dad3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времени и месте проведения очередного заседания Евразийского межправительственного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19 ноября 2021 года № 26.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организации проведения заседаний Евразийского межправительственного совета, утвержденного Решением Высшего Евразийского экономического совета от 21 ноября 2014 г. № 89: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Определить, что очередное заседание Евразийского межправительственного совета состоится в конце января - начале февраля 2022 г. в городе Алматы (Республика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Евразийского межправительственного совета: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