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0a0a7" w14:textId="cf0a0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представлении Высшему Евразийскому экономическому совету кандидатуры члена Совета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20 августа 2021 года № 18.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16 Договора о Евразийском экономическом союзе от 29 мая 2014 года: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Представить Высшему Евразийскому экономическому совету кандидатуру члена Совета Евразийской экономической комиссии от Кыргызской Республики - Жапарова Акылбека Усенбековича - Заместителя Председателя Кабинета Министров - Министра экономики и финансов Кыргызской Республики.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Члены Евразийского межправительственного совета: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