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950d" w14:textId="77a9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регулирования взаимодействия государств – членов Евразийского экономического союза с использованием интегрированной информационной системы Евразийского экономического союза, реализации общих процессов в рамках Евразийского экономического союза и развития интегрированной информационной системы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21 декабря 2021 года № 220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поручения Совета Евразийской экономической комиссии от 5 октября 2021 г. № 39: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Создать рабочую группу по вопросам регулирования взаимодействия государств – членов Евразийского экономического союза с использованием интегрированной информационной системы Евразийского экономического союза, реализации общих процессов в рамках Евразийского экономического союза и развития интегрированной информационной системы Евразийского экономического союза и утвердить ее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(прилагается).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2021 г. № 220 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CОСТАВ  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рабочей группы по вопросам регулирования взаимодействия государств – членов Евразийского экономического союза с использованием интегрированной информационной системы Евразийского экономического союза, реализации общих процессов в рамках Евразийского экономического союза и развития интегрированной информационной системы Евразийского экономического союза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Алексанян Александр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информационных технологий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Авчян Наира Рубеновна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по международному сотрудничеству отдела международного сотрудничества Секретариата Центрального банка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Агаджанян Армен Норикович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отдела организационных работ лицензирования и разрешений Управления по обеспечению общественного порядка Главного управления обеспечения общественной безопасности полиции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Айрапетян Ани Левоновна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международного сотрудничества и связей с общественностью Комиссии по защите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Ароян Андраник Арташесович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внедрения электронного здравоохранения Национального института здравоохранения имени академика С. Авдалбекяна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Врданесян Арам Эдуардович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информационным технологиям фонда Информационно-технологического центра социальных услуг "Норк"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Гарибян Арсен Карленович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обмена и управления информацией Управления информационных технологий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 Грачья Арменович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Службы национальной безопасности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Кусикян Рузанна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анализа и управления рисками Управления информационных технологий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Мелкумян Арпине Давидовна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 проектами фонда Информационно-технологического центра социальных услуг "Норк"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Микаелян Анаит Гамлетовна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сотрудничества и связей с общественностью Комиссии по защите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Моралян Айк Робертович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интеграции систем Евразийского экономического союза закрытого акционерного общества "ЭКЕНГ"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Мурадян Анна Сержиковна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таможенный инспектор отдела реализации проектов Управления информационных технологий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Парзян Анаит Айковна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фонда Информационно-технологического центра социальных услуг "Норк"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 Ваге Авакович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секретарь Центрального банка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Саакян Лиана Петросовна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таможенный инспектор отдела анализа и управления рисками Управления информационных технологий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Тамазян Арсен Граатович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технического обслуживания Управления связи и информационных технологий полиции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Чапанян Мовсес Наириевич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цифровизации Министерства высокотехнологической промышленности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Антилевская Елена Валерьевна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Оперативно-аналитического центра при Президенте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Баешко Елена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координационной деятельности инспекции Государственного комитета по стандартизации Республики Беларусь по Минской области и городу Минску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Вишневский Олег Валентинович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управления по взаимодействию с Евразийской экономической комиссией Главного управления экономической интеграции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Голодюк Дмитрий Дмитриевич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Республиканского унитарного предприятия "Национальный центр электронных услуг"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Гузовский Дмитрий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информационных технологий Республиканского унитарного предприятия "Белорусский государственный центр аккредитации"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Занько Елена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Республиканского унитарного предприятия "Национальный центр электронных услуг"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 Вячеслав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автоматизации таможенных операций и оперативного мониторинга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Иван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сотрудник, заместитель директора по информационной безопасности государственного предприятия "Центр систем идентификации" Национальной академии наук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Крючкова Наталья Андреевна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Управления стратегического развития Министерства связи и информатизации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Миранович Александр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по особым поручениям отдела лицензионно-разрешительной работы Управления охраны правопорядка и профилактики милиции общественной безопасности Министерства внутренних дел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Мордань Кирилл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Оперативно-аналитического центра при Президенте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Мурадян Мери Левоновна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информационных технологий Республиканского унитарного предприятия "Белорусский государственный институт метрологии"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 Алексей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стратегического развития Министерства связи и информатизации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Станкевич Юрий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международного сотрудничества и применения мер нетарифного регулирования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Суша Олег Эдуардович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информационно-аналитического управления государственного учреждения "Транспортная инспекция Министерства транспорта и коммуникаций Республики Беларусь"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Урбанович Оксана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проектов налогового администрирования Главного управления развития налоговых органов Министерства по налогам и 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 Владимир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проектов цифровизации Главного управления развития налоговых органов Министерства по налогам и 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Шабанов Максим Валентинович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сектора теоретической метрологии, научно-технических программ Республиканского унитарного предприятия "Белорусский государственный институт метрологии"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Шибков Александр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Оперативно-аналитического центра при Президенте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Язепчик Дмитрий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лицензионно-разрешительной работы Управления охраны правопорядка и профилактики милиции общественной безопасности Министерства внутренних дел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Яковлева Наталья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информационному обеспечению научно-производственного Республиканского унитарного предприятия "Белорусский государственный институт стандартизации и сертификации"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Айтмуханов Кайрат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интеграционных процессов ЕАЭС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Дюсенбек Женис Думанулы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Райымбек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экономической интеграции Национальной палаты предпринимателей Республики Казахстан "Атамекен"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Калдыбеков Алгазы Ергазыевич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сопровождения и развития инфраструктуры открытых ключей акционерного общества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Киньжетаев Ермек Амандыкович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аналитик департамента облачных решений акционерного общества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 Олжас Бауыржанулы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Сихаева Айгерим Дауренкызы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аналитик департамента сопровождения и развития систем акционерного общества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Арзыкулова Нурида Мансуровна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сектора по вопросам интеграции ЕАЭС Министерства цифрового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Бегалиев Аскат Маратович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взаимодействия в рамках ЕАЭС Управления прогнозирования государственных доходов Министерства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 Нурсултан Айдарбекович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 о. заведующего отделом развития интеграции Управления координации ЕАЭС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Ахтямов Эльдар Ильдарович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лицензирования и контроля соблюдения обязательных требований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Бараночникова Ксения Сергеевна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координации за реализацией программы "Цифровая экономика" Департамента финансовых технологий Банка России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Блохина Ирина Николаевны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государственного автомобильного и дорожного надзора Федеральной службы по надзору в сфере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Ваньков Вадим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цифрового развития и информационных технологий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Варенцов Михаил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информационных технологий Главного управления связи Федеральной службы войск национальной гвардии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 Александр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лицензирования Департамента международной кооперации и лицензирования в сфере внешней торговли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 Евгений Игоревич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перспективных интеграционных проектов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Гречко Юрий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координации функционирования информационных ресурсов открытого доступа, развития ведомственных сегментов государственных информационных систем и организации межгосударственного электронного взаимодействия управления внешнего электронного взаимодействия и контроля качества предоставления государственных услуг Департамента информационных технологий, связи и защиты информации Министерства внутренних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Гуськова Ирина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лицензирования и контроля соблюдения обязательных требований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Дементьев Владимир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лицензирования Департамента международной кооперации и лицензирования в сфере внешней торговли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Долгих Оксана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разработки перспективных таможенных технологий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Донченко Андрей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Департамента развития массовых коммуникаций и международного сотрудничества Министерства цифрового развития, связи и массовых коммуникаций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Дробаденко Константин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центра Федеральной службы безопасности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Дунаев Олег Игоревич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работы с реестрами и аналитики Федеральной службы по аккредитации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Дячук Алексей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цифрового развития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 Евгений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торговых ограничений, валютного и экспортного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Идрисова Лилия Тафкильевна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научно-исследовательского департамента информационных систем контрольно-надзорной деятельности федерального государственного автономного учреждения "Научно-исследовательский институт "Восход"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Кийко Эдуард Эдуардович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сельскохозяйственного, пищевого и строительно-дорожного машиностроения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Котовщиков Владислав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начальника Главного управления информационных технологий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 Дмитрий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информационных технологий Федеральной налоговой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Кувырков Глеб Борисович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международного сотрудничества Федеральной службы по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Илья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реализации проектов международного и межведомственного взаимодействия Главного управления информационных технологий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Кузьменко Иван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цифровых технологий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 Леонид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перспективных интеграционных проектов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Лиманский Андрей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межведомственного взаимодействия федерального бюджетного учреждения "Информационно-технический центр ФАС России"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Лоншакова Наталья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направления "ЕАЭС" федерального государственного автономного учреждения "Научно-исследовательский институт "Восход"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Малышев Лев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межведомственного взаимодействия федерального бюджетного учреждения "Информационно-технический центр ФАС России"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Масалов Павел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федерального государственного бюджетного учреждения "Федеральный институт промышленной собственности"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Матвийчук Александр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ветеринарного надзора при экспортно-импортных операциях, на транспорте и международного сотрудничества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Миронова Ольга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внутреннего фитосанитарного и земельного надзора, контроля качества и безопасности зерна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Мороков Константин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развития информационных систем Федерального казначейства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Палей Анатолий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развития цифровых сервисов в социальной сфере Департамента развития инфраструктуры электронного правительства Министерства цифрового развития, связи и массовых коммуникаций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Парсаданян Тигран Геворкович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автомобильной промышленности и железнодорожного машиностроения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Пика Татьяна Олеговна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регистрации медицинских изделий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Поспелов Кирилл Гельевич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делами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Привезенцева Елена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экономической интеграции со странами СНГ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Пучков Константин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государственного контроля и лицензионно-разрешительной работы Федеральной службы войск национальной гвардии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Вячеслав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фитосанитарного надзора при экспортно-импортных операциях и международного сотрудничества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 Александр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аккредитации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 Александр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 о. начальника Управления информационной безопасности Федеральной налоговой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Суханова Мария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Темирбулатова Аминат Умаровна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1 разряда отдела аналитического сопровождения цифровой трансформации Управления цифрового развития технического регулирования Федерального агентства по техническому регулированию и метрологии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Томчук Лия Карлосовна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международного сотрудничества – начальник отдела межправительственных комиссий и стран СНГ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Трефилова Юлия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Тухватуллин Олег Владиславович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системы цифровой маркировки товаров и легализации оборота продукции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Федотов Денис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цифровой трансформации контрольно-надзорной деятельности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Цуканов Максим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государственного ветеринарного надзора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Чугунов Владимир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программ развития, цифровизации, информатизации и аналитики Федеральной службы по надзору в сфере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Чуприна Елена Игоревна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информационно-аналитического отдела Управления делами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Шеварков Михаил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международного сотрудничества Управления организации государственного контроля качества медицинской продукции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Шемякина Анна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международных проектов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Шубин Алексей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Ярополов Ярослав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инфраструктуры электронного правительства Министерства цифрового развития, связи и массовых коммуникаций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 Михаил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(Министр) по внутренним рынкам, информатизации, информационно-коммуникационным технологиям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Лозин Александр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координации работ по созданию и развитию интегрированной информационной системы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 Андрей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Шедко Дмитрий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Председателя Коллегии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