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a5f3" w14:textId="7b1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прилагаемую Программу статистических работ Евразийской экономической комиссии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21декабря 2021 г.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208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статистических работ Евразийской экономической комиссии на 2022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распоряжением Коллегии Евразийской экономической комиссии от 28.09.2022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Наименование статистической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безработице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взаимных инвестициях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 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 8 июля 21 сентября 27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взаимных услугах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внешнем долге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заработной плате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платежах за экспорт и импорт товаров и услуг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платежных балансах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производстве валового внутреннего продукта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 производстве сельскохозяйственной продукции в Евразийском экономическом союзе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– 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промышленном производстве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ценах производителей сельскохозяйственной продукции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 индексах потребительских цен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 индексах цен на отдельные виды топливно-энергетических ресурсов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 индексах цен производителей промышленной продукции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 исполнении бюджетов и государственном долге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 использовании валового внутреннего продукта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 итогах внешней и взаимной торговли товарами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 итогах торгов на фондовых и товарных биржах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Об основных социально-экономических показателях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 экспорте и импорте услуг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 взаимной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внешней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марта";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О производстве продукции сельского хозяйства в Евразийском экономическом союзе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промышленном производстве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 работе транспорта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 рынке труда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Об основных социально-экономических показателях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Аудиторы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2022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марта";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Макроэкономические показатели, определяющие устойчивость экономического развития государств – членов Евразийского экономического союза (в части финансовой статистики)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марта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Основные показатели отраслевой и социально-демографической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Основные показатели экономической статистики по государствам – членам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Платежи за экспорт и импорт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Показатели финансовой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мониторинга реализации Основных направлений экономического развития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Потоки и запасы прямых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Промышленное производство государств 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Транспорт в государствах – 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Экспорт и импорт услуг по способам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Экспорт и импорт услуг по странам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Таблицы 3.1, 3.2, 3.5 – 3.7 и 3.10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Вопросника № 3 Статкомитета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  <w:bookmarkEnd w:id="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Таблицы 3.3, 3.4, 3.8 и 3.9 Вопросника № 3 Статкомитета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бюллетени, сборники и буклеты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Взаимная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Внешняя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Денежное обращение и кредитование.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Достижение Целей в области устойчивого развития в регионе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Евразийский экономический союз в цифрах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Образование.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Окружающая среда.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Прямые инвестиции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Социально-демографические индикаторы.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уточненным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уточненным данным):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марта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Статистика внешнего сектора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Статистика государственных финансов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Уровень жизни населения.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Финансовая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Финансовые организации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Экономические индикаторы. Статистика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Экспорт и импорт услуг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10 лет евразийской интеграции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товарам (по позициям ТН ВЭД ЕАЭС) в разрезе "товар – страна".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товарам (по позициям ТН ВЭД ЕАЭС) в разрезе "товар – страна";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в разрезе "страна – товар" (по позициям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Евразийскому экономическому союзу в целом в разрезе подсубпозиций ТН ВЭД ЕАЭС в стоимостном и количественном выражении (по импорту – с разбивкой по странам-партнерам).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в электронном виде в Статкомитет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основным товарам (по позициям ТН ВЭД ЕАЭС) в разрезе "товар – страна".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основным товарам (по позициям ТН ВЭД ЕАЭС) в разрезе "товар – страна";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– основным торговым партнерам в разрезе "страна – товар" (по позициям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 может быть изменена с учетом отнесения уполномоченными органами государств – членов Евразийского экономического союза отдельных статистических данных об экспорте и импорте товаров к сведениям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 (верстка и тиражирование).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