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8061" w14:textId="dd18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сентября 2021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Мелешко Ксения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внешнеэкономической деятельности Министерства сельского хозяйства и продовольствия Республики Беларусь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Архангельская Елена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Жаппаркулов 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Консультативного комитета: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Алексей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состава Консультативного комитета Даирбекова Н.С., Сейдуманова А.М. и Темирова Ж.С.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 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