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4366" w14:textId="4b04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функционированию внутренних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августа 2021 года № 122.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функционированию внутренних рынков.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 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мая 2019 г. № 83 "О составе Консультативного комитета по функционированию внутренних рынков".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2021 г. № 122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Консультативного комитета по функционированию внутренних рынков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распоряжением Коллегии Евразийской экономической комиссии от 10.09.2024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Мартиросян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Мельсикович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образования, науки, культуры и спорта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Мовсисян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торговли и интеграции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Гоар Гагиковна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безопасности пищевых продуктов Инспекционного органа по безопасности пищевых продуктов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Оганнисян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Ангелина Азатовна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внешних связей Управления внешних связей и диаспоры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науки, культуры и спорта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Саакян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Арарат Арменович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маркетинговых исследований Управления по развитию рынка Министерства высокотехнологической промышленности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Ежова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Станкевич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сотрудничества и применения мер нетарифного регулирования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Алеся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Борисовна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внешнеэкономических связей и координации поставок на внутренний рынок концерна "Беллесбумпром"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реализации государственных ИКТ-проектов и закупок Министерства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Вабищевич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правового обеспечения и цифровых технологий Белорусской торгово-промышленной палаты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Вазюро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развития и продаж Республиканского унитарного предприятия "Белтаможсервис"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Жигалко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Кристина Генрикасовна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государственных закупок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Управления стратегического развития и международного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Моргунова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Наталия Анатольевна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концерна "Беллегпром"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стратегического развития Министерства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Цыбулько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маркетинга, тарифного и нетарифного регулирования Главного управления внешнеэкономических связей Министерства промышленности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Алимбетова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Назымбековна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Болатбаев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Абилкаир Тургинович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интеграционных процессов Евразийского экономического союза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Досщиева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Альбина Акжигитовна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Ермекпаева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Розалина Аскаровна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 за техническими регламентами к непродовольственным товарам Комитета контроля качества и безопасности товаров и услуг Министерства здравоохранения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Орынбасарович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интеграции и международного сотрудничества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Жантасов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Темирлан Бекетович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экономической интеграции Министерства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Жасулан Бахтиярович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Нурбек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Бауыржанулы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Анелля Дулатовна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экспертизы проектов в сфере экономики, финансов и торговли Департамента экспертизы проектов по международной экономической интеграции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Нугманович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международных финансовых отношений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Умитбековна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промышленной политики Министерства индустрии и инфраструктурного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Акмади Адилович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Уасиля Тулеуовна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Маратовна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нетарифного регулирования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  <w:bookmarkEnd w:id="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Жумалиев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Таалайбек Имашович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транспорта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Арыкбаева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Бубужан Камчыбековна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Зарема Аликовна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юстиции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Асыпбеков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Байсенбекович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химизации, защиты и карантина растений при Министерстве водных ресурсов, сельского хозяйства 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Дербишов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международных перевозок и интеграции Департамента наземного и водного транспорта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Исмаил уулу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координации по работе с ЕАЭС Государственной налоговой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Каарбаева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Токтогуловна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реализации решений по экспорту и интеграции Управления реализации решений Министерства водных ресурсов, сельского хозяйства 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Каныбек уулу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Элимбек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развития интеграции Управления координации ЕАЭС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Назарбек Камалдинович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Сезим Эсенбековна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координации ЕАЭС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Мурзатаева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Айнура Джумашевна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Службы регулирования и надзора за финансовым рынком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Насирдинов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Насирдинович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водных ресурсов, сельского хозяйства 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Орозбаев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Женалы Байсалович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Службы антимонопольного регулирования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Табалдиев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Тилек Кылычбекович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внутреннего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надзора Ветеринарной службы при Министерстве водных ресурсов, сельского хозяйства 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Умтулов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Джумалиевич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налоговой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 Шаменовна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сектора развития интеграции Управления координации ЕАЭС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Ызакова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 Темирбековна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экономического законодательства Министерства юстиции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  <w:bookmarkEnd w:id="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Даушев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Адгамович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руководителя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Добкин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Золкин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политики и регулирования алкогольного рынка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Коробутов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таможенной политики и регулирования алкогольного рынка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Кудрявцева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государственного контроля качества медицинской продукции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Меркушова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Аналитического управления Федеральной таможенной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Мигеева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и регистрации медицинской продукции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руководителя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Федина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пищевой и перерабатывающей промышленности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 Игоревна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Николаичева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ветеринарии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Ращуков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Шувалова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стандартизации Федерального агентства по техническому регулированию и метрологии;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