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ce3d" w14:textId="1f2c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августа 2021 года № 120.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года, утвержденный Решением Совета Евразийской экономической комиссии от 23 ноября 2012 г. № 95, изложить в следующей редакции: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г. № 120)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Джумабаева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 Департамента конкурентной политики и политики в области государственных закупок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Жуковский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Бектибаев Адилбек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 директора Департамента конкурентной политики и политики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 Евразийской экономической комиссии (заместитель руководителя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реализации политики в области государственных закупок Департамента конкурентной политики и политики в области государственных закупок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Талыпова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Анара Максутовна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реализации политики в области государственных закупок Департамента конкурентной политики и политики в области государственных закупок Евразийской экономической комиссии (ответственный секретарь рабочей группы)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Бежанов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Георгиевич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таможенный инспектор отдела сетевой инфраструктуры и оборудования Управления информационных технологий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Гаспарян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Грачья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Джагинян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Егине Гагиковна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политики закупок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 Лаврентинович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Финансового управления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Моралян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Робертович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интеграции систем Евразийского экономического союза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Сержиковна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таможенный инспектор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Папоян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Меружан Антонович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Службы национальной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Чапанян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Мовсес Наириевич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Управления цифровизации Министерства высокотехнологической промышленности Республики Армения 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Басько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республиканского удостоверяющего центра Республиканского унитарного предприятия "Национальный центр электронных услуг"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Гуринович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Запольский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директора информационного республиканского унитарного предприятия "Национальный центр маркетинга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конъюнктуры цен"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регулирования закупок Управления государственных закупок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Клыгун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информационного республиканского унитарного предприятия "Национальный центр маркетинга и конъюнктуры цен"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Корсиков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Владиленович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Малашевич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Москалев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Республиканского унитарного предприятия "Национальный центр электронных услуг"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Нечай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по работе с клиентами открытого акционерного общества "Белорусская универсальная товарная биржа"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Министерства связи и информатизации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Пилькевич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государственных закупок и реализации имущества открытого акционерного общества "Белорусская универсальная товарная биржа"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Сысой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информационным технологиям юридического управления Белорусской торгово-промышленной палаты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управления открытого акционерного общества "Белорусская универсальная товарная биржа"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Чуяшов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удостоверяющего центра информационного республиканского унитарного предприятия "Национальный центр маркетинга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конъюнктуры цен"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Оперативно-аналитического центра при Президенте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Ержумартович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цифровых сервисов Департамента цифровых решений Министерства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Болатбаев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Абилкаир Тургинович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интеграционных процессов Евразийского экономического союза Министерства цифрового развития, инноваций 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Акбота Бакиденкызы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Ергужиева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Рамильевна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портфеля проектов департамента электронной коммерции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электронных финансов"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Серикович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Алимович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"Союз обрабатывающей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Муратказыевна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электронной коммерции акционерного общества "Центр электронных финансов"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Калдыбеков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Алгазы Ергазыевич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сопровождения и развития инфраструктуры открытых ключей департамента инфраструктуры открытых ключей акционерного общества "Национальные информационные технологии"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Мейрамбек Жаксылыкулы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методологии государственных закупок и квазигосударственного сектора Департамента законодательства государственных закупок и закупок квазигосударственного сектора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Хайрулин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Айрат Минвалиевич     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Бахытгуль Калиевна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Жуманазар уулу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Нуртилек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информационной безопасности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Мырзабекович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технической поддержки Министерства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Исраиловна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правовой экспертизы Департамента государственных закупок при Министерстве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Кубанычбекович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Государственного комитета национальной безопасности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Рысалиев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Нурболот Арстанбекович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группы администраторов государственного учреждения "Транском" при Министерстве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Сердюков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предприятия "Инфоком" при Государственной регистрационной службе при Министерстве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Белоногов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Савва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"Аналитический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Бражко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режима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секретности и безопасности информации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Гриненко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политики в сфере контрактной системы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Демидов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развития контрактной системы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 Димитров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некоммерческой организации "Ассоциация Электронных Торговых Площадок"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Дробаденко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Карданов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Сосланбек Казбекович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по контролю за государственными системами Управления по контролю за государственными и муниципальными информационными системами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единой экономической политики в Евразийском экономическом союзе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Слободян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Юлиана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единой экономической политики в Евразийском экономическом союзе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Цыбульская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Игоревна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информационного обеспечения в сфере закупок Департамента бюджетной политики в сфере контрактной системы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Ермакалиева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специалист-эксперт отдела системных условий секторального сотрудничества Департамента торговой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политики, правового обеспечения и методологии в области государственных закупок Департамента конкурентной политики и политики в области государственных закупок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информационной безопасности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политики, правового обеспечения и методологии в области государственных закупок Департамента конкурентной политики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информационной безопасности Департамента информационных технологий".</w:t>
            </w: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