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b2b8" w14:textId="57eb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миграционной политике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25 мая 2021 года № 81. Утратило силу распоряжением Коллегии Евразийской экономической комиссии от 12 мая 2022 года № 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12.05.2022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миграционной политике.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8 октября 2019 г. № 166 "О составе Консультативного комитета по миграционной политике".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распоряжение вступает в силу с даты его принятия.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мая 2021 г. № 81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 </w:t>
      </w:r>
      <w:r>
        <w:br/>
      </w:r>
      <w:r>
        <w:rPr>
          <w:rFonts w:ascii="Times New Roman"/>
          <w:b/>
          <w:i w:val="false"/>
          <w:color w:val="000000"/>
        </w:rPr>
        <w:t xml:space="preserve">Консультативного комитета по миграционной политике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Вирабян Давид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Евразийского региона Министерства иностранных дел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Геворгян Мариам Хачиковна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Паспортно-визового управления Полиции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Казарян Армен Микаелович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Миграционной службы Министерства территориального управления и инфраструктур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Мнацаканян Николай Каджикович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врио начальника Департамента контрразведки Службы национальной безопасности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Саакян Гарик Геворкович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Государственного агентства занятости Министерства труда и социальных вопросов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 Петр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представитель Государственного пограничного комитета Республики Беларусь в Посольстве Республики Беларусь в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Бегун Алексей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по гражданству и миграции Министерства внутренних дел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Буткевич Игорь Евгеньевич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Государственного пограничного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Ляшук Олег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2-го Главного управления Государственного пограничного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Назаренко Юрий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внутренних дел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Токун Олег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политики занятости Министерства труда и социальной защиты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Абулаисов Галымжан Аманжолович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Абулхатин Ерболат Махамбетович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труда, социальной защиты и миграции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 Мади Ислямулы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эксперт Управления мониторинга трудовой миграции Комитета труда, социальной защиты и миграции Министерства труда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Джунусова Аида Сабыровна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по вопросам евразийской интеграции Департамента международного сотрудничества и интеграции Министерства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Жаслан Бахтиярович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 Шалкар Бакытович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труда Департамента труда и социального партнерства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Акмади Адилович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Тахтанов Тлеубек Леонидович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миграционной службы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Руслан Маратбаевич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занятости населения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Черепков Игорь Вячеславович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директора Пограничной службы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Якуб Александр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пограничного контроля Пограничной службы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Азизбекова Жыпаргуль Азизбековна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реализации программ медицинского страхования Фонда обязательного медицинского страхования при Министерстве здравоохранения и социального развития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Бейшенов Майрамбек Мырзабекович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Представительства Государственной службы миграции при Правительстве Кыргызской Республики в Российской Федерации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Бердибаев Улан Калыбекович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Службы по противодействию экстремизму и незаконной миграции Министерства внутренних дел Кыргызской Республики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Жаркынай Душаевна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Представительства Государственной службы миграции при Правительстве Кыргызской Республики в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Имангазиев Алмаз Кулубекович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консульской службы Министерства иностранных дел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Исмаилова Гульсара Акимовна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пограничного контроля Пограничной службы Государственного комитета национальной безопасности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Кенжеев Назарбек Идрисбекович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секретарь Департамента консульской службы Министерства иностранных дел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Конушбаев Бакыт Алымгазиевич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регистрации населения и актов гражданского состояния при Государственной регистрационной службе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Солтонбекова Ализа Карыпбековна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здравоохранения и социального развития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Токтоболотов Самат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Государственной службы миграции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Ежов Сергей Павлович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Первого департамента стран СНГ Министерства иностранных дел Российской Федерации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Казакова Валентина Львовна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по вопросам миграции Министерства внутренних дел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Казьмина Екатерина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интеграционных проектов и стран СНГ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Елена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Седаков Геннадий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занятости населения и трудовой миграции Министерства труда и социальной защиты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эксперты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Коренев Сергей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по вопросам занятости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Тогизбаева Айдана Кенбаевна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 вопросам занятости Национальной палаты предпринимателей Республики Казахстан "Атамекен"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