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24a37" w14:textId="ef24a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конкурентной политике, антимонопольному регулированию и государственному ценовому регулированию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23 марта 2021 года № 41. Утратило силу распоряжением Коллегии Евразийской экономической комиссии от 7 июня 2022 года № 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Коллегии Евразийской экономической комиссии от 07.06.2022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состав Консультативного комитета по конкурентной политике, антимонопольному регулированию и государственному ценовому регулированию,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4 июня 2019 г. № 91,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включить в состав Консультативного комитета следующих лиц: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 Республики Армения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Даниелян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 Рубенович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Государственной комиссии по защите экономической конкуренции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Талгатович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Пузыревский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Анатольевич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антимонопольной службы;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б) исключить из состава Консультативного комитета Карапетяна А.К., Ахметова Р.Н. и Голомолзина А.Н.;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состав подкомитета по конкурентной политике изложить в следующей редакции: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 Республики Армения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Казарян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Лусине Великсоновна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по разработке общей политики и методологии Управления по общей политике и анализа рынков Государственной комиссии по защите экономической конкуренции Республики Армения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Микаелян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Анаит Гамлетовна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международного сотрудничества и связей с общественностью Государственной комиссии по защите экономической конкуренции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Петросян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Анна Артемовна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Саргсян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Шушан Степановна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анализа рынков Управления по общей политике и анализа рынков Государственной комиссии по защите экономической конкуренции Республики Армения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Юридического управления Государственной комиссии по защите экономической конкуренции Республики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От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Дорошко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Вероника Александровна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Управления международного сотрудничества и применения мер нетарифного регулирования Министерства антимонопольного регулирования и торговли Республики Беларусь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Ивантей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Анатольевна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методологии антимонопольного регулирования и конкуренции Министерства антимонопольного регулирования и 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Лось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Михайлович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правового обеспечения Юридического управления Министерства антимонопольного регулирования и торговли Республики Беларусь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Микулич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Инесса Мечиславовна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заведующая кафедрой экономики торговли и услуг Белорусского государственного экономического университета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Синельникова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Александровна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методологии ценообразования Аналитического управления Министерства антимонопольного регулирования и торговли Республики Беларусь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 Республики Казахстан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Асамбеков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Куат Маратулы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электроэнергетики и угля Департамента топливно-энергетического комплекса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Баймаканова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Аида Турагуловна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экономической интеграции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Бакенов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 Жанатович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контроля и отраслевого регулирования Комитета гражданской авиации Министерства индустрии и инфраструктурного развития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Баспаков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Бахтияр Бейсенгалиулы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нефти и газа Департамента топливно-энергетического комплекса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Ертлесова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Жаннат Джургалиевна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совета объединения юридических лиц "Ассоциация развития конкуренции и товарных рынков"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Гульмира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агропромышленного комплекса Департамента промышленности и агропромышленного комплекса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Серикович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экономической интеграции Национальной палаты предпринимателей Республики Казахстан "Атамекен"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Кайрбаева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Акжан Тохтарханкызы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транспорта и связи Департамента транспорта и связи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Кожикова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 Тенельбаевна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правового обеспечения Агентства по защите и развитию конкуренции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Мукаева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Динара Бакытовна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по борьбе с картелями Департамента расследований Агентства по защите и развитию конкуренции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Мурзабекова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Динара Бериковна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промышленности Департамента промышленности и агропромышленного комплекса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Сагынтаевич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общественного мониторинга и работы с административными барьерами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Радостовец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объединения юридических лиц "Республиканская ассоциация горнодобывающих и горно-металлургических предприятий"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Ракымжан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Ргебайулы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финансового рынка и иных отраслей Департамента финансового рынка и иных отраслей Агентства по защите и развитию конкуренции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Спан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 Ибадуллаулы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контроля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 Департамента экономической концентрации и контроля государственных предприятий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Токан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Диас Ерболулы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развития сотрудничества в сфере предпринимательства Департамента экономической интеграции Министерства торговли и интеграции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Тушиев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Турпалэлиевич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биржевого контроля Департамента биржевого контроля Агентства по защите и развитию конкуренции Республики Казахстан</w:t>
            </w:r>
          </w:p>
        </w:tc>
      </w:tr>
    </w:tbl>
    <w:bookmarkStart w:name="z7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 Кыргызской Республики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Алыкулова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Назина Абдулазисовна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рекламы, защиты прав потребителей, недобросовестной конкуренции и международного сотрудничества Государственного агентства антимонопольного регулирования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Кожошева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Жекшенкуль Кожошевна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развития конкуренции Управления политики предпринимательства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Шустикова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Лариса Юрьевна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анализа конкурентной среды и взаимодействия с Евразийской экономической комиссией Государственного агентства антимонопольного регулирования при Правительстве Кыргызской Республики</w:t>
            </w:r>
          </w:p>
        </w:tc>
      </w:tr>
    </w:tbl>
    <w:bookmarkStart w:name="z8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 Российской Федерации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Буякова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Ксения Евгеньевна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советник отдела единой экономической политики в ЕАЭС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Гаврилов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генерального совета Ассоциации антимонопольных экспертов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Давыдова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Леся Евгеньевна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международного экономического сотрудничества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Дианов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Ассоциации антимонопольных экспертов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Каменская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Алексеевна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по развитию конкуренции Российского союза промышленников и предпринимателей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Князева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Владимировна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Ассоциации антимонопольных экспертов, профессор кафедры менеджмента Сибирского института управления Российской академии народного хозяйства и государственной службы при Президенте Российской Федерации, руководитель Центра исследования конкурентной политики и экономики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евразийской интеграции Министерства экономического развития Российской Федерации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Молчанов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Правового управления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Нестерчук 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евразийской интеграции Министерства экономического развития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Ойнвид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международного экономического сотрудничества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Цахоев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Арсен Николаевич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конкуренции, энергоэффективности и экологии Министерства экономического развития Российской Федерации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Цыганов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Геннадьевич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антимонопольной службы";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состав подкомитета по антимонопольному регулированию изложить в следующей редакции:</w:t>
      </w:r>
    </w:p>
    <w:bookmarkEnd w:id="91"/>
    <w:bookmarkStart w:name="z10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 Республики Армения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Навасардян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 Гагикович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по контролю за недобросовестной конкуренцией Государственной комиссии по защите экономической конкуренции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Петросян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Арсен Аветикович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по контролю за концентрациями, государственной поддержкой и госзакупками Управления по защите конкуренции Государственной комиссии по защите экономической конкуренции Республики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Сантросян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Анаит Эминовна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анализа законодательства и правового обеспечения Юридического управления Государственной комиссии по защите экономической конкуренции Республики Армения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Саргсян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 Арменович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по контролю за антиконкурентными соглашениями и доминирующим положением Управления по защите конкуренции Государственной комиссии по защите экономической конкуренции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Дорошко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Вероника Александровна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Управления международного сотрудничества и применения мер нетарифного регулирования Министерства антимонопольного регулирования и торговли Республики Беларусь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Ивантей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Анатольевна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методологии антимонопольного регулирования и конкуренции Министерства антимонопольного регулирования и 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Лось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Михайлович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правового обеспечения Юридического управления Министерства антимонопольного регулирования и торговли Республики Беларусь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Микулич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Инесса Мечиславовна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кафедрой экономики торговли и услуг Белорусского государственного экономического университета</w:t>
            </w:r>
          </w:p>
        </w:tc>
      </w:tr>
    </w:tbl>
    <w:bookmarkStart w:name="z122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 Республики Казахстан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Асамбеков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Куат Маратулы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электроэнергетики и угля Департамента топливно-энергетического комплекса Агентства по защите и развитию конкуренции Республики Казахстан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Баймаканова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Аида Турагуловна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экономической интеграции Агентства по защите и развитию конкуренции Республики Казахстан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Баспаков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Бахтияр Бейсенгалиулы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нефти и газа Департамента топливно-энергетического комплекса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Ертлесова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Жаннат Джургалиевна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совета объединения юридических лиц "Ассоциация развития конкуренции и товарных рынков"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Гульмира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агропромышленного комплекса Департамента промышленности и агропромышленного комплекса 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 и развитию конкуренции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Серикович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экономической интеграции Национальной палаты предпринимателей Республики Казахстан "Атамекен"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Кайрбаева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Акжан Тохтарханкызы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транспорта и связи Департамента транспорта и связи Агентства по защите и развитию конкуренции Республики Казахстан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Кожикова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 Тенельбаевна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правового обеспечения Агентства по защите и развитию конкуренции Республики Казахстан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Колдасбек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Меиржан Отегенулы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тарифного регулирования Комитета гражданской авиации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Кушеков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Казбек Балмуханулы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контроля и отраслевого регулирования Комитета гражданской авиации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Мукаева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Динара Бакытовна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борьбе с картелями Департамента расследований Агентства по защите и развитию конкуренции Республики Казахстан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Мурзабекова 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Динара Бериковна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промышленности Департамента промышленности и агропромышленного комплекса Агентства по защите и развитию конкуренции Республики Казахстан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Мырзагалиев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Ербакыт Орынгалиевич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контроля и отраслевого регулирования Комитета гражданской авиации Министерства индустрии и инфраструктурного развития Республики Казахстан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Сагынтаевич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общественного мониторинга и работы с административными барьерами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Радостовец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объединения юридических лиц "Республиканская ассоциация горнодобывающих и горно-металлургических предприятий"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Ракымжан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Ргебайулы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финансового рынка и иных отраслей Департамента финансового рынка и иных отраслей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Садуова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Сериковна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тарифного регулирования Комитета гражданской авиации Министерства индустрии и инфраструктурного развития Республики Казахстан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Спан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Жандос Ибадуллаулы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контроля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 Департамента экономической концентрации и контроля государственных предприятий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Токан 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Диас Ерболулы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развития сотрудничества в сфере предпринимательства Департамента экономической интеграции Министерства торговли и интеграции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Тушиев 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Турпалэлиевич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биржевого контроля Департамента биржевого контроля Агентства по защите и развитию конкуренции Республики Казахстан</w:t>
            </w:r>
          </w:p>
        </w:tc>
      </w:tr>
    </w:tbl>
    <w:bookmarkStart w:name="z172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 Кыргызской Республики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Горянова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Оксана Васильевна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анализа конкурентной среды и взаимодействия с Евразийской экономической комиссией Государственного агентства антимонопольного регулирования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Кожошева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Жекшенкуль Кожошевна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развития конкуренции Управления политики предпринимательства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Умарбекова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Саида Октамовна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Управления регулируемых сфер Государственного агентства антимонопольного регулирования при Правительстве Кыргызской Республики</w:t>
            </w:r>
          </w:p>
        </w:tc>
      </w:tr>
    </w:tbl>
    <w:bookmarkStart w:name="z178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 Российской Федерации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Буякова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Ксения Евгеньевна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советник отдела единой экономической политики в ЕАЭС Департамента евразийской интеграции Министерства экономического развития Российской Федерации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Гаврилов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генерального совета Ассоциации антимонопольных экспертов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Давыдова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Леся Евгеньевна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международного экономического сотрудничества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Дианов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Ассоциации антимонопольных экспертов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Каменская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Алексеевна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по развитию конкуренции Российского союза промышленников и предпринимателей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Локтионова 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Молчанов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Правового управления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Нестерчук 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Ойнвид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международного экономического сотрудничества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Цахоев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Арсен Николаевич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конкуренции, энергоэффективности и экологии Министерства экономического развития Российской Федерации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Цыганов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Геннадьевич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руководителя Федеральной антимонопольной службы"; </w:t>
            </w:r>
          </w:p>
        </w:tc>
      </w:tr>
    </w:tbl>
    <w:bookmarkStart w:name="z1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состав подкомитета по государственному ценовому регулированию изложить в следующей редакции:</w:t>
      </w:r>
    </w:p>
    <w:bookmarkEnd w:id="182"/>
    <w:bookmarkStart w:name="z200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 Республики Армения</w:t>
      </w:r>
    </w:p>
    <w:bookmarkEnd w:id="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Айрапетян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Лиа Эдуардовна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по разработке общей политики и методологии Управления по общей политике и анализа рынков Государственной комиссии по защите экономической конкуренции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Казарян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Лусине Великсоновна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по разработке общей политики и методологии Управления по общей политике и анализа рынков Государственной комиссии по защите экономической конкуренции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Петросян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Анна Артемовна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анализа рынков Управления по общей политике и анализа рынков Государственной комиссии по защите экономической конкуренции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Бибиков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 Владимирович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топливно-энергетического комплекса, нефтехимии и жилищно-коммунального хозяйства Министерства антимонопольного регулирования и торговли Республики Беларусь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Ивантей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Анатольевна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методологии антимонопольного регулирования и конкуренции Министерства антимонопольного регулирования и 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Казаченок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Алина Анатольевна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транспорта, связи и информационных технологий Министерства антимонопольного регулирования и торговли Республики Беларусь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Микулич 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Инесса Мечиславовна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кафедрой экономики торговли и услуг Белорусского государственного экономического университета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Синельникова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Александровна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методологии ценообразования Аналитического управления Министерства антимонопольного регулирования и торговли Республики Беларусь</w:t>
            </w:r>
          </w:p>
        </w:tc>
      </w:tr>
    </w:tbl>
    <w:bookmarkStart w:name="z216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 Республики Казахстан</w:t>
      </w:r>
    </w:p>
    <w:bookmarkEnd w:id="1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Абдимолдаева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Найля Калиакбаровна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экономики и тарифообразования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Алибекова 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Айсулу Куанышбековна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регулирования в сфере электроэнергетики Комитета по регулированию естественных монополий Министерства национальной экономики Республики Казахстан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Асамбеков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Куат Маратулы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электроэнергетики и угля Департамента топливно-энергетического комплекса Агентства по защите и развитию конкуренции Республики Казахстан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Баймаканова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Аида Турагуловна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экономической интеграции Агентства по защите и развитию конкуренции Республики Казахстан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Баспаков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Бахтияр Бейсенгалиулы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нефти и газа Департамента топливно-энергетического комплекса Агентства по защите и развитию конкуренции Республики Казахстан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Гульмира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агропромышленного комплекса Департамента промышленности и агропромышленного комплекса Агентства по защите и развитию конкуренции Республики Казахстан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Жапаркулов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 Бакытович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сотрудничеству с международными организациями Комитета индустриального развития и промышленной безопасности Министерства индустрии и инфраструктурного развития Республики Казахстан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Серикович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экономической интеграции Национальной палаты предпринимателей Республики Казахстан "Атамекен"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Жусупбекова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Замира Орынбасаровна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железнодорожного транспорта Комитета транспорта Министерства индустрии и инфраструктурного развития Республики Казахстан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Кайрбаева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Акжан Тохтарханкызы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транспорта и связи Департамента транспорта и связи Агентства по защите и развитию конкуренции Республики Казахстан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Кожикова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 Тенельбаевна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правового обеспечения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Колдасбек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Меиржан Отегенулы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тарифного регулирования Комитета гражданской авиации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Кунанбаев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Рустам Рахметуллаевич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регулированию в сфере водоснабжения и водоотведения Комитета по регулированию естественных монополий Министерства национальной экономики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Мукаева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Динара Бакытовна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борьбе с картелями Департамента расследований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Мурзабекова 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Динара Бериковна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промышленности Департамента промышленности и агропромышленного комплекса Агентства по защите и развитию конкуренции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Ракымжан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Ргебайулы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финансового рынка и иных отраслей Департамента финансового рынка и иных отраслей Агентства по защите и развитию конкуренции Республики Казахстан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Ратбеков 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Казыбек Аскарович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регулирования в сфере транспортировки нефти и газа Комитета по регулированию естественных монополий Министерства национальной экономики Республики Казахстан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Садуова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Сериковна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тарифного регулирования Комитета гражданской авиации Министерства индустрии и инфраструктурного развития Республики Казахстан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Смагулова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Айымгуль Газизкызы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по сотрудничеству с международными организациями Комитета индустриального развития и промышленной безопасности Министерства индустрии и инфраструктурного развития Республики Казахстан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Спан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 Ибадуллаулы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контроля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предприятий Департамента экономической концентрации и контроля государственных предприятий Агентства по защите и развитию конкуренции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Токан 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Диас Ерболулы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развития сотрудничества в сфере предпринимательства Департамента экономической интеграции Министерства торговли и интеграции Республики Казахстан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Токтамысов 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Дамир Сабырович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регулирования в сфере теплоэнергетики Комитета по регулированию естественных монополий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Тушиев 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Турпалэлиевич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биржевого контроля Департамента биржевого контроля Агентства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Уралов 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Урунбаевич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регулирования в сфере железнодорожного транспорта Комитета по регулированию естественных монополий Министерства национальной экономики Республики Казахстан</w:t>
            </w:r>
          </w:p>
        </w:tc>
      </w:tr>
    </w:tbl>
    <w:bookmarkStart w:name="z278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 Кыргызской Республики</w:t>
      </w:r>
    </w:p>
    <w:bookmarkEnd w:id="2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Маматоморов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Сагындык Аматович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регулируемых сфер Государственного агентства антимонопольного регулирования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Соодалиева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Дамира Становна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развития конкуренции Управления политики предпринимательства Министерства экономики Кыргызской Республики</w:t>
            </w:r>
          </w:p>
        </w:tc>
      </w:tr>
    </w:tbl>
    <w:bookmarkStart w:name="z283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 Российской Федерации</w:t>
      </w:r>
    </w:p>
    <w:bookmarkEnd w:id="2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Буякова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Ксения Евгеньевна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советник отдела единой экономической политики в ЕАЭС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Дозмаров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 Валерьевич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Ассоциации антимонопольных экспертов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Нестерчук 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евразийской интеграции Министерства экономического развития Российской Федерации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Нижегородцев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Тимофей Витальевич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Урюкина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Екатерина Владимировна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контроля социальной сферы и торговли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Цахоев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Арсен Николаевич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конкуренции, энергоэффективности и экологии Министерства экономического развития Российской Федерации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Шубин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Станислав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Ассоциации антимонопольных экспертов".</w:t>
            </w:r>
          </w:p>
        </w:tc>
      </w:tr>
    </w:tbl>
    <w:bookmarkStart w:name="z29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