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a994" w14:textId="1dfa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184. Утратило силу решением Коллегии Евразийской экономической комиссии от 27 декабря 2023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27.12.2023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Евразийского экономического союза;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форматы предоставления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официальная статистическая информация предоставляется Евразийской экономической комиссии уполномоченными органами государств – членов Евразийского экономического союза в форматах, утвержденных настоящим Решением, в соответствии с периодичностью и разрезностью согласно национальным программам статистических работ государств – членов Евразийского экономического союза.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 декабря 2018 г. № 197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декабря 2019 г. № 222 "О внесении изменений в Решение Коллегии Евразийской экономической комиссии от 3 декабря 2018 г. № 197";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декабря 2020 г. № 170 "О внесении изменений в Решение Коллегии Евразийской экономической комиссии от 3 декабря 2018 г. № 197".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184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Национальные счета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Валовой внутренний продукт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элементам конечного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цен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элементам конечного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цен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Выпуск в основных ценах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Промежуточное потребление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Валовая добавленная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Налоги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Субсидии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Индексы физического объема валового внутреннего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элементам конечного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элементам конечного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Индексы физического объема валовой добавленной стоимости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Индексы физического объема налогов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Индексы физического объема субсидий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Индекс-дефлятор валового внутреннего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элементам конечного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элементам конечного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Индекс-дефлятор валовой добавленной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Индекс-дефлятор налогов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Индекс-дефлятор субсидий на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Оплата труда наемных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Другие чистые налоги на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Потребление основного капитала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Валовая прибыль и валовой смешанный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Оплата труда работников, полученная от "остального мира"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Доходы от собственности, полученные от "остального мира"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Оплата труда работников, переданная "остальному миру"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Доходы от собственности, переданные "остальному миру"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Валовой национальный доход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Текущие трансферты, полученные от "остального мира"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Текущие трансферты, переданные "остальному миру"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Валовой располагаемый доход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Социальные трансферты в натуральной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Валовой скорректированный располагаемый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Расходы на конечное потребление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Валовое сбережение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Капитальные трансферты, полученные от "остального мира"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Капитальные трансферты, переданные "остальному миру"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Валовое накопление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Валовое накопление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Изменение запасов материальных оборотных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Статистическое расхождение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Чистое кредитование (+), чистое заимствование (–)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Экспорт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Импорт товаров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Налоги на производство и импорт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Другие налоги на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Субсидии на производство и импорт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Другие субсидии на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институциональным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Валовой внутренний продукт на душу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Валовой внутренний продукт на одного занятого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Валовой внутренний продукт на душу населения по паритету покупательной способности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Межотраслевые балансы производства и использования товаров и услуг (в основных ценах или ценах конечного потребления): симметричные таблицы "Затраты-выпуск"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(единовременная)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форматах стран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Объем промышленного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Индексы промышленного производства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Производство промышленной продукции в натуральном выражении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видам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видам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видам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Число действующих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Использование среднегодовой производственной мощности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Электробаланс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структуре электробаланса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Топливно-энергетический баланс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форматах стран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Объем производства продукции сельского, лесного и рыбного хозяйства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(предварительные итоги)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(окончательные итоги)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экономической 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Индексы производства продукции сельского, лесного и рыбного хозяйства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производства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(предварительные итоги)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(окончательные итоги)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Земли, используемые землепользователями, занимающимися сельскохозяйственным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угодий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Посевные площади сельскохозяйственных культур весеннего учҰта (по итогам сева под урожай текущего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Посевные площади сельскохозяйственных культур (окончательные итоги)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Площади многолетних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Убранная площадь сельскохозяйственных культур и многолетних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(в сезон проведения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(предварительные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(окончательные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Валовые сборы сельскохозяйственных культур и многолетних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(предварительные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(окончательные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Урожайность сельскохозяйственных культур и многолетних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(в сезон проведения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(окончательные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Поголовье скота и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Производство продукции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Производство основных видов продукции сельского хозяйства на душу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Реализация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Остатки сельскохозяйственной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Наличие зерна в сельскохозяйственных, заготовительных и перерабатывающих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организаций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Площадь сельскохозяйственных культур, подлежащая уборке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(в сезон проведения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Доля убранной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(в сезон проведения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Намолочено (собрано)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(в сезон проведения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Количество сельскохозяйственных производителей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Внесено удобрений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удобрений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Внесено удобрений на гектар посевной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удобрений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Удельный вес площади с внесенными удобрениями в общей посевной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Произвестковано кислых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Внесено известняковой муки и других известковых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Внесено известняковой муки и других известковых материалов на гектар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Наличие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Поступление новой сельскохозяйственной техники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Продуктивность скота и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категориям хозяйств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Структура производства основных видов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Себестоимость производства единицы сельскохозяйственной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Расход кормов в сельскохозяйственных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кормов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Рентабельность продаж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Рентабельность производства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Рентабельность реализованной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сельскохозяйственной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Выручка от реализации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Баланс ресурсов и использования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Потребность в семенах сельскохозяйственных культур и посадочном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Производство семян сельскохозяйственных культур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семян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Наличие семян сельскохозяйственных культур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сельскохозяйственных культур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многолетних насаждений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Производство продукции рыболовства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продукции рыболовства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Производство продукции рыбоводства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продукции рыбоводства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Объем выполненных строительных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 Индекс объема выполненных строительных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Ввод в действие жилых домов и общежитий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Ввод в действие жилых домов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1 000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Число построенных квартир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10 000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 Ввод в действие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 Ввод в действие объектов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 Ввод в действие производственных мощностей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производственных мощностей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 Ввод в действие природоохранных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природоохранных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Внутренняя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 Оборот розничной торговли через все каналы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группам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 Индекс физического объема оборота розничной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каналам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группам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 Количество объектов розничной сети, сети предприятий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 Площадь зала объектов розничной сети, сети предприятий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 Количество мест в ресторанах, кафе, барах, столовых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 Оборот общественного питания (предприятий питания)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Индекс физического объема оборота общественного питания (предприятий питания)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Оборот оптовой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Индекс физического объема оборота оптовой торговли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 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 Грузооборот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 Перевозки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 Пассажирооборот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 Наличие единиц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транспортных средств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принадлежности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 Легковые автомобили в собственности граждан на 1 000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 Эксплуатационная длина путей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путей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 Плотность путей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 Перевозки грузов автомобильным транспортом по территории государства – члена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регионам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 Структура перевозимых грузов каботажными автомобильными перевозками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регионам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 Доходы от услуг в сфере телекоммуникаций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 Доходы от услуг в сфере телекоммуникаций от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 Число абонентов подвижной радиотелефонной (сотовой)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 Число абонентов подвижной радиотелефонной (сотовой) связи на 100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 Число активных абонентов подвижной радиотелефонной (сотовой) связи, использующих услуги 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 Число активных абонентов подвижной радиотелефонной (сотовой) связи, использующих услуги доступа к широкополосной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 Число активных абонентов фиксированного 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 Число активных абонентов фиксированного доступа к сети Интернет на 100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 Число активных абонентов широкополосного 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 Число активных абонентов широкополосного доступа к сети Интернет на 100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 Число активных абонентов подвижной радиотелефонной (сотовой) связи, использующих услуги доступа к сети Интернет на 100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 Число активных абонентов подвижной радиотелефонной (сотовой) связи, использующих услуги доступа к широкополосной сети Интернет на 100 человек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 Число домашних телефонных аппаратов на 1 000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Количество въездных поездок иностранных граждан в страну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целям поездки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Количество выездных поездок граждан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целям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целям поездки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Окружающая среда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 Текущие затраты на охрану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 природоохранной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 Выбросы загрязняющих веществ в атмосферный воздух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загрязняющих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 Улавливание и обезвреживание загрязняющих атмосферный воздух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 Выбросы парниковых 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выбросов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 Забор воды из природных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 Использование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 Сброс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 Земельный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 Внесение пестицидов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пестицидов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 Образование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классам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 Использование и обезвреживание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классам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Инвестиции в основной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Инвестиции в основной капитал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финансирования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 Индексы физического объема инвестиций в основной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 Инвестиции в основной капитал на душу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 Инвестиции в основной капитал, направленные на охрану окружающей среды и рациональное использование природных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 Введено основных фондов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 Финансовые вложения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вложений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 Национальное богатство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стоимости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 Основные фонды: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начало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за год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введено новых основных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по прочим источникам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за год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по прочим причинам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конец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Коэффициент обновления основных средств (фондов)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Коэффициент выбытия основных средств (фондов)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 Степень амортизации (износа) основных средств (фондов) (на конец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Цены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 Индекс цен производителей промышленной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экономической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промышленной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энергоносителей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 Средние цены производителей промышленной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промышленной продукции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энергоносителей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промышленной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 Индекс цен производителей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 Средние цены производителей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 Индекс цен в строительстве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 Индекс цен на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 Индекс цен на машины и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 Индекс цен на прочие работы и затраты в строительстве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 Индекс тарифов на перевозку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 Индекс тарифов на услуги связи для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 Индекс потребительских цен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 и услуг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 Средние потребительские цены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 Средние потребительские цены и тарифы на услуги для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Статистика государственных финансов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 Показатели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подсекторам бюджетной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бюджетной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 Доходы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 Расходы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 расходов по функциям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 Расходы консолидированного бюджета сектора государственного управления (по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 расходов по функциям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классификации расходов по функциям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 Доходы, расходы, дефицит (профицит) бюджетов (по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 Источники финансирования дефицита бюджета (по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бюджетной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 Показатели фондов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агрегатам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агрегатам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 Национальные (резервные) фонды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показателям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фондам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основным показателям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 Доходы консолидированного бюджета (все виды поступлений 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бюджетной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бюджетной классификации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 Налоговые доходы консолидированного бюджета (по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определенным группировкам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определенным группировкам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 Государственный долг (по национальной методологии)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 Долг сектора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сектора государственного управления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 Долг, гарантированный сектором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 Долг по поручительствам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 Сумма платежей по погашению и обслуживанию государственного долга и других условных долговых обязательств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подсекторам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Денежно-кредитная статистика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 Курс национальной валюты на конец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валютам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 Курс национальной валюты в среднем за месяц (средневзвешенный за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валютам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 Курс национальной валюты в среднем за квартал (средневзвешенный за квартал)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валютам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 Курс национальной валюты в среднем за период с начала года (средневзвешенный за период с начала года)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валютам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 Индекс реального эффективного обменного курса национальной валюты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периоду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к базисному периоду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 Денежные агрегаты и денежная 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денежных агрегатов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компонентам денежных агрегатов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 Ставка национального (центрального) банка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 Средневзвешенная процентная ставка по кредитам, предоставленным физическим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 кредитов и 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 Средневзвешенная процентная ставка по жилищным кредитам, предоставленным физическим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 Средневзвешенная процентная ставка по кредитам, предоставленным юридическим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 кредитов и по видам валют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 Задолженность по кредитам, предоставленным физическим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кредитов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 Задолженность по кредитам, предоставленным юридическим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 Просроченная задолженность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 Объем кредитов, предоставленных физическим лицам за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кредитов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 Объем кредитов, предоставленных юридическим лицам за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 Задолженность по кредитам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 Объем кредитов, предоставленных субъектам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 Депозиты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 Депозиты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Биржевая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 Объем биржевых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биржам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резидентству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биржевых активов (финансовых инструментов)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 Количество участников торгов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биржам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резидентству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биржевых активов (финансовых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 Рыночные цены и количество сделок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биржам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сельскохозяйственной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Субъекты финансового сектора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 Количество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 Количество филиалов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 Количество представительств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 Активы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активов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 Обязательства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обязательств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 Капитал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 Рентабельность активов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 Рентабельность капитала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 Количество страховых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 Сумма страховых премий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страхования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 Сумма страховых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страхования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 Активы страховых организаций по балансу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 Собственные средства (капитал) страховых организаций по балансу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 Количество заключенных договоров добровольного страхования с физическими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 Количество заключенных договоров добровольного страхования с юридическими лицами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 Резервы страховых организаций по балансу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 Количество финансовых организаций, осуществляющих лицензируемые 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 Активы финансовых организаций, осуществляющих лицензируемые 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 Действующие финансовые организации, филиалы, представительства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 Количество субъектов на рынке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субъектов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 Действующие фонды коллективных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 Активы и чистые активы фондов коллективных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секторам и подсекторам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Платежный баланс, международная инвестиционная позиция и внешний долг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 Платежный баланс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представление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 Международные 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резервов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 Внешний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секторов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секторов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срочности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Показатели графика платежей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обслуживанию внешнего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секторов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 Международная инвестиционная позиция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активам и обязательствам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инвестиций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16а. Иностранные прямые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 Прямые инвестиции в страну (потоки)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финансовым инструментам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 Прямые инвестиции из страны (потоки)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 Прямые инвестиции в страну (запасы)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 Прямые инвестиции из страны (запасы)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инструментам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16б. Международная торговля услугами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 Экспорт и импорт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Платежи по внешней торговле и переводы денег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 Платежи за экспорт и импорт товаров и услуг (объем и количество транзакций)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валютам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 Трансграничные денежные переводы физических лиц и личные переводы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Внешняя и взаимная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 Экспорт товаров во внешней торговле с государствами, не являющимися членами Евразийского экономического союза: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статистической стоимости)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натуральном выражении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основной и дополнительных единицах измерения в соответствии с единой Товарной номенклатурой внешнеэкономической деятельности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ТН ВЭД ЕАЭС))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торгующим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 на границе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торгующим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 на границе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 Импорт товаров во внешней торговле с государствами, не являющимися членами Евразийского экономического союза: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статистической стоимости)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(в основной и дополнительных единицах измерения в соответствии с ТН ВЭД ЕАЭС)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торгующим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 на границе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торгующим 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транспорта на границе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 Экспорт товаров во взаимной торговле с государствами – членами Евразийского экономического союза: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основной и дополнительных единицах измерения в соответствии с ТН ВЭД ЕАЭС)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торгующим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торгующим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 Импорт товаров во взаимной торговле с государствами – членами Евразийского экономического союза: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основной и дополнительных единицах измерения в соответствии с ТН ВЭД ЕАЭС)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торгующим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подсубпозициям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торгующим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 Индексы средних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во внешней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 являющимися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 Индексы средних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во внешней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 являющимися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 Индексы средних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во взаимной торговле с государствами –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 Индексы средних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импорта во взаимной торговле с государствами –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 Индексы физического объема экспорта во внешней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 являющимися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 Индексы физического объема импорта во внешней торговле с государствами, не являющимися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 Индексы физического объема экспорта во взаимной торговле с государствами –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 Индексы физического объема импорта во взаимной торговле с государствами – членами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(актуализированные 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месяцам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государствам – членам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Население и миграция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 Численность постоянного населения на начало года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(предварительная оценка)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 Численность постоянного населения на начало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 и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 Численность постоянного населения в среднем за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 Общий прирост численности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прироста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 Размер территории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 Плотность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 Число родившихся живыми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 Число мертворождений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 Число умерших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 Число умерших в возрасте до 1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 Естественный прирост (убыль)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 Общий коэффициент рождаемости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 Общий коэффициент смертности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 Коэффициент младенческой смертности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 Общий коэффициент естественного прироста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 Число родившихся на 1000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 Суммарный коэффициент рождаемости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 Брутто-коэффициент воспроизводства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 Нетто-коэффициент воспроизводства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 Средний возраст матери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 Ожидаемая продолжительность жизни (число лет) при рождении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 Ожидаемая продолжительность жизни (число лет) для лиц, достигших определенного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 Число прибывших на постоянное жительство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 Число выбывших на постоянное жительство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 Миграционный прирост (отток)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типу поселения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потокам миграции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Труд и заработная плата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 Численность населения обследуемого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 Численность рабочей силы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 Уровень участия в рабочей силе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 Численность занятого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уровню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статусу на основной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 Численность занятого населения, работающего на двух и более работах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 Численность занятого населения, имеющего инвалидность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 Численность населения, занятого в неформальном секторе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 Уровень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 Численность лиц, не входящих в состав рабочей силы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 Средняя численность работников (число замещенных рабочих 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 Среднесписочная численность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 Средняя численность внешних совместителей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 Средняя численность работников, выполнявших работы по договорам гражданско-правового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295. Принято работников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 Принято работников на дополнительно введенные рабочие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 Уволено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 Уволено работников в связи с сокращением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 Уволено работников по собственному желанию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 Число вакантных рабочих мест (требуемых работников)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 Затраты на рабочую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статьям затрат на рабочую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 Численность безработных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уровню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продолжительности безработицы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поиска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 Численность безработных, имеющих инвалидность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 Уровень безработицы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 Средняя продолжительность безработицы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 Численность молодежи, которая не работает (безработные или не в сфере занятости) и не учится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 Численность незанятых граждан, обратившихся в службы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 Индекс изменения численности незанятых граждан, обратившихся в службы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 Численность граждан, признанных службами занятости населения безработными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 Индекс изменения численности граждан, признанных службами занятости населения безработными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 Численность трудоустроенных службами занятости населения незанятых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 Индекс изменения численности трудоустроенных службами занятости населения незанятых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 Численность незанятых граждан, состоящих на учете в службах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 Индекс изменения численности незанятых граждан, состоящих на учете в службах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 Численность незанятых граждан, состоящих на учете в службах занятости населения, в расчете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вакансий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 Индекс изменения численности незанятых граждан, состоящих на учете в службах занятости населения, в расчете на 100 вакансий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 Численность безработных, зарегистрированных в службах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 Индекс изменения численности безработных, зарегистрированных в службах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 Число свободных рабочих мест, заявленных предприятиями в службы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 Уровень зарегистрированной безработицы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 Численность иностранных граждан, привлеченных на работу в страну из других стран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 Численность граждан, выехавших из страны на работу в другие страны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 Среднемесячная номинальная заработная плата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географическому охвату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 Индекс номинальной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325. Индекс реальной заработной 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географическому охвату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 Минимальный размер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 Число образовательных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уровням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формам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Международной стандартной классификации образования 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328. Численность обучающихся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образовательных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уровням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формам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платности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гражданству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Международной стандартной классификации образования 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 Выпуск специалистов из образовательных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уровням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формам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уровням Международной стандартной классификации образования 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 Численность преподавателей (мастеров производственного обучения, профессорско-преподавательского состава) в образовательных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уровням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формам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Уровень жизни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 Общий объем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 Денежные доходы в среднем на душу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 Индекс номинальных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 Индекс номинальных среднедушевых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 Индекс реальных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 Индекс реальных среднедушевых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 Индекс реальных располагаемых денежных доходов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 Средний размер назначенных пенсий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пенсий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получателей пенсий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 Индекс номинального размера пенсий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 Индекс реального размера пенсий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 Размер базовой (фиксированной части) 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 Индекс номинального размера базовой (фиксированной части) 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 Индекс реального размера базовой (фиксированной части) пенсии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 Минимальный размер пенсии по возрасту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 Индекс минимального размера пенсии по возрасту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346. Индекс минимального размера пенсии по возрасту с учетом индекса потребительских цен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 Численность пенсионеров, состоящих на учете в органах социальной защиты (социального обеспечения)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пенсий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получателей пенсий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348. Распределение общего объема денежных доходов населения (домашних хозяйств)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децильным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 Распределение общего объема располагаемых ресурсов населения (домашних хозяйств)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децильным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 Распределение общего объема потребительских расходов населения (домашних хозяйств)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децильным группам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351. Коэффициент Джини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352. Коэффициент фондов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353. Уровень бедности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критериям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границам бедности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 Черта бедности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 Черта крайней бедности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 Величина прожиточного минимума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социально-демографическим группам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 Стоимость минимального набора продуктов питания потребительской корзины для исчисления величины прожиточного минимума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 Величина калорийности минимального набора продуктов питания в составе прожиточного минимума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359. Денежные доходы домашних хозяйств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домашних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 денежных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 Потребительские расходы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домашних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видам товаров 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группировке Классификатора индивидуального потребления по целям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 Покупательная способность располагаемых денежных доходов населения (домашних хозяйств)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продуктов питания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 Потребление основных продуктов питания в домашних хозяйствах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домашних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продуктов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 Энергетическая ценность (калорийность) потребленных продуктов питания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домашних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 Энергетическая ценность (калорийность) потребленных продуктов питания животного происхождения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типу поселения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децильным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домашних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Наука и инновации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 Количество предприятий (организаций), выполнявших 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 Выполненный объем научных исследований и разработок (по договорным ценам)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способу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видам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 Научно-технические работы (продукция,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способу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 Затраты на 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 Внутренние затраты на 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секторам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 Отгружено (передано) продукции собственного производства в фактических отпускных ценах (без налогов, включаемых в выручку)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 Удельный вес отгруженной инновационной продукции в общем объеме отгруженной продукции организаций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 Удельный вес отгруженной инновационной продукции в общем объеме экспорта продукции организаций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373. Затраты на технологические инновации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 Удельный вес организаций, осуществлявших затраты на технологические инновации, в общем числе обследованных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 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 Удельный вес организаций, осуществлявших продуктовые инновации, в общем числе обследованных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 Количество поступивших заявок на предоставление правовой охраны объектам интеллектуальной собственности национальными заявителями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 Количество поступивших заявок на предоставление правовой охраны объектам интеллектуальной собственности иностранными заявителями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 Количество выданных охранных документов по каждому объекту интеллектуальной собственности на имя национальных заявителей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 Количество выданных охранных документов по каждому объекту интеллектуальной собственности на имя иностранных заявителей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 Количество зарегистрированных объектов интеллектуальной собственности в национальных таможенных реестрах объектов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объектов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Малое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382. Количество малых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 Число замещенных рабочих мест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 Среднесписочная численность работников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 Средняя численность внешних совместителей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 Средняя численность работающих по договорам гражданско-правового характера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 Численность лиц, занятых в сфере предпринимательской деятельности без образования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 Оборот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 Выручка от реализации (продажи) продукции (работ, услуг)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390. Инвестиции в основной капитал малых предприятий (включая микропредприятия)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 Чистая прибыль (убыток "–")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 Рентабельность реализованной (проданной) продукции (работ, услуг) малых предприятий (включая микропредприятия)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Предприятия с иностранными инвестициями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 Количество действующих организаций (предприятий) с иностранными инвестициями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 Уставный фонд (капитал) организаций (предприятий) с иностранными инвестициями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 Объем производства продукции (работ, услуг) организаций (предприятий) с иностранными инвестициями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Государственные закупки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 Стоимость заключенных договоров (контрактов) о закупках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предмета закупки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закупок, в том числе по процедурам, проводимым в электронном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стране происхождения товаров 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источникам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предмета закупки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закупок, в том числе по процедурам, проводимым в электроном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стране происхождения товаров 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 Количество проведенных процедур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закупок, в том числе по процедурам, проводимым в электронном формате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закупок, в том числе по процедурам, проводимым в электронном формате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 Количество процедур закупок, которые не привели к заключению договора (контракта) о закупке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 Количество поданных потенциальными поставщиками (подрядчиками, исполнителями) заявок (предложений)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стране регистрации потенциальных поставщиков (подрядчиков, исполнителей)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потенциальных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 Количество заявок (предложений), не допущенных к определению поставщика (подрядчика, исполнителя)-победителя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стране регистрации потенциальных поставщиков (подрядчиков, исполнителей)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потенциальных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 Количество отозванных потенциальными поставщиками (подрядчиками, исполнителями) заявок (предложений)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потенциальных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потенциальных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 Объем денежных средств, израсходованных на организацию и проведение государственных (муниципальных) закупок (объем затрат)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способам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 Количество заявок (предложений) потенциальных поставщиков (подрядчиков, исполнителей), определенных поставщиками (подрядчиками, исполнителями)  победителями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способам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стране регистрации поставщиков (подрядчиков, исполнителей)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Аудиторы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 Количество аудиторских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 Объем услуг, оказанных аудиторскими организациями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 Количество аудиторов – индивидуальных предпринимателей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 Объем услуг, оказанных аудиторами – индивидуальными предпринимателями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 Количество аудиторов, имеющих квалификационный аттестат (свидетельство)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 Количество выданных аудиторских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</w:t>
            </w:r>
          </w:p>
        </w:tc>
      </w:tr>
    </w:tbl>
    <w:bookmarkStart w:name="z5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4699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65024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654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65151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6581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5943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5778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5778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5803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3152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3787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6959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0358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57404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69342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6934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69469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4549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4295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4803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66548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66548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59944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60071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66040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66294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61849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6134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61849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6146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61722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61341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4889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49276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53086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51816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67310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67564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61214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61087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66040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2136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175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71628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64643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772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57912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50546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4635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46609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47752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0612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683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7759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77089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708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6962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52070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69596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62611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62230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6045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57023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5778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62738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67564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6769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72390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226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1"/>
    <w:p>
      <w:pPr>
        <w:spacing w:after="0"/>
        <w:ind w:left="0"/>
        <w:jc w:val="both"/>
      </w:pPr>
      <w:r>
        <w:drawing>
          <wp:inline distT="0" distB="0" distL="0" distR="0">
            <wp:extent cx="59309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5638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59436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6096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609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68961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69088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66929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6769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6731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58928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6184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6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5842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1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048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68453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68707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68580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6200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5819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6073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2009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2263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72136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1120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1247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1247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7343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66294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5"/>
    <w:p>
      <w:pPr>
        <w:spacing w:after="0"/>
        <w:ind w:left="0"/>
        <w:jc w:val="both"/>
      </w:pPr>
      <w:r>
        <w:drawing>
          <wp:inline distT="0" distB="0" distL="0" distR="0">
            <wp:extent cx="654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60579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60833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6667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9"/>
    <w:p>
      <w:pPr>
        <w:spacing w:after="0"/>
        <w:ind w:left="0"/>
        <w:jc w:val="both"/>
      </w:pPr>
      <w:r>
        <w:drawing>
          <wp:inline distT="0" distB="0" distL="0" distR="0">
            <wp:extent cx="66929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63627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63881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4724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47371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47117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46228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6"/>
    <w:p>
      <w:pPr>
        <w:spacing w:after="0"/>
        <w:ind w:left="0"/>
        <w:jc w:val="both"/>
      </w:pPr>
      <w:r>
        <w:drawing>
          <wp:inline distT="0" distB="0" distL="0" distR="0">
            <wp:extent cx="4546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7"/>
    <w:p>
      <w:pPr>
        <w:spacing w:after="0"/>
        <w:ind w:left="0"/>
        <w:jc w:val="both"/>
      </w:pPr>
      <w:r>
        <w:drawing>
          <wp:inline distT="0" distB="0" distL="0" distR="0">
            <wp:extent cx="46863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46609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46863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62357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4762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4953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47752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7597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7724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48260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48514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47244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8"/>
    <w:p>
      <w:pPr>
        <w:spacing w:after="0"/>
        <w:ind w:left="0"/>
        <w:jc w:val="both"/>
      </w:pPr>
      <w:r>
        <w:drawing>
          <wp:inline distT="0" distB="0" distL="0" distR="0">
            <wp:extent cx="4762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47117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0"/>
    <w:p>
      <w:pPr>
        <w:spacing w:after="0"/>
        <w:ind w:left="0"/>
        <w:jc w:val="both"/>
      </w:pPr>
      <w:r>
        <w:drawing>
          <wp:inline distT="0" distB="0" distL="0" distR="0">
            <wp:extent cx="4813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69342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3"/>
    <w:p>
      <w:pPr>
        <w:spacing w:after="0"/>
        <w:ind w:left="0"/>
        <w:jc w:val="both"/>
      </w:pPr>
      <w:r>
        <w:drawing>
          <wp:inline distT="0" distB="0" distL="0" distR="0">
            <wp:extent cx="69596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7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9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5311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569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5438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9"/>
    <w:p>
      <w:pPr>
        <w:spacing w:after="0"/>
        <w:ind w:left="0"/>
        <w:jc w:val="both"/>
      </w:pPr>
      <w:r>
        <w:drawing>
          <wp:inline distT="0" distB="0" distL="0" distR="0">
            <wp:extent cx="66294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69596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0104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7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0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77216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747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77851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7978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4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5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6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8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0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1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2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4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7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9"/>
    <w:p>
      <w:pPr>
        <w:spacing w:after="0"/>
        <w:ind w:left="0"/>
        <w:jc w:val="both"/>
      </w:pPr>
      <w:r>
        <w:drawing>
          <wp:inline distT="0" distB="0" distL="0" distR="0">
            <wp:extent cx="70358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69723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1"/>
    <w:p>
      <w:pPr>
        <w:spacing w:after="0"/>
        <w:ind w:left="0"/>
        <w:jc w:val="both"/>
      </w:pPr>
      <w:r>
        <w:drawing>
          <wp:inline distT="0" distB="0" distL="0" distR="0">
            <wp:extent cx="70104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3914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3"/>
    <w:p>
      <w:pPr>
        <w:spacing w:after="0"/>
        <w:ind w:left="0"/>
        <w:jc w:val="both"/>
      </w:pPr>
      <w:r>
        <w:drawing>
          <wp:inline distT="0" distB="0" distL="0" distR="0">
            <wp:extent cx="74168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5524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60071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6"/>
    <w:p>
      <w:pPr>
        <w:spacing w:after="0"/>
        <w:ind w:left="0"/>
        <w:jc w:val="both"/>
      </w:pPr>
      <w:r>
        <w:drawing>
          <wp:inline distT="0" distB="0" distL="0" distR="0">
            <wp:extent cx="60198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66929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6667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6654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71882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2009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2009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64389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6464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5461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6"/>
    <w:p>
      <w:pPr>
        <w:spacing w:after="0"/>
        <w:ind w:left="0"/>
        <w:jc w:val="both"/>
      </w:pPr>
      <w:r>
        <w:drawing>
          <wp:inline distT="0" distB="0" distL="0" distR="0">
            <wp:extent cx="62738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69596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8"/>
    <w:p>
      <w:pPr>
        <w:spacing w:after="0"/>
        <w:ind w:left="0"/>
        <w:jc w:val="both"/>
      </w:pPr>
      <w:r>
        <w:drawing>
          <wp:inline distT="0" distB="0" distL="0" distR="0">
            <wp:extent cx="51562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5143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0"/>
    <w:p>
      <w:pPr>
        <w:spacing w:after="0"/>
        <w:ind w:left="0"/>
        <w:jc w:val="both"/>
      </w:pPr>
      <w:r>
        <w:drawing>
          <wp:inline distT="0" distB="0" distL="0" distR="0">
            <wp:extent cx="68580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6858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2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0104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6"/>
    <w:p>
      <w:pPr>
        <w:spacing w:after="0"/>
        <w:ind w:left="0"/>
        <w:jc w:val="both"/>
      </w:pPr>
      <w:r>
        <w:drawing>
          <wp:inline distT="0" distB="0" distL="0" distR="0">
            <wp:extent cx="69977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7"/>
    <w:p>
      <w:pPr>
        <w:spacing w:after="0"/>
        <w:ind w:left="0"/>
        <w:jc w:val="both"/>
      </w:pPr>
      <w:r>
        <w:drawing>
          <wp:inline distT="0" distB="0" distL="0" distR="0">
            <wp:extent cx="5753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60071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60579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63246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63246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2"/>
    <w:p>
      <w:pPr>
        <w:spacing w:after="0"/>
        <w:ind w:left="0"/>
        <w:jc w:val="both"/>
      </w:pPr>
      <w:r>
        <w:drawing>
          <wp:inline distT="0" distB="0" distL="0" distR="0">
            <wp:extent cx="66167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6629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4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7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9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0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1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2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3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4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5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7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8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9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0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1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3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4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5"/>
    <w:p>
      <w:pPr>
        <w:spacing w:after="0"/>
        <w:ind w:left="0"/>
        <w:jc w:val="both"/>
      </w:pPr>
      <w:r>
        <w:drawing>
          <wp:inline distT="0" distB="0" distL="0" distR="0">
            <wp:extent cx="71120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6"/>
    <w:p>
      <w:pPr>
        <w:spacing w:after="0"/>
        <w:ind w:left="0"/>
        <w:jc w:val="both"/>
      </w:pPr>
      <w:r>
        <w:drawing>
          <wp:inline distT="0" distB="0" distL="0" distR="0">
            <wp:extent cx="71247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7"/>
    <w:p>
      <w:pPr>
        <w:spacing w:after="0"/>
        <w:ind w:left="0"/>
        <w:jc w:val="both"/>
      </w:pPr>
      <w:r>
        <w:drawing>
          <wp:inline distT="0" distB="0" distL="0" distR="0">
            <wp:extent cx="71882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8"/>
    <w:p>
      <w:pPr>
        <w:spacing w:after="0"/>
        <w:ind w:left="0"/>
        <w:jc w:val="both"/>
      </w:pPr>
      <w:r>
        <w:drawing>
          <wp:inline distT="0" distB="0" distL="0" distR="0">
            <wp:extent cx="71501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9"/>
    <w:p>
      <w:pPr>
        <w:spacing w:after="0"/>
        <w:ind w:left="0"/>
        <w:jc w:val="both"/>
      </w:pPr>
      <w:r>
        <w:drawing>
          <wp:inline distT="0" distB="0" distL="0" distR="0">
            <wp:extent cx="72517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0"/>
    <w:p>
      <w:pPr>
        <w:spacing w:after="0"/>
        <w:ind w:left="0"/>
        <w:jc w:val="both"/>
      </w:pPr>
      <w:r>
        <w:drawing>
          <wp:inline distT="0" distB="0" distL="0" distR="0">
            <wp:extent cx="72390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1"/>
    <w:p>
      <w:pPr>
        <w:spacing w:after="0"/>
        <w:ind w:left="0"/>
        <w:jc w:val="both"/>
      </w:pPr>
      <w:r>
        <w:drawing>
          <wp:inline distT="0" distB="0" distL="0" distR="0">
            <wp:extent cx="72263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226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58674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48006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429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6"/>
    <w:p>
      <w:pPr>
        <w:spacing w:after="0"/>
        <w:ind w:left="0"/>
        <w:jc w:val="both"/>
      </w:pPr>
      <w:r>
        <w:drawing>
          <wp:inline distT="0" distB="0" distL="0" distR="0">
            <wp:extent cx="77343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353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2898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59563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62357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3"/>
    <w:p>
      <w:pPr>
        <w:spacing w:after="0"/>
        <w:ind w:left="0"/>
        <w:jc w:val="both"/>
      </w:pPr>
      <w:r>
        <w:drawing>
          <wp:inline distT="0" distB="0" distL="0" distR="0">
            <wp:extent cx="64770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556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7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0358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0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2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4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5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56642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7302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7289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4422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3"/>
    <w:p>
      <w:pPr>
        <w:spacing w:after="0"/>
        <w:ind w:left="0"/>
        <w:jc w:val="both"/>
      </w:pPr>
      <w:r>
        <w:drawing>
          <wp:inline distT="0" distB="0" distL="0" distR="0">
            <wp:extent cx="7683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683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5"/>
    <w:p>
      <w:pPr>
        <w:spacing w:after="0"/>
        <w:ind w:left="0"/>
        <w:jc w:val="both"/>
      </w:pPr>
      <w:r>
        <w:drawing>
          <wp:inline distT="0" distB="0" distL="0" distR="0">
            <wp:extent cx="76962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76962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7"/>
    <w:p>
      <w:pPr>
        <w:spacing w:after="0"/>
        <w:ind w:left="0"/>
        <w:jc w:val="both"/>
      </w:pPr>
      <w:r>
        <w:drawing>
          <wp:inline distT="0" distB="0" distL="0" distR="0">
            <wp:extent cx="5994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9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59944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1"/>
    <w:p>
      <w:pPr>
        <w:spacing w:after="0"/>
        <w:ind w:left="0"/>
        <w:jc w:val="both"/>
      </w:pPr>
      <w:r>
        <w:drawing>
          <wp:inline distT="0" distB="0" distL="0" distR="0">
            <wp:extent cx="60452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57404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3"/>
    <w:p>
      <w:pPr>
        <w:spacing w:after="0"/>
        <w:ind w:left="0"/>
        <w:jc w:val="both"/>
      </w:pPr>
      <w:r>
        <w:drawing>
          <wp:inline distT="0" distB="0" distL="0" distR="0">
            <wp:extent cx="67564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5"/>
    <w:p>
      <w:pPr>
        <w:spacing w:after="0"/>
        <w:ind w:left="0"/>
        <w:jc w:val="both"/>
      </w:pPr>
      <w:r>
        <w:drawing>
          <wp:inline distT="0" distB="0" distL="0" distR="0">
            <wp:extent cx="6794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6"/>
    <w:p>
      <w:pPr>
        <w:spacing w:after="0"/>
        <w:ind w:left="0"/>
        <w:jc w:val="both"/>
      </w:pPr>
      <w:r>
        <w:drawing>
          <wp:inline distT="0" distB="0" distL="0" distR="0">
            <wp:extent cx="6794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7"/>
    <w:p>
      <w:pPr>
        <w:spacing w:after="0"/>
        <w:ind w:left="0"/>
        <w:jc w:val="both"/>
      </w:pPr>
      <w:r>
        <w:drawing>
          <wp:inline distT="0" distB="0" distL="0" distR="0">
            <wp:extent cx="48514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8"/>
    <w:p>
      <w:pPr>
        <w:spacing w:after="0"/>
        <w:ind w:left="0"/>
        <w:jc w:val="both"/>
      </w:pPr>
      <w:r>
        <w:drawing>
          <wp:inline distT="0" distB="0" distL="0" distR="0">
            <wp:extent cx="68199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9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1"/>
    <w:p>
      <w:pPr>
        <w:spacing w:after="0"/>
        <w:ind w:left="0"/>
        <w:jc w:val="both"/>
      </w:pPr>
      <w:r>
        <w:drawing>
          <wp:inline distT="0" distB="0" distL="0" distR="0">
            <wp:extent cx="51562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7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8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9"/>
    <w:p>
      <w:pPr>
        <w:spacing w:after="0"/>
        <w:ind w:left="0"/>
        <w:jc w:val="both"/>
      </w:pPr>
      <w:r>
        <w:drawing>
          <wp:inline distT="0" distB="0" distL="0" distR="0">
            <wp:extent cx="6591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0"/>
    <w:p>
      <w:pPr>
        <w:spacing w:after="0"/>
        <w:ind w:left="0"/>
        <w:jc w:val="both"/>
      </w:pPr>
      <w:r>
        <w:drawing>
          <wp:inline distT="0" distB="0" distL="0" distR="0">
            <wp:extent cx="66167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1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3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7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8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0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1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3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4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5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6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8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0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63754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2"/>
    <w:p>
      <w:pPr>
        <w:spacing w:after="0"/>
        <w:ind w:left="0"/>
        <w:jc w:val="both"/>
      </w:pPr>
      <w:r>
        <w:drawing>
          <wp:inline distT="0" distB="0" distL="0" distR="0">
            <wp:extent cx="63754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3"/>
    <w:p>
      <w:pPr>
        <w:spacing w:after="0"/>
        <w:ind w:left="0"/>
        <w:jc w:val="both"/>
      </w:pPr>
      <w:r>
        <w:drawing>
          <wp:inline distT="0" distB="0" distL="0" distR="0">
            <wp:extent cx="64897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4"/>
    <w:p>
      <w:pPr>
        <w:spacing w:after="0"/>
        <w:ind w:left="0"/>
        <w:jc w:val="both"/>
      </w:pPr>
      <w:r>
        <w:drawing>
          <wp:inline distT="0" distB="0" distL="0" distR="0">
            <wp:extent cx="69469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5"/>
    <w:p>
      <w:pPr>
        <w:spacing w:after="0"/>
        <w:ind w:left="0"/>
        <w:jc w:val="both"/>
      </w:pPr>
      <w:r>
        <w:drawing>
          <wp:inline distT="0" distB="0" distL="0" distR="0">
            <wp:extent cx="69596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drawing>
          <wp:inline distT="0" distB="0" distL="0" distR="0">
            <wp:extent cx="66040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7"/>
    <w:p>
      <w:pPr>
        <w:spacing w:after="0"/>
        <w:ind w:left="0"/>
        <w:jc w:val="both"/>
      </w:pPr>
      <w:r>
        <w:drawing>
          <wp:inline distT="0" distB="0" distL="0" distR="0">
            <wp:extent cx="6413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8"/>
    <w:p>
      <w:pPr>
        <w:spacing w:after="0"/>
        <w:ind w:left="0"/>
        <w:jc w:val="both"/>
      </w:pPr>
      <w:r>
        <w:drawing>
          <wp:inline distT="0" distB="0" distL="0" distR="0">
            <wp:extent cx="57150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9"/>
    <w:p>
      <w:pPr>
        <w:spacing w:after="0"/>
        <w:ind w:left="0"/>
        <w:jc w:val="both"/>
      </w:pPr>
      <w:r>
        <w:drawing>
          <wp:inline distT="0" distB="0" distL="0" distR="0">
            <wp:extent cx="57150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0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1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2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3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4"/>
    <w:p>
      <w:pPr>
        <w:spacing w:after="0"/>
        <w:ind w:left="0"/>
        <w:jc w:val="both"/>
      </w:pPr>
      <w:r>
        <w:drawing>
          <wp:inline distT="0" distB="0" distL="0" distR="0">
            <wp:extent cx="74803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5"/>
    <w:p>
      <w:pPr>
        <w:spacing w:after="0"/>
        <w:ind w:left="0"/>
        <w:jc w:val="both"/>
      </w:pPr>
      <w:r>
        <w:drawing>
          <wp:inline distT="0" distB="0" distL="0" distR="0">
            <wp:extent cx="58166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5842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7"/>
    <w:p>
      <w:pPr>
        <w:spacing w:after="0"/>
        <w:ind w:left="0"/>
        <w:jc w:val="both"/>
      </w:pPr>
      <w:r>
        <w:drawing>
          <wp:inline distT="0" distB="0" distL="0" distR="0">
            <wp:extent cx="62103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61976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9"/>
    <w:p>
      <w:pPr>
        <w:spacing w:after="0"/>
        <w:ind w:left="0"/>
        <w:jc w:val="both"/>
      </w:pPr>
      <w:r>
        <w:drawing>
          <wp:inline distT="0" distB="0" distL="0" distR="0">
            <wp:extent cx="6210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5168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1"/>
    <w:p>
      <w:pPr>
        <w:spacing w:after="0"/>
        <w:ind w:left="0"/>
        <w:jc w:val="both"/>
      </w:pPr>
      <w:r>
        <w:drawing>
          <wp:inline distT="0" distB="0" distL="0" distR="0">
            <wp:extent cx="6032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2"/>
    <w:p>
      <w:pPr>
        <w:spacing w:after="0"/>
        <w:ind w:left="0"/>
        <w:jc w:val="both"/>
      </w:pPr>
      <w:r>
        <w:drawing>
          <wp:inline distT="0" distB="0" distL="0" distR="0">
            <wp:extent cx="6032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3"/>
    <w:p>
      <w:pPr>
        <w:spacing w:after="0"/>
        <w:ind w:left="0"/>
        <w:jc w:val="both"/>
      </w:pPr>
      <w:r>
        <w:drawing>
          <wp:inline distT="0" distB="0" distL="0" distR="0">
            <wp:extent cx="6019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4"/>
    <w:p>
      <w:pPr>
        <w:spacing w:after="0"/>
        <w:ind w:left="0"/>
        <w:jc w:val="both"/>
      </w:pPr>
      <w:r>
        <w:drawing>
          <wp:inline distT="0" distB="0" distL="0" distR="0">
            <wp:extent cx="5994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6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7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9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0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2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3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8"/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9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4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6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8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69723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0"/>
    <w:p>
      <w:pPr>
        <w:spacing w:after="0"/>
        <w:ind w:left="0"/>
        <w:jc w:val="both"/>
      </w:pPr>
      <w:r>
        <w:drawing>
          <wp:inline distT="0" distB="0" distL="0" distR="0">
            <wp:extent cx="69469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69723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58420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3"/>
    <w:p>
      <w:pPr>
        <w:spacing w:after="0"/>
        <w:ind w:left="0"/>
        <w:jc w:val="both"/>
      </w:pPr>
      <w:r>
        <w:drawing>
          <wp:inline distT="0" distB="0" distL="0" distR="0">
            <wp:extent cx="5854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58674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5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6"/>
    <w:p>
      <w:pPr>
        <w:spacing w:after="0"/>
        <w:ind w:left="0"/>
        <w:jc w:val="both"/>
      </w:pPr>
      <w:r>
        <w:drawing>
          <wp:inline distT="0" distB="0" distL="0" distR="0">
            <wp:extent cx="55372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7"/>
    <w:p>
      <w:pPr>
        <w:spacing w:after="0"/>
        <w:ind w:left="0"/>
        <w:jc w:val="both"/>
      </w:pPr>
      <w:r>
        <w:drawing>
          <wp:inline distT="0" distB="0" distL="0" distR="0">
            <wp:extent cx="55499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7343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77597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7724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7734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2"/>
    <w:p>
      <w:pPr>
        <w:spacing w:after="0"/>
        <w:ind w:left="0"/>
        <w:jc w:val="both"/>
      </w:pPr>
      <w:r>
        <w:drawing>
          <wp:inline distT="0" distB="0" distL="0" distR="0">
            <wp:extent cx="7239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72771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4"/>
    <w:p>
      <w:pPr>
        <w:spacing w:after="0"/>
        <w:ind w:left="0"/>
        <w:jc w:val="both"/>
      </w:pPr>
      <w:r>
        <w:drawing>
          <wp:inline distT="0" distB="0" distL="0" distR="0">
            <wp:extent cx="72644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72390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6"/>
    <w:p>
      <w:pPr>
        <w:spacing w:after="0"/>
        <w:ind w:left="0"/>
        <w:jc w:val="both"/>
      </w:pPr>
      <w:r>
        <w:drawing>
          <wp:inline distT="0" distB="0" distL="0" distR="0">
            <wp:extent cx="72390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7"/>
    <w:p>
      <w:pPr>
        <w:spacing w:after="0"/>
        <w:ind w:left="0"/>
        <w:jc w:val="both"/>
      </w:pPr>
      <w:r>
        <w:drawing>
          <wp:inline distT="0" distB="0" distL="0" distR="0">
            <wp:extent cx="72517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8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9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0"/>
    <w:p>
      <w:pPr>
        <w:spacing w:after="0"/>
        <w:ind w:left="0"/>
        <w:jc w:val="both"/>
      </w:pPr>
      <w:r>
        <w:drawing>
          <wp:inline distT="0" distB="0" distL="0" distR="0">
            <wp:extent cx="5905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1"/>
    <w:p>
      <w:pPr>
        <w:spacing w:after="0"/>
        <w:ind w:left="0"/>
        <w:jc w:val="both"/>
      </w:pPr>
      <w:r>
        <w:drawing>
          <wp:inline distT="0" distB="0" distL="0" distR="0">
            <wp:extent cx="58928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58928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3"/>
    <w:p>
      <w:pPr>
        <w:spacing w:after="0"/>
        <w:ind w:left="0"/>
        <w:jc w:val="both"/>
      </w:pPr>
      <w:r>
        <w:drawing>
          <wp:inline distT="0" distB="0" distL="0" distR="0">
            <wp:extent cx="5892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59309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5"/>
    <w:p>
      <w:pPr>
        <w:spacing w:after="0"/>
        <w:ind w:left="0"/>
        <w:jc w:val="both"/>
      </w:pPr>
      <w:r>
        <w:drawing>
          <wp:inline distT="0" distB="0" distL="0" distR="0">
            <wp:extent cx="59309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6"/>
    <w:p>
      <w:pPr>
        <w:spacing w:after="0"/>
        <w:ind w:left="0"/>
        <w:jc w:val="both"/>
      </w:pPr>
      <w:r>
        <w:drawing>
          <wp:inline distT="0" distB="0" distL="0" distR="0">
            <wp:extent cx="58801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7"/>
    <w:p>
      <w:pPr>
        <w:spacing w:after="0"/>
        <w:ind w:left="0"/>
        <w:jc w:val="both"/>
      </w:pPr>
      <w:r>
        <w:drawing>
          <wp:inline distT="0" distB="0" distL="0" distR="0">
            <wp:extent cx="5867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8"/>
    <w:p>
      <w:pPr>
        <w:spacing w:after="0"/>
        <w:ind w:left="0"/>
        <w:jc w:val="both"/>
      </w:pPr>
      <w:r>
        <w:drawing>
          <wp:inline distT="0" distB="0" distL="0" distR="0">
            <wp:extent cx="58674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9"/>
    <w:p>
      <w:pPr>
        <w:spacing w:after="0"/>
        <w:ind w:left="0"/>
        <w:jc w:val="both"/>
      </w:pPr>
      <w:r>
        <w:drawing>
          <wp:inline distT="0" distB="0" distL="0" distR="0">
            <wp:extent cx="58928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0"/>
    <w:p>
      <w:pPr>
        <w:spacing w:after="0"/>
        <w:ind w:left="0"/>
        <w:jc w:val="both"/>
      </w:pPr>
      <w:r>
        <w:drawing>
          <wp:inline distT="0" distB="0" distL="0" distR="0">
            <wp:extent cx="58928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57150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2"/>
    <w:p>
      <w:pPr>
        <w:spacing w:after="0"/>
        <w:ind w:left="0"/>
        <w:jc w:val="both"/>
      </w:pPr>
      <w:r>
        <w:drawing>
          <wp:inline distT="0" distB="0" distL="0" distR="0">
            <wp:extent cx="77470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7470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4"/>
    <w:p>
      <w:pPr>
        <w:spacing w:after="0"/>
        <w:ind w:left="0"/>
        <w:jc w:val="both"/>
      </w:pPr>
      <w:r>
        <w:drawing>
          <wp:inline distT="0" distB="0" distL="0" distR="0">
            <wp:extent cx="69088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6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7"/>
    <w:p>
      <w:pPr>
        <w:spacing w:after="0"/>
        <w:ind w:left="0"/>
        <w:jc w:val="both"/>
      </w:pPr>
      <w:r>
        <w:drawing>
          <wp:inline distT="0" distB="0" distL="0" distR="0">
            <wp:extent cx="7429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8"/>
    <w:p>
      <w:pPr>
        <w:spacing w:after="0"/>
        <w:ind w:left="0"/>
        <w:jc w:val="both"/>
      </w:pPr>
      <w:r>
        <w:drawing>
          <wp:inline distT="0" distB="0" distL="0" distR="0">
            <wp:extent cx="74422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9"/>
    <w:p>
      <w:pPr>
        <w:spacing w:after="0"/>
        <w:ind w:left="0"/>
        <w:jc w:val="both"/>
      </w:pPr>
      <w:r>
        <w:drawing>
          <wp:inline distT="0" distB="0" distL="0" distR="0">
            <wp:extent cx="77470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7470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1"/>
    <w:p>
      <w:pPr>
        <w:spacing w:after="0"/>
        <w:ind w:left="0"/>
        <w:jc w:val="both"/>
      </w:pPr>
      <w:r>
        <w:drawing>
          <wp:inline distT="0" distB="0" distL="0" distR="0">
            <wp:extent cx="77343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2"/>
    <w:p>
      <w:pPr>
        <w:spacing w:after="0"/>
        <w:ind w:left="0"/>
        <w:jc w:val="both"/>
      </w:pPr>
      <w:r>
        <w:drawing>
          <wp:inline distT="0" distB="0" distL="0" distR="0">
            <wp:extent cx="527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3"/>
    <w:p>
      <w:pPr>
        <w:spacing w:after="0"/>
        <w:ind w:left="0"/>
        <w:jc w:val="both"/>
      </w:pPr>
      <w:r>
        <w:drawing>
          <wp:inline distT="0" distB="0" distL="0" distR="0">
            <wp:extent cx="53086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4"/>
    <w:p>
      <w:pPr>
        <w:spacing w:after="0"/>
        <w:ind w:left="0"/>
        <w:jc w:val="both"/>
      </w:pPr>
      <w:r>
        <w:drawing>
          <wp:inline distT="0" distB="0" distL="0" distR="0">
            <wp:extent cx="70358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5"/>
    <w:p>
      <w:pPr>
        <w:spacing w:after="0"/>
        <w:ind w:left="0"/>
        <w:jc w:val="both"/>
      </w:pPr>
      <w:r>
        <w:drawing>
          <wp:inline distT="0" distB="0" distL="0" distR="0">
            <wp:extent cx="59309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6"/>
    <w:p>
      <w:pPr>
        <w:spacing w:after="0"/>
        <w:ind w:left="0"/>
        <w:jc w:val="both"/>
      </w:pPr>
      <w:r>
        <w:drawing>
          <wp:inline distT="0" distB="0" distL="0" distR="0">
            <wp:extent cx="59563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7"/>
    <w:p>
      <w:pPr>
        <w:spacing w:after="0"/>
        <w:ind w:left="0"/>
        <w:jc w:val="both"/>
      </w:pPr>
      <w:r>
        <w:drawing>
          <wp:inline distT="0" distB="0" distL="0" distR="0">
            <wp:extent cx="70104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8"/>
    <w:p>
      <w:pPr>
        <w:spacing w:after="0"/>
        <w:ind w:left="0"/>
        <w:jc w:val="both"/>
      </w:pPr>
      <w:r>
        <w:drawing>
          <wp:inline distT="0" distB="0" distL="0" distR="0">
            <wp:extent cx="70358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9"/>
    <w:p>
      <w:pPr>
        <w:spacing w:after="0"/>
        <w:ind w:left="0"/>
        <w:jc w:val="both"/>
      </w:pPr>
      <w:r>
        <w:drawing>
          <wp:inline distT="0" distB="0" distL="0" distR="0">
            <wp:extent cx="7048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0"/>
    <w:p>
      <w:pPr>
        <w:spacing w:after="0"/>
        <w:ind w:left="0"/>
        <w:jc w:val="both"/>
      </w:pPr>
      <w:r>
        <w:drawing>
          <wp:inline distT="0" distB="0" distL="0" distR="0">
            <wp:extent cx="7010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1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2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3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7"/>
    <w:p>
      <w:pPr>
        <w:spacing w:after="0"/>
        <w:ind w:left="0"/>
        <w:jc w:val="both"/>
      </w:pPr>
      <w:r>
        <w:drawing>
          <wp:inline distT="0" distB="0" distL="0" distR="0">
            <wp:extent cx="70485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8"/>
    <w:p>
      <w:pPr>
        <w:spacing w:after="0"/>
        <w:ind w:left="0"/>
        <w:jc w:val="both"/>
      </w:pPr>
      <w:r>
        <w:drawing>
          <wp:inline distT="0" distB="0" distL="0" distR="0">
            <wp:extent cx="70612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9"/>
    <w:p>
      <w:pPr>
        <w:spacing w:after="0"/>
        <w:ind w:left="0"/>
        <w:jc w:val="both"/>
      </w:pPr>
      <w:r>
        <w:drawing>
          <wp:inline distT="0" distB="0" distL="0" distR="0">
            <wp:extent cx="54991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0"/>
    <w:p>
      <w:pPr>
        <w:spacing w:after="0"/>
        <w:ind w:left="0"/>
        <w:jc w:val="both"/>
      </w:pPr>
      <w:r>
        <w:drawing>
          <wp:inline distT="0" distB="0" distL="0" distR="0">
            <wp:extent cx="74803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2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4"/>
    <w:p>
      <w:pPr>
        <w:spacing w:after="0"/>
        <w:ind w:left="0"/>
        <w:jc w:val="both"/>
      </w:pPr>
      <w:r>
        <w:drawing>
          <wp:inline distT="0" distB="0" distL="0" distR="0">
            <wp:extent cx="70485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5"/>
    <w:p>
      <w:pPr>
        <w:spacing w:after="0"/>
        <w:ind w:left="0"/>
        <w:jc w:val="both"/>
      </w:pPr>
      <w:r>
        <w:drawing>
          <wp:inline distT="0" distB="0" distL="0" distR="0">
            <wp:extent cx="70104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6"/>
    <w:p>
      <w:pPr>
        <w:spacing w:after="0"/>
        <w:ind w:left="0"/>
        <w:jc w:val="both"/>
      </w:pPr>
      <w:r>
        <w:drawing>
          <wp:inline distT="0" distB="0" distL="0" distR="0">
            <wp:extent cx="70485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7"/>
    <w:p>
      <w:pPr>
        <w:spacing w:after="0"/>
        <w:ind w:left="0"/>
        <w:jc w:val="both"/>
      </w:pPr>
      <w:r>
        <w:drawing>
          <wp:inline distT="0" distB="0" distL="0" distR="0">
            <wp:extent cx="70612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8"/>
    <w:p>
      <w:pPr>
        <w:spacing w:after="0"/>
        <w:ind w:left="0"/>
        <w:jc w:val="both"/>
      </w:pPr>
      <w:r>
        <w:drawing>
          <wp:inline distT="0" distB="0" distL="0" distR="0">
            <wp:extent cx="70231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9"/>
    <w:p>
      <w:pPr>
        <w:spacing w:after="0"/>
        <w:ind w:left="0"/>
        <w:jc w:val="both"/>
      </w:pPr>
      <w:r>
        <w:drawing>
          <wp:inline distT="0" distB="0" distL="0" distR="0">
            <wp:extent cx="7048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0"/>
    <w:p>
      <w:pPr>
        <w:spacing w:after="0"/>
        <w:ind w:left="0"/>
        <w:jc w:val="both"/>
      </w:pPr>
      <w:r>
        <w:drawing>
          <wp:inline distT="0" distB="0" distL="0" distR="0">
            <wp:extent cx="70866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1"/>
    <w:p>
      <w:pPr>
        <w:spacing w:after="0"/>
        <w:ind w:left="0"/>
        <w:jc w:val="both"/>
      </w:pPr>
      <w:r>
        <w:drawing>
          <wp:inline distT="0" distB="0" distL="0" distR="0">
            <wp:extent cx="70739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2"/>
    <w:p>
      <w:pPr>
        <w:spacing w:after="0"/>
        <w:ind w:left="0"/>
        <w:jc w:val="both"/>
      </w:pPr>
      <w:r>
        <w:drawing>
          <wp:inline distT="0" distB="0" distL="0" distR="0">
            <wp:extent cx="70612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3"/>
    <w:p>
      <w:pPr>
        <w:spacing w:after="0"/>
        <w:ind w:left="0"/>
        <w:jc w:val="both"/>
      </w:pPr>
      <w:r>
        <w:drawing>
          <wp:inline distT="0" distB="0" distL="0" distR="0">
            <wp:extent cx="70612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4"/>
    <w:p>
      <w:pPr>
        <w:spacing w:after="0"/>
        <w:ind w:left="0"/>
        <w:jc w:val="both"/>
      </w:pPr>
      <w:r>
        <w:drawing>
          <wp:inline distT="0" distB="0" distL="0" distR="0">
            <wp:extent cx="70739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5"/>
    <w:p>
      <w:pPr>
        <w:spacing w:after="0"/>
        <w:ind w:left="0"/>
        <w:jc w:val="both"/>
      </w:pPr>
      <w:r>
        <w:drawing>
          <wp:inline distT="0" distB="0" distL="0" distR="0">
            <wp:extent cx="7035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6"/>
    <w:p>
      <w:pPr>
        <w:spacing w:after="0"/>
        <w:ind w:left="0"/>
        <w:jc w:val="both"/>
      </w:pPr>
      <w:r>
        <w:drawing>
          <wp:inline distT="0" distB="0" distL="0" distR="0">
            <wp:extent cx="7175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7"/>
    <w:p>
      <w:pPr>
        <w:spacing w:after="0"/>
        <w:ind w:left="0"/>
        <w:jc w:val="both"/>
      </w:pPr>
      <w:r>
        <w:drawing>
          <wp:inline distT="0" distB="0" distL="0" distR="0">
            <wp:extent cx="7175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8"/>
    <w:p>
      <w:pPr>
        <w:spacing w:after="0"/>
        <w:ind w:left="0"/>
        <w:jc w:val="both"/>
      </w:pPr>
      <w:r>
        <w:drawing>
          <wp:inline distT="0" distB="0" distL="0" distR="0">
            <wp:extent cx="71501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9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0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2"/>
    <w:p>
      <w:pPr>
        <w:spacing w:after="0"/>
        <w:ind w:left="0"/>
        <w:jc w:val="both"/>
      </w:pPr>
      <w:r>
        <w:drawing>
          <wp:inline distT="0" distB="0" distL="0" distR="0">
            <wp:extent cx="62103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3"/>
    <w:p>
      <w:pPr>
        <w:spacing w:after="0"/>
        <w:ind w:left="0"/>
        <w:jc w:val="both"/>
      </w:pPr>
      <w:r>
        <w:drawing>
          <wp:inline distT="0" distB="0" distL="0" distR="0">
            <wp:extent cx="62103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header.xml" Type="http://schemas.openxmlformats.org/officeDocument/2006/relationships/header" Id="rId5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