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7f6a" w14:textId="b6c7f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признаков и свойств сортов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23 ноября 2021 года № 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 xml:space="preserve">решила: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признаков и свойств сортов сельскохозяйственных растений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оператора в отношении справочника выполняются Евразийской экономической комиссией;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обращения семян сельскохозяйственных растений.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Настоящее Решение вступает в силу по истечении 30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ноября 2021 г. № 155   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Cправочник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признаков и свойств сортов сельскохозяйственных растений       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справочника    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раздела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значения признака сорта сельскохозяйственных растений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признака сорта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родительский компонент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 первого поколения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модифицированный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простой межлинейный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трехлинейный модифицированный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межлинейный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двойной межлинейный модифицированный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четырехлинейный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шестилинейный гибрид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гибридная популяция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ингибиторам ацетолактат синтазы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сорт-клон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использования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амилозный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ароматичный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белосемянный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газонная трава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длиннозерный и ценный по качеству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газонов и на корм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десертных 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шампанских 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засолочный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 и силос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зернофуражный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 сушеные 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 фри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на чипсы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 отварной, пюре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консервный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лопающаяся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из севка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 на зеленое перо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и ментол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мягкозерная пшеница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зеленую массу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томатопродукты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низкопентозановый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пивоваренный и ценный по качеству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алычи, миндаля, персика,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абрикоса, алычи, персика,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абрикоса, алычи,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абрикоса, персика,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абрикоса,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алычи, персика,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алычи,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вишни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вишни, черешни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персика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подвои для сливы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полусахарный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ранней продукции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сидеральные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сильная пшеница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скелетный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спаржевая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спирт, крахмал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столовый и фри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столовый и чипсы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супы, обжаренный картофель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универсальные(ый)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цельноплодное консервирование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ценная(ый) по качеству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чипсы, фри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аптечный лист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молочно-восковой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глютинозный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штамбо- и кронообразователь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семенной подвой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клоновый подвой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прядильное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двуручка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Периоды потребления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позднелетний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раннезимний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раннеосенний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позднезимний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позднеосенний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раннелетний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осенне-зимний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зимнее 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созревания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ранний (ультраранний)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ранний (раннеспелый)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(среднеспелый)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поздний (позднеспелый)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поздний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очень раннего до раннего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среднеранний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позднего до очень позднего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ремонтантный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растения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типа (безэруковый, низкоглюкозинолатый)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детерминантный, неосыпающийся, безлисточковый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урожайный, раннеспелый (урожайный)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урожайный, среднеранний (урожайный, нормальный)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безлисточковый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высокомасличный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голозерный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детерминантный, неосыпающийся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детерминантное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крупноплодный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короткоплетистое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многорядный, голозерный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полукочанный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пчелоопыляемое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сладкий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тонкопленчатое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ярусная гетерофилия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типа (безэруковый)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урожайный, сахаристый, среднеспелый (нормальный)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сахаристый, среднепоздний (нормальный, сахаристый)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сахаристый, позднеспелый (сахаристый)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высокомасличный, высокоолеиновый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высокоолеиновый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детерминантный, безлисточковый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длинноплетистое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индетерминантное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многорядный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неосыпающийся, безлисточковый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партенокарпическое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полуострый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ромэн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среднеплетистое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черешковый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двурядный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пленчатый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триплоидный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тетраплоидный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гексаплоидный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октоплоидный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полиплоидный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урожайно-сахаристый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полудетерминантный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черри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полусладкий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гибрид-опылитель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типа (бескосточковые)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бескосточковый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урожайный, очень ранний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урожайный, среднеспелый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сахаристый, очень поздний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стоячий, безлисточковый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стоячий, неосыпающийся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стоячий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вьющийся, стелющийся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выращивания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защищенный грунт (закрытый грунт)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однолетний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светокультура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садово-огородный (приусадебное возделывание)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двуукосный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садово-огородный для защищенного грунта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одноукосный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производство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оборот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зимне-весенний оборот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оборот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продленный оборот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необогреваемая теплица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грунт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малообъемная технология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зимующая форма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богара обеспеченная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жесткая богара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орошение и богара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зимняя теплица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посевы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подзимный посев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и повторный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трехукосный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веретеновидная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короткоцилиндрическая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округлая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обратнояйцевидная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поперечно-узкоэллиптическая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ромбическая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сильно-грушевидный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усеченно-коническая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удлиненно-конусовидная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удлиненно-цилиндрическая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цилиндрическая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широкоэллиптическая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эллиптическая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грушевидный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конусовидная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овально-округлая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плоскоокруглая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поперечно-эллиптическая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сосульковидная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удлиненно-овальная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узкотреугольная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хоботовидная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широкобратнояйцевидная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широкояйцевидная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удлиненно-кубовидная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вредителям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нематодоустойчивый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 к золотистой картофельной нематоде (R01)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восприимчив к золотистой картофельной нематоде (R01)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болезням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к ризомании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устойчив к раку, патотип 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восприимчив к раку, патотип I 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справочника   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признаков и свойств сортов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СПСС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037 - 2021(ред.1)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от 23 ноября 2021 г. № 155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декабря 2021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систематизации и кодирования признаков и свойств сортов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информационного взаимодействия при формировании, ведении и использовании единого реестра сортов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реестр сортов сельскохозяйственных растений, признаки и свойства сортов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международных (межгосударственных, региональных) аналогов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справочник имеет аналоги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Армения – реестр сортов растений, зарегистрированных с целью использования и дальнейшего размножения на территории Республики Армения, утвержденный приказом Министра сельского хозяйства Республики Армения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февраля 2019 г. № 28-Л "Об утверждении реестра сортов растений, зарегистрированных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целью использования и дальнейшего размножения на территории Республики Армения"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в рамках Государственного реестра сортов и гибридов растений, допущенных к использованию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территории Республики Беларусь, утвержденного постановлением Совета Министров Республики Беларусь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сентября 2006 г. № 1135 "О некоторых вопросах государственного регулирования семеноводства и сортоиспытания", ведется перечень кодов хозяйственно-ценных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биологических свойств сорта сельскохозяйственного растения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Казахстан –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приказом Министра сельского хозяйства Республики Казахстан от 30 июля 2009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 "Об утверждении Государственного реестра селекционных достижений, допущенных к использованию в Республике Казахстан, и перечня перспективных сортов сельскохозяйственных растений" ведется перечень кодирования признаков сортов сельскохозяйственных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Кыргызской Республике – в рамках Государственного реестра сортов и гибридов растений, допущенных к использованию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Кыргызской Республики, ведется перечень кодирования признаков сортов сельскохозяйственных растений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в рамках Государственного реестра селекционных достижений, допущенных к использованию, утверждаемого Министерством сельского хозяйства Российской Федерации, ведется перечень признаков сортов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комбинированный метод классификации.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 содержит независимые разделы.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разделов применяется порядковый метод систематизации объектов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Добавление, изменение или исключение значений справочника выполняется оператором в соответствии с актом Евразийской экономической комиссии. Оператор обеспечивает размещение актуальных сведений из справочника в ресурсах единой системы нормативно-справочной информации Евразийского экономического союза. В случае исключения значения запись справочника отмечается как недействующая с даты исключения и с указанием сведений об акте Евразийской экономической комиссии, регламентирующем окончание действия записи справочника. Коды справочника являются уникальными, повторное использование кодов справочника, в том числе недействующих,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справочника 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1 – элемент обязателен, повторения не допускаются; 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n – элемент обязателен, должен повторяться n раз (n &gt; 1);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n..* – элемент обязателен, должен повторяться не менее n раз (n &gt; 1);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n..m – элемент обязателен, должен повторяться не менее n раз и не более m раз (n &gt; 1, m &gt; n);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0..1 – элемент опционален, повторения не допускаются;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0..* – элемент опционален, может повторяться без ограничений;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0..m – элемент опционален, может повторяться не более m раз (m &gt; 1).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разделе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раздела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[A-Z]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раздела справочника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раздела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Мин. длина: 1.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Сведения о признаке сорта сельскохозяйственного растения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Код признака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[0-9]{2}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признака сорта сельскохозяйственного растения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Наименование признака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кода признака сорта сельскохозяйственного растения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Сведения о записи справочника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определяется правилами формирования вложенных реквизитов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1.4.2. Сведения об акте, регламентирующем начало действия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1.4.2.1. 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 Сведения об акте, регламентирующем окончание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1.4.4.1. Вид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 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 Мин. длина: 1. 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