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9a95b" w14:textId="e19a9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перечень продукции, в отношении которой подача таможенной декларации сопровождается представлением документа об оценке соответствия (сведений о документе об оценке соответствия) требованиям технического регламента Таможенного союза "О безопасности машин и оборудования" (ТР ТС 010/2011)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Евразийской экономической коллегии от 23 ноября 2021 года № 151.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01.01.2022.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подпункта "в"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Положения о порядке ввоза на таможенную территорию Таможенного союза продукции (товаров), в отношении которой устанавливаются обязательные требования в рамках Таможенного союза, утвержденного Решением Коллегии Евразийской экономической комиссии от 25 декабря 2012 г. № 294, в соответствии с пунктом 8 Протокола о техническом регулировании в рамках Евразийского экономического союза (приложение № 9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продукции, в отношении которой подача таможенной декларации сопровождается представлением документа об оценке соответствия (сведений о документе об оценке соответствия) требованиям технического регламента Таможенного союза "О безопасности машин и оборудования" (ТР ТС 010/2011), утвержденный Решением Коллегии Евразийской экономической комиссии от 16 января 2018 г. № 6, изменения согласно приложению.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1 января 2022 г.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2021 г. № 151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перечень продукции, в отношении которой подача таможенной декларации сопровождается представлением документа об оценке соответствия (сведений о документе об оценке соответствия) требованиям технического регламента Таможенного союза "О безопасности машин и оборудования" (ТР ТС 010/2011)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"из 8479 89 970 8" заменить словами "из 8479 89 970 7".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"из 8428 90 900 0" заменить словами "из 8428 90 800 0".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"из 8428 90 900 0" заменить словами "из 8428 90 800 0".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пункте 23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"из 7419 99" заменить словами "из 7419 80 000 0";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"из 8108 90 900 9" заменить словами "из 8108 90 900 8";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"из 8419 39 000 9" заменить словами "из 8419 39 000 8";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"из 8479 89 970 8" заменить словами "из 8479 89 970 7";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"из 8514 10 800 0" заменить словами "из 8514 19 900 0";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"из 8514 30 000 0" заменить словами "из 8514 39 000 0".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пункте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 "8421 39 600 0" ТН ВЭД ЕАЭС заменить кодом "8421 39 610 0" ТН ВЭД ЕАЭС.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пункте 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"из 8419 32 000 0" заменить словами "из 8419 35 000 0".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>пункте 32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"из 8419 39 000 9" заменить словами "из 8419 39 000 8";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"из 8514 10 800 0" заменить словами "из 8514 19 900 0";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"из 8514 30 000 0" заменить словами "из 8514 39 000 0".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</w:t>
      </w:r>
      <w:r>
        <w:rPr>
          <w:rFonts w:ascii="Times New Roman"/>
          <w:b w:val="false"/>
          <w:i w:val="false"/>
          <w:color w:val="000000"/>
          <w:sz w:val="28"/>
        </w:rPr>
        <w:t>пункте 40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"из 8701 20 10" заменить словами "из 8701 21 10 из 8701 22 10 из 8701 23 10 из 8701 24 10 из 8701 29 10".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</w:t>
      </w:r>
      <w:r>
        <w:rPr>
          <w:rFonts w:ascii="Times New Roman"/>
          <w:b w:val="false"/>
          <w:i w:val="false"/>
          <w:color w:val="000000"/>
          <w:sz w:val="28"/>
        </w:rPr>
        <w:t>пункте 47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"8704 22 910 1" ТН ВЭД ЕАЭС заменить кодом "8704 22 920 1" ТН ВЭД ЕАЭС;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коды "8704 22 990 1" и "8704 32 990 1" ТН ВЭД ЕАЭС исключить;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"из 8704 23 910 8" заменить словами "из 8704 23 920 9";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"8704 32 910 1" ТН ВЭД ЕАЭС заменить кодом "8704 32 920 1" ТН ВЭД ЕАЭС;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в графе 2 кодами "8704 42 910 1 из 8704 43 910 3 8704 52 910 1" ТН ВЭД ЕАЭС.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Пункт 48</w:t>
      </w:r>
      <w:r>
        <w:rPr>
          <w:rFonts w:ascii="Times New Roman"/>
          <w:b w:val="false"/>
          <w:i w:val="false"/>
          <w:color w:val="000000"/>
          <w:sz w:val="28"/>
        </w:rPr>
        <w:t xml:space="preserve"> в графе 2 дополнить словами "из 8428 70 000".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</w:t>
      </w:r>
      <w:r>
        <w:rPr>
          <w:rFonts w:ascii="Times New Roman"/>
          <w:b w:val="false"/>
          <w:i w:val="false"/>
          <w:color w:val="000000"/>
          <w:sz w:val="28"/>
        </w:rPr>
        <w:t>пункте 54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"из 8479 89 970 8" заменить словами "из 8479 89 970 7".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Пункт 62</w:t>
      </w:r>
      <w:r>
        <w:rPr>
          <w:rFonts w:ascii="Times New Roman"/>
          <w:b w:val="false"/>
          <w:i w:val="false"/>
          <w:color w:val="000000"/>
          <w:sz w:val="28"/>
        </w:rPr>
        <w:t xml:space="preserve"> в графе 2 дополнить словами "из 8485".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