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a103" w14:textId="73ba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июня 2021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 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г. № 65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 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 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 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 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 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 125 "Об утверждении Положения об обмене электронными документами при трансграничном взаимодействии органов государственной власти государств – членов Евразийского экономического союза между собой и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2018 г. № 221 "Об утверждении Порядка подачи в Евразийскую экономическую комиссию обращений государств – членов Евразийского экономического союза по фактам введения государственного ценового регулирования, их рассмотрения Евразийской экономической комиссией и проведения консультаций и о признании утратившими силу некоторых решений Коллегии Евразийской экономической комиссии";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ноября 2019 г. № 190 "Об утверждении Правил 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разработаны в целях определения порядка и условий информационного взаимодействия между участниками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 (далее – общий процесс), включая описание процедур, выполняемых в рамках этого общего процесса.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настоящих Правил понятие "авторизация" означает предоставление определенному участнику общего процесса прав на выполнение определенных действий.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(далее – Комиссия).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общем процессе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Полное наименование общего процесса: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введении". Общий процесс реализуется в части обмена документами и (или) сведениями при введении государственного ценового регулирования и оспаривании решений о его введении.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Кодовое обозначение общего процесса: P.AT.01, версия 1.0.0.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Цель и задачи общего процесса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Целью общего процесса является обеспечение информационного взаимодействия между Комиссией и уполномоченными органами государств-членов, а также между уполномоченными органами государств-членов (в части обмена документами и (или) сведениями при введении государственного ценового регулирования и оспаривании решений о его введении).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достижения цели общего процесса необходимо решить следующие задачи: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обеспечить обмен документами и (или) сведениями, не содержащими конфиденциальной информации, между Комиссией и уполномоченными органами государств-членов при введении государственного ценового регулирования и оспаривании решения о его введении, продлении срока применения государственного ценового регулирования;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использование участниками информационного взаимодействия в рамках реализации общего процесса единой нормативно-справочной информации Союза.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Участники общего процесса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участников общего процесса приведен в таблице 1.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Комиссии, отвечающее за: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распространение уведомлений о введении государственного ценового регулирования государством-членом;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рассмотрение обращений государств-членов о продлении или отмене государственного ценового регулирования; направление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уведомлений уполномоченным органам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и результатах рассмотрения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(продлении)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P.AT.01.ACT.002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инициирующий 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исполнительной власти государства-члена, осуществляющий: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введении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Комиссию и в уведомляемые уполномоченные органы; направление обращений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введении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новый срок (продлении срока введения государственного ценового регулирования)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 – обращение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продлении государственного ценового регулирования); получение решений по итогам рассмотрения Комиссией направленных обращений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продлении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обращений об оспаривании решений о введении другим государством-членом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 – обращение об отмене государственного ценового регулирования)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P.AT.01.ACT.003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исполнительной власти государства-члена, осуществляющий: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уведомления о введении другим государством-членом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уполномоченного органа государства-члена, вводящего государственное ценовое регулирование; прием уведомлений о продлении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 отмене другим государством-членом государственного ценового регулирования от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P.AT.01.ACT.004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исполнительной власти государства-члена, осуществляющий: прием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Комиссии протокола консультаций по вопросам государственного ценового регулирования, прием уведомлений о проведении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Комиссии встреч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ценового регулирования, представление необходимой информации по вопросам государственного ценового регулирования по запросу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P.AT.01.ACT.005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оспаривающий 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исполнительной власти государства-члена, осуществляющий направление в Комиссию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государственного ценового регулирования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Структура общего процесса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Общий процесс представляет собой совокупность следующих процедур введения государственного ценового регулирования, сгруппированных по своему назначению: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 введении государствами-членами государственного ценового регулирования;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при оспаривании решений государств-членов о введении государственного ценового регулирования. 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выполнении процедур общего процесса уполномоченные органы государств-членов и Комиссия обмениваются документами и(или) сведениями при введении государственного ценового регулирования и оспаривании решений о его введении. Информационное взаимодействие между уполномоченными органами государств-членов и Комиссией осуществляется с использованием интегрированной информационной системы Союза (далее – интегрированная система).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Приведенное описание структуры общего процесса, в части обмена документами и (или) сведениями при введении государственного ценового регулирования и оспаривании решений о его введении, представлено на рисунке 1.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Общая схема процедур введения государственного ценового регулирования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В настоящем разделе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 </w:t>
      </w:r>
    </w:p>
    <w:bookmarkEnd w:id="35"/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Процедуры общего процесса 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Процедуры введения государственного ценового регулирования выполняются в следующих случаях: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 введении государствами-членами государственного ценового регулирования;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 оспаривании решений государств-членов о введении государственного ценового регулирования.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государственного ценового регулирования, уполномоченный орган государства-члена обязан уведомить уполномоченные органы государств-членов и Комиссию о введении государственного ценового регулирования. При уведомлении уполномоченным органом государства-члена Комиссии о введении государственного ценового регулирования выполняется процедура "Уведомление Комиссии о введении государственного ценового регулирования" (P.AT.01.PRC.023). При уведомлении уполномоченным органом государства-члена уведомляемого уполномоченного органа государства-члена о введении государственного ценового регулирования выполняется процедура "Уведомление уполномоченных органов о введении государственного ценового регулирования" (P.AT.01.PRC.024). Уполномоченный орган государства-члена вправе оспорить решение другого государства-члена о введении государственного ценового регулирования путем направления в Комиссию обращения об отмене государственного ценового регулирования. Выполняется процедура "Обращение об отмене государственного ценового регулирования" (P.AT.01.PRC.025). Уполномоченный орган государства-члена вправе направить в Комиссию обращение о введении государственного ценового регулирования на новый срок (продлении срока введения государственного ценового регулирования). Выполняется процедура "Обращение о продлении государственного ценового регулирования" (P.AT.01.PRC.026). При поступлении уведомлений о введении государственного ценового регулирования или при поступлении обращения о продлении государственного ценового регулирования Комиссия проводит консультации. Для отправки в уполномоченные органы-государств-членов протокола консультаций выполняется процедура "Направление протокола по результатам консультаций по вопросам государственного ценового регулирования" (P.AT.01.PRC.027). При рассмотрении обращения об отмене государственного ценового регулирования или обращения о продлении государственного ценового регулирования Комиссия вправе запросить информацию в государствах-членах. Выполняется процедура "Получение информации при рассмотрении обращения" (P.AT.01.PRC.028). По итогам рассмотрения обращения об отмене государственного ценового регулирования или обращения о продлении государственного ценового регулирования принимается Решение Коллегии Комиссии, которое направляется в государства-члены. Выполняется процедура "Направление решения по итогам рассмотрения обращения" (P.AT.01.PRC.029). Для уведомления государств-членов о проводимых Комиссией встречах для рассмотрения вопросов государственного ценового регулирования выполняется процедура "Направление уведомления о встрече по государственному ценовому регулированию" (P.AT.01.PRC.030). 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указанных сведений осуществляется в соответствии с Регламентом информационного взаимодействия между уполномоченными органами государств – 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введении), утвержденного Решением Коллегии Евразийской экономической комиссии от 15 июня 2021 г. № 65 (далее – Регламент информационного взаимодействия между уполномоченными органами и Комиссией).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введении), утвержденного Решением Коллегии Евразийской экономической комиссии от 15 июня 2021 г. № 65 (далее – Описание форматов и структур электронных документов и сведений).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Перечень процедур общего процесса, входящих в группу процедур введения государственного ценового регулирования, приведен в таблице 2.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2 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введения государственного ценового регулирования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P.AT.01.PRC.023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Комиссии о введении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передачи уведомления о введении государственного ценового регулирования в Комиссию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P.AT.01.PRC.024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уполномоченных органов о введении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передачи инициирующим уполномоченным органом государства-члена уведомления о введении государственного ценового регулирования в уведомляемые 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P.AT.01.PRC.025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передачи в Комиссию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уведомляемые уполномоченные органы государств-членов обращения оспаривающего уполномоченного органа государства-члена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несогласии с введением другим государством-членом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P.AT.01.PRC.026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передачи в Комиссию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уведомляемые уполномоченные органы государств-членов обращения инициирующего уполномоченного органа государства-члена о введении государственного ценового регулирования на новый срок (продлении срока введения государственного ценового регулирования)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P.AT.01.PRC.027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протокола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консультаций по вопросам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направления протокола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консультаций по вопросам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P.AT.01.PRC.028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при рассмотрении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Комиссией информации по вопросам государственного ценового регулирования, возникшим при рассмотрении обращения об отмене государственного ценового регулирования или обращения о продлении государственного ценового регулирования, от уполномоченного органа государства-члена по запросу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P.AT.01.PRC.029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по итогам рассмотрения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направления Комиссией Решения Коллегии Комиссии, принятого по итогам рассмотрения обращения об отмене государственного ценового регулирования или обращения о продлении государственного ценового регулирования в уполномоченный орган государства-члена, которое направило в Комиссию соответствующее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P.AT.01.PRC.030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встрече по государственному ценовому регулированию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направления Комиссией уведомления о встречах, организуемых Комиссией для рассмотрения вопросов государственного ценового регулирования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Информационные объекты общего процесса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 3.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3 </w:t>
            </w:r>
          </w:p>
        </w:tc>
      </w:tr>
    </w:tbl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P.AT.01.BEN.009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введении государственного ценового регулирования государством-членом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P.AT.01.BEN.010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обращения государства-члена об отмене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P.AT.01.BEN.011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обращения государства-члена о продлении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P.AT.01.BEN.012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протокола консультаций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P.AT.01.BEN.013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информацию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государственного ценового регулирования, необходимую для рассмотрения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государственного ценового регулирования или обращения о продлении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P.AT.01.BEN.014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рассмотрения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сведения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рассмотрения обращения об отмене государственного ценового регулирования или обращения о продлении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P.AT.01.BEN.015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встрече по государственному ценовому регулированию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уведомление о встрече, организованной Комиссией, для рассмотрения вопросов государственного ценового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государствах-членах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Ответственность участников общего процесса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 мая 2014 года, иными международными договорами и актами, составляющими право Союза, а должностных лиц и сотрудников уполномоченных органов государств-членов – в соответствии с законодательством государств-членов.</w:t>
      </w:r>
    </w:p>
    <w:bookmarkEnd w:id="48"/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Справочники и классификаторы общего процесса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Перечень справочников и классификаторов общего процесса приведен в таблице 4.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 4 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P.CLS.008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наименований видов связи (гармонизирован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СЕФАКТ ООН "Communication Channel Code")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стран мира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стандартом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3166-1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уполномоченных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 – членов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уполномоченных органов государств-членов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Процедуры общего процесса</w:t>
      </w:r>
    </w:p>
    <w:bookmarkEnd w:id="52"/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Комиссии о введении государственного ценового регулирования" (P.AT.01.PRC.023)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Схема выполнения процедуры "Уведомление Комиссии о введении государственного ценового регулирования" (P.AT.01.PRC.023) представлена на рисунке 2.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Схема выполнения процедуры "Уведомление Комиссии о введении государственного ценового регулирования" (P.AT.01.PRC.023)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Процедура "Уведомление Комиссии о введении государственного ценового регулирования" (P.AT.01.PRC.023) выполняется при направлении инициирующим уполномоченным органом государства-члена уведомления о введении государственного ценового регулирования в Комиссию.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Первой выполняется операция "Направление уведомления о введении государственного ценового регулирования в Комиссию" (P.AT.01.OPR.076), в ходе выполнения которой инициирующий уполномоченный орган государства-члена формирует уведомление о введении государственного ценового регулирования и направляет его в Комиссию.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При поступлении в Комиссию уведомления о введении государственного ценового регулирования выполняется операция "Прием и обработка Комиссией уведомления о введении государственного ценового регулирования" (P.AT.01.OPR.077), в ходе выполнения которой осуществляются прием и обработка Комиссией указанного уведомления. В инициирующий уполномоченный орган направляется уведомление о результате обработки уведомления о введнии государственного ценового регулирования.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При поступлении в инициирующий уполномоченный орган уведомления о приеме и обработке уведомления о введении государственного ценового регулирования выполняется операция "Получение уведомления о приеме и обработке Комиссией уведомления о введении государственного ценового регулирования" (P.AT.01.OPR.078), в ходе выполнения которой инициирующим уполномоченным органом государства-члена осуществляются прием и обработка указанного уведомления.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Результатом выполнения процедуры "Уведомление Комиссии о введении государственного ценового регулирования" (P.AT.01.PRC.023) является получение Комиссией уведомления о введении государственного ценового регулирования.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Перечень операций общего процесса, выполняемых в рамках процедуры "Уведомление Комиссии о введении государственного ценового регулирования" (P.AT.01.PRC.023), приведен в таблице 5.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Комиссии о введении государственного ценового регулирования" (P.AT.01.PRC.023)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введении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Комиссией уведомления о введении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приеме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обработке Комиссией уведомления о введении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 введении государственного ценового регулирования в Комиссию" (P.AT.01.OPR.076)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введении государственного ценового регулирования в Комиссию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государством-членом принято решение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уведомляет Комиссию о введении государственного ценового регулирования в срок, не превышающий 7 календарных дней со дня принятия соответствующего решения;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в Комиссию уведомление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 направлено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Комиссией уведомления о введении государственного ценового регулирования" (P.AT.01.OPR.077)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Комиссией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Комиссию поступило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инициирующего уполномоченного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представленных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обрабатывает уведомление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принимает и обрабатывает полученное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инициирующего уполномоченного органа уведомление о введении государственного ценового регулирования, по результатам обработки кКомиссия направляет в инициирующий уполномоченный орган уведомление о приеме и обработке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государственного ценового регулирования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приеме и обработке Комиссией уведомления о введении государственного ценового регулирования" (P.AT.01.OPR.078)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и обработке Комиссией уведомления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инициирующий уполномоченный орган поступило уведомление от Комиссии о приеме и обработке уведомления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уведомление о приеме и обработке Комиссией уведомления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принятии и обработке Комиссией уведомления о введении государственного ценового регулирования обработано</w:t>
            </w:r>
          </w:p>
        </w:tc>
      </w:tr>
    </w:tbl>
    <w:bookmarkStart w:name="z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уполномоченных органов о введении государственного ценового регулирования" (P.AT.01.PRC.024)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Схема выполнения процедуры "Уведомление уполномоченных органов о введении государственного ценового регулирования" (P.AT.01.PRC.024) представлена на рисунке 3.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Схема выполнения процедуры "Уведомление уполномоченных органов о введении государственного ценового регулирования" (P.AT.01.PRC.024)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Процедура "Уведомление уполномоченных органов о введении государственного ценового регулирования" (P.AT.01.PRC.024) выполняется при направлении уполномоченным органом государства-члена уведомления о введении государственного ценового регулирования в уполномоченные органы других государств-членов. Процедура выполняется в отношении каждого государства-члена.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Первой выполняется операция "Направление уведомления о введении государственного ценового регулирования в уполномоченные органы" (P.AT.01.OPR.079), по результатам выполнения которой инициирующим уполномоченным органом государства-члена формируется и представляется в уведомляемые уполномоченные органы государств-членов уведомление о введении государственного ценового регулирования.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При поступлении в уведомляемый уполномоченный орган уведомления о введении государственного ценового регулирования выполняется операция "Прием и обработка уполномоченным органом уведомления о введении государственного ценового регулирования" (P.AT.01.OPR.080), в ходе выполнения которой осуществляются прием и обработка уведомляемым уполномоченным органом указанного уведомления. В инициирующий уполномоченный орган направляется уведомление о результате обработки уведомления о введнии государственного ценового регулирования.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поступлении в инициирующий уполномоченный орган уведомления о приеме и обработке уведомления о введении государственного ценового регулирования выполняется операция "Получение уведомления о приеме и обработке уполномоченным органом уведомления о введении государственного ценового регулирования" (P.AT.01.OPR.081), в ходе выполнения которой инициирующим уполномоченным органом государства-члена осуществляются прием и обработка указанного уведомления.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Результатом выполнения процедуры "Уведомление уполномоченных органов о введении государственного ценового регулирования" (P.AT.01.PRC.024) является получение уведомляемым уполномоченным органом уведомления о введении государственного ценового регулирования.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Перечень операций общего процесса, выполняемых в рамках процедуры "Уведомление уполномоченных органов о введении государственного ценового регулирования" (P.AT.01.PRC.024), приведен в таблице 9.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10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уполномоченных органов о введении государственного ценового регулирования" (P.AT.01.PRC.024)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введении государственного ценового регулирования в уполномоченные органы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 введении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и обработке уполномоченным органом уведомления о введении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10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 введении государственного ценового регулирования в уполномоченные органы" (P.AT.01.OPR.079)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введении государственного ценового регулирования в уполномоченные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государством-членом принято решение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 уведомляет другие государства-члены в срок, не превышающий 7 календарных дней со дня принятия соответствующего 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в уведомляемые уполномоченные органы уведомление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уведомление в уведомляемые уполномоченные органы о введении государственного ценового регулирования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11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уполномоченным органом уведомления о введении государственного ценового регулирования" (P.AT.01.OPR.080)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уведомляемый уполномоченный орган поступило уведомление от инициирующего уполномоченного органа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представленных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обрабатывает уведомление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уведомляемый уполномоченный орган принимает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обрабатывает полученное от инициирующего уполномоченного органа уведомление о введении государственного ценового регулирования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11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приеме и обработке уполномоченным органом уведомления о введении государственного ценового регулирования" (P.AT.01.OPR.081)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и обработке уполномоченным органом уведомления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инициирующий уполномоченный орган поступило уведомление от уведомляемого уполномоченного органа о приеме и обработке уведомления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получает уведомление о приеме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обработке Комиссией уведомления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принятии и обработке уведомляемым уполномоченным органом уведомления о введении государственного ценового регулирования обработано</w:t>
            </w:r>
          </w:p>
        </w:tc>
      </w:tr>
    </w:tbl>
    <w:bookmarkStart w:name="z11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"Обращение об отмене государственного ценового регулирования" (P.AT.01.PRC.025)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Схема выполнения процедуры "Обращение об отмене государственного ценового регулирования" (P.AT.01.PRC.025) представлена на рисунке 4.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4. Схема выполнения процедуры "Обращение об отмене государственного ценового регулирования" (P.AT.01.PRC.025)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Процедура "Обращение об отмене государственного ценового регулирования" (P.AT.01.PRC.025) выполняется при направлении оспаривающим уполномоченным органом государства-члена обращения о несогласии с решением другого государства-члена о введении государственного ценового регулирования в Комиссию.</w:t>
      </w:r>
    </w:p>
    <w:bookmarkEnd w:id="86"/>
    <w:p>
      <w:pPr>
        <w:spacing w:after="0"/>
        <w:ind w:left="0"/>
        <w:jc w:val="both"/>
      </w:pPr>
      <w:bookmarkStart w:name="z118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36. Первой выполняется операция "Представление обращения об отмене государственного ценового регулирования" (P.AT.01.OPR.082), по результатам выполнения которой оспаривающим уполномоченным органом государства-члена формируется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представляется в Комиссию обращение об отмене государственного ценового регулирования.</w:t>
      </w:r>
    </w:p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При поступлении в Комиссию обращения об отмене государственного ценового регулирования выполняется операция "Прием и обработка обращения об отмене государственного ценового регулирования Комиссией" (P.AT.01.OPR.083), в ходе выполнения которой осуществляются прием и обработка указанного обращения, в оспаривающий уполномоченный орган направляется уведомление о приеме и обработке указанного обращения с указанием результата обработки.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При поступлении в оспаривающий уполномоченный орган уведомления о приеме и обработке Комиссией обращения об отмене государственного ценового регулирования, выполняется операция "Получение уведомления о приеме и обработке Комиссией обращения об отмене государственного ценового регулирования" (P.AT.01.OPR.084), в ходе выполнения которой оспаривающий уполномоченный орган государства-члена осуществляет прием указанного уведомления.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После успешного выполнения операции "Прием и обработка обращения об отмене государственного ценового регулирования Комиссией" (P.AT.01.OPR.083) и в случае принятия Комиссией к рассмотрению обращения об отмене государственного ценового регулирования, выполняется операция "Направление обращения об отмене государственного ценового регулирования уполномоченным органам" (P.AT.01.OPR.085), в результате выполнения которой Комиссия направляет обращение об отмене государственного ценового регулирования в уведомляемые уполномоченные органы. Операция выполняется в отношении каждого уведомляемого уполномоченного органа.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При поступлении в уведомляемый уполномоченный орган обращения об отмене государственного ценового регулирования выполняется операция "Прием и обработка обращения об отмене государственного ценового регулирования уполномоченным органом" (P.AT.01.OPR.086), в ходе выполнения которой осуществляются прием и обработка указанного обращения, в Комиссию направляется уведомление о приеме и обработке указанного обращения.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При поступлении в Комиссию уведомления о приеме и обработке уведомляемым уполномоченным органом обращения об отмене государственного ценового регулирования, выполняется операция "Получение уведомления о приеме и обработке уполномоченным органом обращения об отмене государственного ценового регулирования" (P.AT.01.OPR.087), в ходе выполнения которой Комиссия осуществляет прием указанного уведомления.</w:t>
      </w:r>
    </w:p>
    <w:bookmarkEnd w:id="92"/>
    <w:p>
      <w:pPr>
        <w:spacing w:after="0"/>
        <w:ind w:left="0"/>
        <w:jc w:val="both"/>
      </w:pPr>
      <w:bookmarkStart w:name="z124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42. Результатом выполнения процедуры "Обращение об отмене государственного ценового регулирования" (P.AT.01.PRC.025) является получение Комиссией обращения об отмене государственного ценового регулирования от оспаривающего уполномоченного органа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государства-члена, направление обращения об отмене государственного ценового регулирования в уведомляемые уполномоченные органы государств-членов.</w:t>
      </w:r>
    </w:p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Перечень операций общего процесса, выполняемых в рамках процедуры "Обращение об отмене государственного ценового регулирования" (P.AT.01.PRC.025), приведен в таблице 13.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12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"Обращение об отмене государственного ценового регулирования" (P.AT.01.PRC.025)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обращения об отмене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государственного ценового регулирования Комиссией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приеме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обработке Комиссией обращения об отмене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обращения об отмене государственного ценового регулирования уполномоченным органам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государственного ценового регулирования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о приеме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обработке уполномоченным органом обращения об отмене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12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обращения об отмене государственного ценового регулирования" (P.AT.01.OPR.082)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обращения об отмене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оспаривающий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несогласии государства-члена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введением государственного ценового регулирования другим государством-членом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обращение об отмене государственного ценового регулирования и направляет его в Комиссию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 направлено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13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обращения об отмене государственного ценового регулирования Комиссией" (P.AT.01.OPR.083)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об отмене государственного ценового регулирования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обращение об отмене государственного ценового регулирования от инициирующего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представленных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и обрабатывает обращение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государственного ценового регулирования, направляет в оспаривающий уполномоченный орган уведомление о приеме и обработке указанного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и обработано обращение об отмене государственного ценового регулирования,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оспаривающий уполномоченный орган направлено уведомление о приеме и обработке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государственного ценового регулирования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16</w:t>
            </w:r>
          </w:p>
        </w:tc>
      </w:tr>
    </w:tbl>
    <w:bookmarkStart w:name="z13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приеме и обработке Комиссией обращения об отмене государственного ценового регулирования" (P.AT.01.OPR.084)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и обработке Комиссией обращения об отмене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оспаривающий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случае получения от Комиссии уведомления о приеме и обработке обращения об отмене государственного ценового регулирования и в случае принятия Комиссией к рассмотрению обращения об отмене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уведомление и приеме и обработке Комиссией обращения об отмене государственного ценового регулирования и производит его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Комиссией обращения об отмене государственного ценового регулирования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17</w:t>
            </w:r>
          </w:p>
        </w:tc>
      </w:tr>
    </w:tbl>
    <w:bookmarkStart w:name="z13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обращения об отмене государственного ценового регулирования уполномоченным органам" (P.AT.01.OPR.085)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обращения об отмене государственного ценового регулирования уполномоченным органам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Комиссией принято и обработано обращение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 направляется в уведомляемые уполномоченные органы в течение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с даты поступления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государственного ценового регулирования в Комиссию;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обращение об отмене государственного ценового регулирования, полученное от инициирующего уполномоченого органа, в уведомляемые уполномоченные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 направлено в уведомляемые уполномоченные органы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18</w:t>
            </w:r>
          </w:p>
        </w:tc>
      </w:tr>
    </w:tbl>
    <w:bookmarkStart w:name="z13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обращения об отмене государственного ценового регулирования уполномоченным органом" (P.AT.01.OPR.086)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об отмене государственного ценового регулирования уполномоченным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обращение об отмене государственного ценового регулирования от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представленных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и обрабатывает обращение об отмене государственного ценового регулирования, направляет в Комиссию уведомление о приеме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обработке указанного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и обработано обращение об отмене государственного ценового регулирования, в Комиссию направлено уведомление о приеме и обработке обращения об отмене государственного ценового регулирования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19</w:t>
            </w:r>
          </w:p>
        </w:tc>
      </w:tr>
    </w:tbl>
    <w:bookmarkStart w:name="z1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приеме и обработке уполномоченным органом обращения об отмене государственного ценового регулирования" (P.AT.01.OPR.087)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и обработке уполномоченным органом обращения об отмене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случае получения от уведомляемого уполномоченного органа уведомления о приеме и обработке обращения об отмене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уведомление о приеме и обработке уведомляемым уполномоченным органом обращения об отмене государственного ценового регулирования и производит его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уведомляемым уполномоченным органом обращения об отмене государственного ценового регулирования обработано</w:t>
            </w:r>
          </w:p>
        </w:tc>
      </w:tr>
    </w:tbl>
    <w:bookmarkStart w:name="z14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"Обращение о продлении государственного ценового регулирования" (P.AT.01.PRC.026)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Схема выполнения процедуры "Обращение о продлении государственного ценового регулирования" (P.AT.01.PRC.026) представлена на рисунке 5.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5. Схема выполнения процедуры "Обращение о продлении государственного ценового регулирования" (P.AT.01.PRC.026)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Процедура "Обращение о продлении государственного ценового регулирования" (P.AT.01.PRC.026) выполняется при направлении инициирующим уполномоченным органом государства-члена обращения о продлении государственного ценового регулирования в Комиссию.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Первой выполняется операция "Представление обращения о продлении государственного ценового регулирования" (P.AT.01.OPR.088), по результатам выполнения которой инициирующим уполномоченным органом государства-члена формируется и представляется в Комиссию обращение о продлении государственного ценового регулирования.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При поступлении в Комиссию обращения о продлении государственного ценового регулирования выполняется операция "Прием и обработка обращения о продлении государственного ценового регулирования Комиссией" (P.AT.01.OPR.089), в ходе выполнения которой осуществляются прием и обработка указанного обращения, в инициирующий уполномоченный орган направляется уведомление о приеме и обработке указанного обращения.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При поступлении в инициирующий уполномоченный орган уведомления о приеме и обработке Комиссией обращения о продлении государственного ценового регулирования, выполняется операция "Получение уведомления о приеме и обработке Комиссией обращения о продлении государственного ценового регулирования" (P.AT.01.OPR.090), в ходе выполнения которой инициирующий уполномоченный орган государства-члена осуществляет прием указанного уведомления.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После успешного выполнения операции "Прием и обработка обращения о продлении государственного ценового регулирования Комиссией" (P.AT.01.OPR.089) и в случае принятия Комиссией к рассмотрению обращения о продлении государственного ценового регулирования, выполняется операция "Направление обращения о продлении государственного ценового регулирования уполномоченным органам" (P.AT.01.OPR.091), в результате выполнения которой Комиссия направляет обращение о продлении государственного ценового регулирования в уведомляемые уполномоченные органы.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При поступлении в уведомляемый уполномоченный орган обращения о продлении государственного ценового регулирования выполняется операция "Прием и обработка обращения о продлении государственного ценового регулирования уполномоченным органом" (P.AT.01.OPR.092), в ходе выполнения которой осуществляются прием и обработка указанного обращения, в Комиссию направляется уведомление о приеме и обработке указанного обращения.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При поступлении в Комиссию уведомления о приеме и обработке уведомляемым уполномоченным органом обращения о продлении государственного ценового регулирования, выполняется операция "Получение уведомления о приеме и обработке уполномоченным органом обращения о продлении государственного ценового регулирования" (P.AT.01.OPR.093), в ходе выполнения которой Комиссия осуществляет прием указанного уведомления.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Результатом выполнения процедуры "Обращение о продлении государственного ценового регулирования" (P.AT.01.PRC.026) является получение Комиссией обращения о продлении государственного ценового регулирования от инициирующего уполномоченного органа государства-члена, направление обращения о продлении государственного ценового регулирования в уведомляемые уполномоченные органы государств-членов.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Перечень операций общего процесса, выполняемых в рамках процедуры "Обращение о продлении государственного ценового регулирования" (P.AT.01.PRC.026), приведен в таблице 20.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20</w:t>
            </w:r>
          </w:p>
        </w:tc>
      </w:tr>
    </w:tbl>
    <w:bookmarkStart w:name="z15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"Обращение о продлении государственного ценового регулирования" (P.AT.01.PRC.026)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обращения о продлении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 продлении государственного ценового регулирования Комиссией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и обработке Комиссией обращения о продлении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обращения о продлении государственного ценового регулирования уполномоченным органам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 продлении государственного ценового регулирования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и обработке уполномоченным органом обращения о продлении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21</w:t>
            </w:r>
          </w:p>
        </w:tc>
      </w:tr>
    </w:tbl>
    <w:bookmarkStart w:name="z15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обращения о продлении государственного ценового регулирования" (P.AT.01.OPR.088)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обращения о продлении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государством-членом при необходимости продлить срок действия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должно быть представлено в Комиссию не позднее чем за 35 календарных дней до предполагаемой даты продления государственного ценового регулирования;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обращение о продлении государственного ценового регулирования и направляет его в Комиссию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направлено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22</w:t>
            </w:r>
          </w:p>
        </w:tc>
      </w:tr>
    </w:tbl>
    <w:bookmarkStart w:name="z16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обращения о продлении государственного ценового регулирования Комиссией" (P.AT.01.OPR.089)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 продлении государственного ценового регулирования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обращение о продлении государственного ценового регулирования от инициирующего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представленных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обрабатывает обращение о продлении государственного ценового регулирования, направляет в инициирующий уполномоченный орган уведомление о приеме и обработке указанного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и обработано обращение о продлении государственного ценового регулирования,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инициирующий уполномоченный орган направлено уведомление о приеме и обработке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государственного ценового регулирования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23</w:t>
            </w:r>
          </w:p>
        </w:tc>
      </w:tr>
    </w:tbl>
    <w:bookmarkStart w:name="z16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приеме и обработке Комиссией обращения о продлении государственного ценового регулирования" (P.AT.01.OPR.090)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и обработке Комиссией обращения о продлении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случае получения от Комиссии уведомления о приеме и обработке обращения о продлении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уведомление и приеме и обработке Комиссией обращения о продлении государственного ценового регулирования и производит его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Комиссией обращения о продлении государственного ценового регулирования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24</w:t>
            </w:r>
          </w:p>
        </w:tc>
      </w:tr>
    </w:tbl>
    <w:bookmarkStart w:name="z16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обращения о продлении государственного ценового регулирования уполномоченным органам" (P.AT.01.OPR.091)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обращения о продлении государственного ценового регулирования уполномоченным органам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Комиссией принято и обработано обращение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государственного ценового регулирования, указанное обращение принято Комиссией к рассмотрению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направляется в уведомляемые уполномоченные органы в течение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 с даты поступления обращения о продлении государственного ценового регулирования в Комиссию;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обращение о продлении государственного ценового регулирования, полученное от инициирующего уполномоченого органа, в уведомляемые уполномоченные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направлено в уведомляемые уполномоченные органы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25</w:t>
            </w:r>
          </w:p>
        </w:tc>
      </w:tr>
    </w:tbl>
    <w:bookmarkStart w:name="z16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обращения о продлении государственного ценового регулирования уполномоченным органом" (P.AT.01.OPR.092)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 продлении государственного ценового регулирования уполномоченным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обращение о продлении государственного ценового регулирования от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представленных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и обрабатывает обращение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государственного ценового регулирования, направляет в Комиссию уведомление о приеме и обработке указанного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и обработано обращение о продлении государственного ценового регулирования,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Комиссию направлено уведомление о приеме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обработке обращения о продлении государственного ценового регулирования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26</w:t>
            </w:r>
          </w:p>
        </w:tc>
      </w:tr>
    </w:tbl>
    <w:bookmarkStart w:name="z17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приеме и обработке уполномоченным органом обращения о продлении государственного ценового регулирования" (P.AT.01.OPR.093)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и обработке уполномоченным органом обращения о продлении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случае получения от уведомляемого уполномоченного органа уведомления о приеме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обработке обращения о продлении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получает уведомление о приеме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обработке уведомляемым уполномоченным органом обращения о продлении государственного ценового регулирования и производит его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уведомляемым уполномоченным органом обращения о продлении государственного ценового регулирования обработано</w:t>
            </w:r>
          </w:p>
        </w:tc>
      </w:tr>
    </w:tbl>
    <w:bookmarkStart w:name="z17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"Направление протокола по результатам консультаций по вопросам государственного ценового регулирования" (P.AT.01.PRC.027)</w:t>
      </w:r>
    </w:p>
    <w:bookmarkEnd w:id="125"/>
    <w:bookmarkStart w:name="z1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Схема выполнения процедуры "Направление протокола по результатам консультаций по вопросам государственного ценового регулирования" (P.AT.01.PRC.027) представлена на рисунке 6.</w:t>
      </w:r>
    </w:p>
    <w:bookmarkEnd w:id="126"/>
    <w:bookmarkStart w:name="z1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6. Схема выполнения процедуры "Направление протокола по результатам консультаций по вопросам государственного ценового регулирования" (P.AT.01.PRC.027)</w:t>
      </w:r>
    </w:p>
    <w:bookmarkEnd w:id="128"/>
    <w:bookmarkStart w:name="z1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Процедура "Направление протокола по результатам консультаций по вопросам государственного ценового регулирования" (P.AT.01.PRC.027) выполняется при направлении Комиссией протокола консультаций по вопросам государственного ценового регулирования в уполномоченные органы государств-членов.</w:t>
      </w:r>
    </w:p>
    <w:bookmarkEnd w:id="129"/>
    <w:bookmarkStart w:name="z1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Первой выполняется операция "Направление протокола консультаций по вопросам государственного ценового регулирования" (P.AT.01.OPR.094), в ходе выполнения которой Комиссия формирует сообщение, содержащее сведения протокола консультаций по вопросам государственного ценового регулирования, и направляет его в уполномоченные органы.</w:t>
      </w:r>
    </w:p>
    <w:bookmarkEnd w:id="130"/>
    <w:bookmarkStart w:name="z1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При поступлении в уполномоченный орган протокола консультаций по вопросам государственного ценового регулирования выполняется операция "Прием и обработка протокола консультаций по вопросам государственного ценового регулирования" (P.AT.01.OPR.095), в ходе выполнения которой уполномоченный орган принимает и обрабатывает полученные сведения.</w:t>
      </w:r>
    </w:p>
    <w:bookmarkEnd w:id="131"/>
    <w:bookmarkStart w:name="z1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При поступлении в Комиссию уведомления о приеме и обработке уполномоченным органом протокола консультаций по вопросам государственного ценового регулирования, выполняется операция "Прием и обработка уведомления о результате обработки протокола консультаций по вопросам государственного ценового регулирования" (P.AT.01.OPR.096), в ходе выполнения которой Комиссия осуществляет прием указанного уведомления.</w:t>
      </w:r>
    </w:p>
    <w:bookmarkEnd w:id="132"/>
    <w:bookmarkStart w:name="z18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Результатом выполнения процедуры "Направление протокола по результатам консультаций по вопросам государственного ценового регулирования" (P.AT.01.PRC.027) является получение уполномоченными органами государств-членов протокола консультаций по вопросам государственного ценового регулирования, направленного Комиссией.</w:t>
      </w:r>
    </w:p>
    <w:bookmarkEnd w:id="133"/>
    <w:bookmarkStart w:name="z1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Перечень операций общего процесса, выполняемых в рамках процедуры "Направление протокола по результатам консультаций по вопросам государственного ценового регулирования" (P.AT.01.PRC.027), приведен в таблице 27.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27</w:t>
            </w:r>
          </w:p>
        </w:tc>
      </w:tr>
    </w:tbl>
    <w:bookmarkStart w:name="z18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"Направление протокола по результатам консультаций по вопросам государственного ценового регулирования" (P.AT.01.PRC.027)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протокола консультаций по вопросам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протокола консультаций по вопросам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результате обработки протокола консультаций по вопросам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28</w:t>
            </w:r>
          </w:p>
        </w:tc>
      </w:tr>
    </w:tbl>
    <w:bookmarkStart w:name="z18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протокола консультаций по вопросам государственного ценового регулирования" (P.AT.01.OPR.094)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протокола консультаций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отправки в уполномоченные органы протокола консультаций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консультаций по вопросам государственного ценового регулирования направляется не позднее 3 рабочих дней с даты проведения консультаций;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направляемых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сообщение, содержащее сведения протокола консультаций по вопросам государственного ценового регулирования и направляет в уполномоченные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уполномоченные органы направлен протокол консультаций по вопросам государственного ценового регулирования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29</w:t>
            </w:r>
          </w:p>
        </w:tc>
      </w:tr>
    </w:tbl>
    <w:bookmarkStart w:name="z18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протокола консультаций по вопросам государственного ценового регулирования" (P.AT.01.OPR.095)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протокола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уполномоченным органом протокола консультаций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обрабатывает протокол консультаций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консультаций по вопросам государственного ценового регулирования обработан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30</w:t>
            </w:r>
          </w:p>
        </w:tc>
      </w:tr>
    </w:tbl>
    <w:bookmarkStart w:name="z19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результате обработки протокола консультаций по вопросам государственного ценового регулирования" (P.AT.01.OPR.096)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результате обработки протокола консультаций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результате обработки протокола консультаций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протокола консультаций по вопросам государственного ценового регулирования обработано</w:t>
            </w:r>
          </w:p>
        </w:tc>
      </w:tr>
    </w:tbl>
    <w:bookmarkStart w:name="z19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информации при рассмотрении обращения" (P.AT.01.PRC.028)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Схема выполнения процедуры "Получение информации при рассмотрении обращения" (P.AT.01.PRC.028) представлена на рисунке 7.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7. Схема выполнения процедуры "Получение информации при рассмотрении обращения" (P.AT.01.PRC.028)</w:t>
      </w:r>
    </w:p>
    <w:bookmarkEnd w:id="143"/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Процедура "Получение информации при рассмотрении обращения" (P.AT.01.PRC.028) выполняется при необходимости получения Комиссией информации от государства-члена при рассмотрении обращения об отмене государственного ценового регулирования или обращения о продлении государственного ценового регулирования.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Первой выполняется операция "Направление запроса информации о государственном ценовом регулировании" (P.AT.01.OPR.097), в ходе выполнения которой Комиссия формирует запрос информации о государственном ценовом регулировании и направляет его в уполномоченный орган.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При поступлении в уполномоченный орган запроса информации о государственном ценовом регулировании выполняется операция "Прием и обработка запроса информации о государственном ценовом регулировании" (P.AT.01.OPR.098), в ходе выполнения которой уполномоченный орган принимает и обрабатывает полученный запрос.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При поступлении в Комиссию уведомления о результате обработки запроса информации о государственном ценовом регулировании, выполняется операция "Прием и обработка уведомления о результате обработки запроса информации о государственном ценовом регулировании" (P.AT.01.OPR.099), в ходе выполнения которой Комиссия принимает и обрабатывает указанное уведомление.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После формирования ответа на запрос информации о государственном ценовом регулировании выполняется операция "Представление информации о государственном ценовом регулировании" (P.AT.01.OPR.100), в ходе выполнения которой уполномоченный орган отправляет в Комиссию запрошенную информацию о государственном ценовом регулировании или уведомление об отсутствии необходимой информации.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При поступлении в Комиссию информации о государственном ценовом регулировании или уведомления об отсутствии необходимой информации, выполняется операция "Прием и обработка информации о государственном ценовом регулировании" (P.AT.01.OPR.101), в ходе выполнения которой Комиссия принимает и обрабатывает указанную информацию.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При поступлении в уполномоченный орган уведомления о результате обработки информации о государственном ценовом регулировании, выполняется операция "Прием и обработка уведомления о результате обработки информации о государственном ценовом регулировании" (P.AT.01.OPR.102), в ходе выполнения которой уполномоченный орган принимает и обрабатывает указанное уведомление.</w:t>
      </w:r>
    </w:p>
    <w:bookmarkEnd w:id="150"/>
    <w:bookmarkStart w:name="z2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Результатом выполнения процедуры "Получение информации при рассмотрении обращения" (P.AT.01.PRC.028) является получение от уполномоченного органа запрошенной информации по вопросам государственного ценового регулирования или уведомлениия об отсутствии необходимой информации.</w:t>
      </w:r>
    </w:p>
    <w:bookmarkEnd w:id="151"/>
    <w:bookmarkStart w:name="z2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Перечень операций общего процесса, выполняемых в рамках процедуры "Получение информации при рассмотрении обращения" (P.AT.01.PRC.028), приведен в таблице 31.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31</w:t>
            </w:r>
          </w:p>
        </w:tc>
      </w:tr>
    </w:tbl>
    <w:bookmarkStart w:name="z20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информации при рассмотрении обращения" (P.AT.01.PRC.028)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запроса информации о государственном ценовом регулировании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результате обработки запроса информации о государственном ценовом регулировании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государственном ценовом регулировании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государственном ценовом регулировании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результате обработки информации о государственном ценовом регулировании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32</w:t>
            </w:r>
          </w:p>
        </w:tc>
      </w:tr>
    </w:tbl>
    <w:bookmarkStart w:name="z20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запроса информации о государственном ценовом регулировании" (P.AT.01.OPR.097)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информации 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от уполномоченного органа информации по вопросам государственного ценового регулирования, возникших при рассмотрении обращения об отмене государственного ценового регулирования или обращения о продлении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запрос информации по вопросам государственного ценового регулирования и направляет в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направлен запрос информации по вопросам государственного ценового регулирования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33</w:t>
            </w:r>
          </w:p>
        </w:tc>
      </w:tr>
    </w:tbl>
    <w:bookmarkStart w:name="z20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запроса информации о государственном ценовом регулировании" (P.AT.01.OPR.098)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запроса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информации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обрабатывает запрос информации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по вопросам государственного ценового регулирования обработан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34</w:t>
            </w:r>
          </w:p>
        </w:tc>
      </w:tr>
    </w:tbl>
    <w:bookmarkStart w:name="z21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результате обработки запроса информации о государственном ценовом регулировании" (P.AT.01.OPR.099)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результате обработки запроса информации 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результате обработки запроса информации 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запроса информации о государственном ценовом регулировании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35</w:t>
            </w:r>
          </w:p>
        </w:tc>
      </w:tr>
    </w:tbl>
    <w:bookmarkStart w:name="z21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информации о государственном ценовом регулировании" (P.AT.01.OPR.100)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сформирован ответ на запрос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сообщение содержащее запрошенную информацию по вопросам государственного ценового регулирования или уведомление об отсутствии необходимой информации и направляет в Комиссию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Комиссию отправлена информация по вопросам государственного ценового регулирования или уведомление об отсутствии необходимой информации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36</w:t>
            </w:r>
          </w:p>
        </w:tc>
      </w:tr>
    </w:tbl>
    <w:bookmarkStart w:name="z21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государственном ценовом регулировании" (P.AT.01.OPR.101)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ответа уполномоченного органа на запрос информации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ожидания ответа от уполномоченного органа составляет 1 месяц с даты направления запроса информации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обрабатывает информацию по вопросам государственного ценового регулирования или уведомление об отсутствии запрошенной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вопросам государственного ценового регулирования или уведомление об отсутствии необходимой информации приняты и обработаны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37</w:t>
            </w:r>
          </w:p>
        </w:tc>
      </w:tr>
    </w:tbl>
    <w:bookmarkStart w:name="z21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результате обработки информации о государственном ценовом регулировании" (P.AT.01.OPR.102)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результате обработки информации 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результате обработки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результате обработки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 обработано</w:t>
            </w:r>
          </w:p>
        </w:tc>
      </w:tr>
    </w:tbl>
    <w:bookmarkStart w:name="z21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"Направление решения по итогам рассмотрения обращения" (P.AT.01.PRC.029)</w:t>
      </w:r>
    </w:p>
    <w:bookmarkEnd w:id="160"/>
    <w:bookmarkStart w:name="z2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Схема выполнения процедуры "Направление решения по итогам рассмотрения обращения" (P.AT.01.PRC.029) представлена на рисунке 8.</w:t>
      </w:r>
    </w:p>
    <w:bookmarkEnd w:id="161"/>
    <w:bookmarkStart w:name="z2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8. Схема выполнения процедуры "Направление решения по итогам рассмотрения обращения" (P.AT.01.PRC.029)</w:t>
      </w:r>
    </w:p>
    <w:bookmarkEnd w:id="163"/>
    <w:bookmarkStart w:name="z2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Процедура "Направление решения по итогам рассмотрения обращения" (P.AT.01.PRC.029) выполняется при представлении Комиссией решения по итогам рассмотрения обращения об отмене государственного ценового регулирования или обращения о продлении государственного ценового регулирования в инициирующий уполномоченный орган.</w:t>
      </w:r>
    </w:p>
    <w:bookmarkEnd w:id="164"/>
    <w:bookmarkStart w:name="z2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Первой выполняется операция "Направление решения по итогам рассмотрения обращения" (P.AT.01.OPR.103), в ходе выполнения которой Комиссия формирует сообщение, содержащее сведения решения по итогам рассмотрения обращения, и направляет его в инициирующий уполномоченный орган.</w:t>
      </w:r>
    </w:p>
    <w:bookmarkEnd w:id="165"/>
    <w:bookmarkStart w:name="z2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При поступлении в инициирующий уполномоченный орган решения по итогам расмотрения обращения выполняется операция "Прием и обработка решения по итогам расмотрения обращения" (P.AT.01.OPR.104), в ходе выполнения которой инициирующий уполномоченный орган принимает и обрабатывает полученные сведения.</w:t>
      </w:r>
    </w:p>
    <w:bookmarkEnd w:id="166"/>
    <w:bookmarkStart w:name="z2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При поступлении в Комиссию уведомления о результате обработки решения по итогам рассмотрения обращения, выполняется операция "Прием и обработка уведомления о результате обработки решения по итогам обращения" (P.AT.01.OPR.105), в ходе выполнения которой Комиссия принимает и обрабатывает указанное уведомление.</w:t>
      </w:r>
    </w:p>
    <w:bookmarkEnd w:id="167"/>
    <w:bookmarkStart w:name="z2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Результатом выполнения процедуры "Направление решения по итогам рассмотрения обращения" (P.AT.01.PRC.029) является получение инициирующим уполномоченным органом решения по итогам рассмотрения обращения, направленного Комиссией.</w:t>
      </w:r>
    </w:p>
    <w:bookmarkEnd w:id="168"/>
    <w:bookmarkStart w:name="z22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Перечень операций общего процесса, выполняемых в рамках процедуры "Направление решения по итогам рассмотрения обращения" (P.AT.01.PRC.029), приведен в таблице 38.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38</w:t>
            </w:r>
          </w:p>
        </w:tc>
      </w:tr>
    </w:tbl>
    <w:bookmarkStart w:name="z22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"Направление решения по итогам рассмотрения обращения" (P.AT.01.PRC.029)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по итогам рассмотрения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решения по итогам рассмотрения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результате обработки решения по итогам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39</w:t>
            </w:r>
          </w:p>
        </w:tc>
      </w:tr>
    </w:tbl>
    <w:bookmarkStart w:name="z23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решения по итогам рассмотрения обращения" (P.AT.01.OPR.103)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по итогам рассмотрения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отправки в инициирующий уполномоченный орган решения по итогам рассмотрения обращения об отмене государственного ценового регулирования или обращения о продлении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рассмотрения обращения направляется не позднее 1 дня с даты принятия Решения Коллегии Комиссии;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направляемых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сообщение, содержащее сведения Решения Коллегии Комиссии, принятого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рассмотрения обращения об отмене государственного ценового регулирования или обращения о продлении государственного ценового регулирования, и направляет его в инициирующий уполномоченный орган государства-члена, направившего в Комиссию соответствующее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инициирующий уполномоченный орган направлено решение по итогам рассмотрения обращения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40</w:t>
            </w:r>
          </w:p>
        </w:tc>
      </w:tr>
    </w:tbl>
    <w:bookmarkStart w:name="z23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решения по итогам рассмотрения обращения" (P.AT.01.OPR.104)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решения по итогам рассмотрения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инициирующим уполномоченным органом решения по итогам рассмотрения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обрабатывает решение по итогам рассмотрения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рассмотрения обращения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41</w:t>
            </w:r>
          </w:p>
        </w:tc>
      </w:tr>
    </w:tbl>
    <w:bookmarkStart w:name="z23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результате обработки решения по итогам обращения" (P.AT.01.OPR.105)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результате обработки решения по итогам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результате обработки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рассмотрения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результате обработки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рассмотрения обращения обработано</w:t>
            </w:r>
          </w:p>
        </w:tc>
      </w:tr>
    </w:tbl>
    <w:bookmarkStart w:name="z23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"Направление уведомления о встрече по государственному ценовому регулированию" (P.AT.01.PRC.030)</w:t>
      </w:r>
    </w:p>
    <w:bookmarkEnd w:id="175"/>
    <w:bookmarkStart w:name="z23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Схема выполнения процедуры "Направление уведомления о встрече по государственному ценовому регулированию" (P.AT.01.PRC.030) представлена на рисунке 9.</w:t>
      </w:r>
    </w:p>
    <w:bookmarkEnd w:id="176"/>
    <w:bookmarkStart w:name="z23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9. Схема выполнения процедуры "Направление уведомления о встрече по государственному ценовому регулированию" (P.AT.01.PRC.030)</w:t>
      </w:r>
    </w:p>
    <w:bookmarkEnd w:id="178"/>
    <w:bookmarkStart w:name="z24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Процедура "Направление уведомления о встрече по государственному ценовому регулированию" (P.AT.01.PRC.030) выполняется при представлении Комиссией уведомленя о встрече для рассмотрения вопросов государственного ценового регулирования в уполномоченные органы.</w:t>
      </w:r>
    </w:p>
    <w:bookmarkEnd w:id="179"/>
    <w:bookmarkStart w:name="z24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Первой выполняется операция "Направление уведомления о встрече по государственному ценовому регулированию" (P.AT.01.OPR.106), в ходе выполнения которой Комиссия формирует уведомление о встрече по государственному ценовому регулированию и направляет его в уполномоченные органы.</w:t>
      </w:r>
    </w:p>
    <w:bookmarkEnd w:id="180"/>
    <w:bookmarkStart w:name="z2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При поступлении в уполномоченный орган уведомления о встрече по государственному ценовому регулированию выполняется операция "Прием и обработка уведомления о встрече по государственному ценовому регулированию" (P.AT.01.OPR.107), в ходе выполнения которой уполномоченный орган принимает и обрабатывает полученные сведения.</w:t>
      </w:r>
    </w:p>
    <w:bookmarkEnd w:id="181"/>
    <w:bookmarkStart w:name="z24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Результатом выполнения процедуры "Направление уведомления о встрече по государственному ценовому регулированию" (P.AT.01.PRC.030) является получение уведомления о встрече по рассмотрению вопросов государственного ценового регулирования уполномоченным органом государства-члена.</w:t>
      </w:r>
    </w:p>
    <w:bookmarkEnd w:id="182"/>
    <w:bookmarkStart w:name="z2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Перечень операций общего процесса, выполняемых в рамках процедуры "Направление уведомления о встрече по государственному ценовому регулированию" (P.AT.01.PRC.030), приведен в таблице 42.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42</w:t>
            </w:r>
          </w:p>
        </w:tc>
      </w:tr>
    </w:tbl>
    <w:bookmarkStart w:name="z24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"Направление уведомления о встрече по государственному ценовому регулированию" (P.AT.01.PRC.030)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встрече по государственному ценовому регулированию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встрече по государственному ценовому регулированию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44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43</w:t>
            </w:r>
          </w:p>
        </w:tc>
      </w:tr>
    </w:tbl>
    <w:bookmarkStart w:name="z24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 встрече по государственному ценовому регулированию" (P.AT.01.OPR.106)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встрече по государственному ценовому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уведомления уполномоченных органов о встрече для рассмотрения вопросов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уведомление о встрече, организуемой Комиссией для рассмотрения вопросов государственного ценового регулирования и направляет его в 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уведомлении о встрече по вопросам государственного ценового регулирования направлено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уполномоченные органы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44</w:t>
            </w:r>
          </w:p>
        </w:tc>
      </w:tr>
    </w:tbl>
    <w:bookmarkStart w:name="z25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встрече по государственному ценовому регулированию" (P.AT.01.OPR.107)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P.AT.01.OPR.107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уведомления о встрече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ценовому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уполномоченным органом уведомления о встрече по государственному ценовому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представленных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и обрабатывает уведомление о встрече 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встрече по государственному ценовому регулированию обработано</w:t>
            </w:r>
          </w:p>
        </w:tc>
      </w:tr>
    </w:tbl>
    <w:bookmarkStart w:name="z25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Порядок действий в нештатных ситуациях</w:t>
      </w:r>
    </w:p>
    <w:bookmarkEnd w:id="187"/>
    <w:bookmarkStart w:name="z25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 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188"/>
    <w:bookmarkStart w:name="z25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bookmarkEnd w:id="189"/>
    <w:bookmarkStart w:name="z25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 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г. № 65</w:t>
            </w:r>
          </w:p>
        </w:tc>
      </w:tr>
    </w:tbl>
    <w:bookmarkStart w:name="z25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</w:t>
      </w:r>
    </w:p>
    <w:bookmarkEnd w:id="191"/>
    <w:bookmarkStart w:name="z25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192"/>
    <w:bookmarkStart w:name="z25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 мая 2014 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 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 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 г. № 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 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 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 125 "Об утверждении Положения об обмене электронными документами при трансграничном взаимодействии органов государственной власти государств – членов Евразийского экономического союза между собой и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2018 г. № 221 "Об утверждении Порядка подачи в Евразийскую экономическую комиссию обращений государств – членов Евразийского экономического союза по фактам введения государственного ценового регулирования, их рассмотрения Евразийской экономической комиссией и проведения консультаций и о признании утратившими силу некоторых решений Коллегии Евразийской экономической комиссии";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ноября 2019 г. № 190 "Об утверждении Правил 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введении".</w:t>
      </w:r>
    </w:p>
    <w:bookmarkStart w:name="z26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94"/>
    <w:bookmarkStart w:name="z26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 (далее – общий процесс).</w:t>
      </w:r>
    </w:p>
    <w:bookmarkEnd w:id="195"/>
    <w:bookmarkStart w:name="z27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196"/>
    <w:bookmarkStart w:name="z27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197"/>
    <w:bookmarkStart w:name="z27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98"/>
    <w:bookmarkStart w:name="z27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199"/>
    <w:bookmarkStart w:name="z27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объекта" – свойство, характеризующее информационный объект на определенном этапе выполнения процедуры общего процесса, которое изменяется при выполнении операций общего процесса.</w:t>
      </w:r>
    </w:p>
    <w:bookmarkEnd w:id="200"/>
    <w:bookmarkStart w:name="z27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 63.</w:t>
      </w:r>
    </w:p>
    <w:bookmarkEnd w:id="201"/>
    <w:bookmarkStart w:name="z27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введении), утвержденных Решением Коллегии Евразийской экономической комиссии от 15 июня 2021 г. № 65 (далее – Правила информационного взаимодействия).</w:t>
      </w:r>
    </w:p>
    <w:bookmarkEnd w:id="202"/>
    <w:bookmarkStart w:name="z27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</w:t>
      </w:r>
    </w:p>
    <w:bookmarkEnd w:id="203"/>
    <w:bookmarkStart w:name="z27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</w:t>
      </w:r>
    </w:p>
    <w:bookmarkEnd w:id="204"/>
    <w:bookmarkStart w:name="z27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ролей участников информационного взаимодействия в рамках общего процесса приведен в таблице 1.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28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уведомляет о введении государственного ценового регулирования; направляет обращение об отмене государственного ценового регулирования или о продлении государственного ценового регулирования; получает 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результате рассмотрения направленного обращения об отмене государственного ценового регулирования или о продлении государственного ценового регулирования; направляет дополнительную информацию по вопросам государственного регулирования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инициирующий уполномоченный орган (P.AT.01.ACT.002)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(P.AT.01.ACT.004)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оспаривающий 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(P.AT.01.ACT.005)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и обрабатывает уведомления о введении государственного ценового регулирования; принимает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рассматривает обращения об отмене государственного ценового регулирования или о продлении государственного ценового регулирования; формирует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направляет решение о результате рассмотрения направленного обращения об отмене государственного ценового регулирования или о продлении государственного ценового регулирования; запрашивает дополнительную информацию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сведения обращений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отмене государственного ценового регулирования или о продлении государственного ценового регулирования; направляет протоколы консультаций по вопросам государственного ценового регулирования; направляет уведомления о встречах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ценовому регулированию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данных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 сведения обращений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государственного ценового регулирования или о продлении государственного ценового регулирования; получает протоколы консультаций по вопросам государственного ценового регулирования; получает уведомления о встречах по государственному ценовому регулированию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уполномоченный орган (P.AT.01.ACT.003)</w:t>
            </w:r>
          </w:p>
        </w:tc>
      </w:tr>
    </w:tbl>
    <w:bookmarkStart w:name="z28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209"/>
    <w:bookmarkStart w:name="z28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Информационное взаимодействие в рамках общего процесса осуществляется между уполномоченными органами государств – членов Евразийского экономического союза и Евразийской экономической комиссией (далее соотвественно – государства – члены, Комиссия) в соответствии с процедурами общего процесса:</w:t>
      </w:r>
    </w:p>
    <w:bookmarkEnd w:id="210"/>
    <w:bookmarkStart w:name="z28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 введении государственного ценового регулирования;</w:t>
      </w:r>
    </w:p>
    <w:bookmarkEnd w:id="211"/>
    <w:bookmarkStart w:name="z28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 оспаривании решений государств-членов о введении государственного ценового регулирования.</w:t>
      </w:r>
    </w:p>
    <w:bookmarkEnd w:id="212"/>
    <w:bookmarkStart w:name="z29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государствами-члена и Комиссией представлена на рисунке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3"/>
    <w:bookmarkStart w:name="z29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5819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Рис. 1. Структура информационного взаимодействия между государствами-членами и Комиссией </w:t>
      </w:r>
    </w:p>
    <w:bookmarkEnd w:id="215"/>
    <w:bookmarkStart w:name="z2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216"/>
    <w:bookmarkStart w:name="z29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217"/>
    <w:bookmarkStart w:name="z29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введении), утвержденному Решением Коллегии Евразийской экономической комиссии от 15 июня 2021 г. № 65 (далее – Описание форматов и структур электронных документов и сведений).</w:t>
      </w:r>
    </w:p>
    <w:bookmarkEnd w:id="218"/>
    <w:bookmarkStart w:name="z29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219"/>
    <w:bookmarkStart w:name="z29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групп процедур</w:t>
      </w:r>
    </w:p>
    <w:bookmarkEnd w:id="220"/>
    <w:bookmarkStart w:name="z29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Информационное взаимодействие при введении государственного ценового регулирования</w:t>
      </w:r>
    </w:p>
    <w:bookmarkEnd w:id="221"/>
    <w:bookmarkStart w:name="z29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Схема выполнения транзакций общего процесса при введении государственного ценового регулирования представлена на рисунке 2. Для каждой процедуры общего процесса в таблице 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22"/>
    <w:bookmarkStart w:name="z30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61722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Схема выполнения транзакций общего процесса при введении государственного ценового регулирования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30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введении государственного ценового регулирования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Комиссии о введении государственного ценового регулирования (P.AT.01.PRC.023)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введении государственного ценового регулирования в Комиссию (P.AT.01.OPR.076).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приеме и обработке Комиссией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государственного ценового регулирования (P.AT.01.OPR.078)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 (P.AT.01.BEN.009): уведомление о введении представлено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Комиссией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государственного ценового регулирования (P.AT.01.OPR.077)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государственного ценового регулирования (P.AT.01.BEN.009): уведомление о введении получено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государственного ценового регулирования (P.AT.01.TRN.021)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 (P.AT.01.PRC.025)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обращения об отмене государственного ценового регулирования (P.AT.01.OPR.082).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приеме и обработке Комиссией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государственного ценового регулирования (P.AT.01.OPR.084)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 (P.AT.01.BEN.010): обращение об отмене представлено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об отмене государственного ценового регулирования Комиссией (P.AT.01.OPR.083)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 (P.AT.01.BEN.010): обращение об отмене получено Комиссией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государственного ценового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 (P.AT.01.TRN.023)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(P.AT.01.PRC.026)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обращения о продлении государственного ценового регулирования (P.AT.01.OPR.088).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и обработке Комиссией обращения о продлении государственного ценового регулирования (P.AT.01.OPR.090)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(P.AT.01.BEN.011): обращение о продлении представлено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 продлении государственного ценового регулирования Комиссией (P.AT.01.OPR.089)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(P.AT.01.BEN.011): обращение о продлении получено Комиссией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государственного ценового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 (P.AT.01.TRN.025)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при рассмотрении обращения (P.AT.01.PRC.028)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информации о государственном ценовом регулировании (P.AT.01.OPR.097).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уведомления о результате обработки запроса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 (P.AT.01.OPR.099)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государственном ценовом регулировании (P.AT.01.BEN.013): информация запрошена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запроса информации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(P.AT.01.OPR.098)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 (P.AT.01.BEN.013): запрос информации получен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при рассмотрении обращения (P.AT.01.TRN.028)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государственном ценовом регулировании (P.AT.01.OPR.100)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обработка уведомления о результате обработки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государственном ценовом регулировании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(P.AT.01.OPR.102)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государственном ценовом регулировании (P.AT.01.BEN.013): ответ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запрос информации представлен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о государственном ценовом регулировании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(P.AT.01.OPR.101)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 (P.AT.01.BEN.013): ответ на запрос информации получен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информации при рассмотрении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 (P.AT.01.TRN.029)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по итогам рассмотрения обращения (P.AT.01.PRC.029)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решения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рассмотрения обращения (P.AT.01.OPR.103).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результате обработки решения по итогам обращения (P.AT.01.OPR.105)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рассмотрения обращения (P.AT.01.BEN.014): решение представлено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решения по итогам рассмотрения обращения (P.AT.01.OPR.104)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рассмотрения обращения (P.AT.01.BEN.014): решение получено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по итогам рассмотрения обращения (P.AT.01.TRN.030)</w:t>
            </w:r>
          </w:p>
        </w:tc>
      </w:tr>
    </w:tbl>
    <w:bookmarkStart w:name="z31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Информационное взаимодействие при информировании о государственном ценовом регулировании</w:t>
      </w:r>
    </w:p>
    <w:bookmarkEnd w:id="234"/>
    <w:bookmarkStart w:name="z31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Схема выполнения транзакций общего процесса при информировании о государственном ценовом регулировании представлена на рисунке 3. Для каждой процедуры общего процесса в таблице 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35"/>
    <w:bookmarkStart w:name="z31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1374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Схема выполнения транзакций общего процесса при информировании о государственном ценовом регулировании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31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информировании о государственном ценовом регулировании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 (P.AT.01.PRC.025)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обращения об отмене государственного ценового регулирования уполномоченным органам (P.AT.01.OPR.085).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 и обработке уполномоченным органом обращения об отмене государственного ценового регулирования (P.AT.01.OPR.087)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 (P.AT.01.BEN.010): обращение об отмене представлено уполномоченному органу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обращения об отмене государственного ценового регулирования уполномоченным органом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(P.AT.01.OPR.086)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 (P.AT.01.BEN.010): обращение об отмене получено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обращения об отмене государственного ценового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уполномоченные органы (P.AT.01.TRN.024)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(P.AT.01.PRC.026)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обращения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государственного ценового регулирования уполномоченным органам (P.AT.01.OPR.091).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 и обработке уполномоченным органом обращения о продлении государственного ценового регулирования (P.AT.01.OPR.093)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(P.AT.01.BEN.011): обращение о продлении представлено уполномоченному органу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 продлении государственного ценового регулирования уполномоченным органом (P.AT.01.OPR.092)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государственного ценового регулирования (P.AT.01.BEN.011): обращение о продлении получено уполномоченным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продлении государственного ценового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уполномоченные органы (P.AT.01.TRN.026)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протокола по результатам консультаций по вопросам государственного ценового регулирования (P.AT.01.PRC.027)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протокола консультаций по вопросам государственного ценового регулирования (P.AT.01.OPR.094).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результате обработки протокола консультаций по вопросам государственного ценового регулирования (P.AT.01.OPR.096)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консультаций по вопросам государственного ценового регулирования (P.AT.01.BEN.012): протокол направлен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протокола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ценового регулирования (P.AT.01.OPR.095)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консультаций по вопросам государственного ценового регулирования (P.AT.01.BEN.012): протокол получен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протокола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ценового регулирования (P.AT.01.TRN.027)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встрече по государственному ценовому регулированию (P.AT.01.PRC.030)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о встрече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ценовому регулированию (P.AT.01.OPR.106)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встрече по государственному ценовому регулированию (P.AT.01.OPR.107)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встрече по государственному ценовому регулированию (P.AT.01.BEN.015): уведомление направлено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встрече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ценовому регулированию (P.AT.01.TRN.031)</w:t>
            </w:r>
          </w:p>
        </w:tc>
      </w:tr>
    </w:tbl>
    <w:bookmarkStart w:name="z32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</w:t>
      </w:r>
    </w:p>
    <w:bookmarkEnd w:id="243"/>
    <w:bookmarkStart w:name="z32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Перечень сообщений общего процесса, передаваемых в рамках информационного взаимодействия при реализации общего процесса, приведен в таблице 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8.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4</w:t>
            </w:r>
          </w:p>
        </w:tc>
      </w:tr>
    </w:tbl>
    <w:bookmarkStart w:name="z32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P.AT.01.MSG.014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P.AT.01.MSG.024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ценовом регулировании (R.CT.AT.01.002)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P.AT.01.MSG.025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ценовом регулировании (R.CT.AT.01.002)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P.AT.01.MSG.026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ценовом регулировании (R.CT.AT.01.002)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P.AT.01.MSG.027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консультаций по вопросам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ценовом регулировании (R.CT.AT.01.002)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P.AT.01.MSG.028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государственном ценовом регулировании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ценовом регулировании (R.CT.AT.01.002)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P.AT.01.MSG.029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государственном ценовом регулировании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ценовом регулировании (R.CT.AT.01.002)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P.AT.01.MSG.030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результату рассмотрения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ценовом регулировании (R.CT.AT.01.002)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P.AT.01.MSG.031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встрече по государственному ценовому регулированию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ценовом регулировании (R.CT.AT.01.002)</w:t>
            </w:r>
          </w:p>
        </w:tc>
      </w:tr>
    </w:tbl>
    <w:bookmarkStart w:name="z32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246"/>
    <w:bookmarkStart w:name="z32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Транзакция общего процесса "Уведомление о введении государственного ценового регулирования" (P.AT.01.TRN.021)</w:t>
      </w:r>
    </w:p>
    <w:bookmarkEnd w:id="247"/>
    <w:bookmarkStart w:name="z32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Транзакция общего процесса "Уведомление о введении государственного ценового регулирования" (P.AT.01.TRN.021) выполняется для направления уполномоченным органом государства-члена уведомления о введении государственного ценового регулирования в Комиссию. Схема выполнения указанной транзакции общего процесса представлена на рисунке 4. Параметры транзакции общего процесса приведены в таблице 5.</w:t>
      </w:r>
    </w:p>
    <w:bookmarkEnd w:id="248"/>
    <w:bookmarkStart w:name="z3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4. Схема выполнения транзакции общего процесса "Уведомление о введении государственного ценового регулирования" (P.AT.01.TRN.021)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33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о введении государственного ценового регулирования" (P.AT.01.TRN.021)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P.AT.01.TRN.021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 (P.AT.01.BEN.009): уведомление о введении получено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 (P.AT.01.MSG.024)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 (P.AT.01.MSG.014)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3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Транзакция общего процесса "Направление обращения об отмене государственного ценового регулирования в Комиссию" (P.AT.01.TRN.023)</w:t>
      </w:r>
    </w:p>
    <w:bookmarkEnd w:id="252"/>
    <w:bookmarkStart w:name="z33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Транзакция общего процесса "Направление обращения об отмене государственного ценового регулирования в Комиссию" (P.AT.01.TRN.023) выполняется для представления уполномоченным органом государства-члена обращения об отмене государственного ценового регулирования в Комиссию. Схема выполнения указанной транзакции общего процесса представлена на рисунке 5. Параметры транзакции общего процесса приведены в таблице 6.</w:t>
      </w:r>
    </w:p>
    <w:bookmarkEnd w:id="253"/>
    <w:bookmarkStart w:name="z33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5. Схема выполнения транзакции общего процесса "Направление обращения об отмене государственного ценового регулирования в Комиссию" (P.AT.01.TRN.023)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33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"Направление обращения об отмене государственного ценового регулирования в Комиссию" (P.AT.01.TRN.023)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P.AT.01.TRN.023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обращения об отмене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обращения об отмене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об отмене государственного ценового регулирования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об отмене государственного ценового регулирования (P.AT.01.BEN.010): обращение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получено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 (P.AT.01.MSG.025)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 (P.AT.01.MSG.014)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4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Транзакция общего процесса "Направление обращения об отмене государственного ценового регулирования в уполномоченные органы" (P.AT.01.TRN.024)</w:t>
      </w:r>
    </w:p>
    <w:bookmarkEnd w:id="257"/>
    <w:bookmarkStart w:name="z34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Транзакция общего процесса "Направление обращения об отмене государственного ценового регулирования в уполномоченные органы" (P.AT.01.TRN.024) выполняется для представления Комиссией обращения об отмене государственного ценового регулирования в уведомляемые уполномоченные органы. Схема выполнения указанной транзакции общего процесса представлена на рисунке 6. Параметры транзакции общего процесса приведены в таблице 7.</w:t>
      </w:r>
    </w:p>
    <w:bookmarkEnd w:id="258"/>
    <w:bookmarkStart w:name="z34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6. Схема выполнения транзакции общего процесса "Направление обращения об отмене государственного ценового регулирования в уполномоченные органы" (P.AT.01.TRN.024)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34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"Направление обращения об отмене в уполномоченные органы" (P.AT.01.TRN.024)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P.AT.01.TRN.024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обращения об отмене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обращения об отмене государственного ценового регулирования уполномоченным органам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об отмене государственного ценового регулирования уполномоченным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обращение об отмене государственного ценового регулирования (P.AT.01.BEN.010): обращение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отмене получено уполномоченным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об отмене государственного ценового регулирования (P.AT.01.MSG.025)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 (P.AT.01.MSG.014)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4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Транзакция общего процесса "Направление обращения о продлении государственного ценового регулирования в Комиссию" (P.AT.01.TRN.025)</w:t>
      </w:r>
    </w:p>
    <w:bookmarkEnd w:id="262"/>
    <w:bookmarkStart w:name="z34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Транзакция общего процесса "Направление обращения о продлении государственного ценового регулирования в Комиссию" (P.AT.01.TRN.025) выполняется для представления уполномоченным органом государства-члена обращения о продлении государственного ценового регулирования в Комиссию. Схема выполнения указанной транзакции общего процесса представлена на рисунке 7. Параметры транзакции общего процесса приведены в таблице 8.</w:t>
      </w:r>
    </w:p>
    <w:bookmarkEnd w:id="263"/>
    <w:bookmarkStart w:name="z34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7. Схема выполнения транзакции общего процесса "Направление обращения о продлении государственного ценового регулирования в Комиссию" (P.AT.01.TRN.025)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8</w:t>
            </w:r>
          </w:p>
        </w:tc>
      </w:tr>
    </w:tbl>
    <w:bookmarkStart w:name="z35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"Направление обращения о продлении государственного ценового регулирования в Комиссию" (P.AT.01.TRN.025)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P.AT.01.TRN.025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обращения о продлении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Комиссию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обращения о продлении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 продлении государственного ценового регулирования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(P.AT.01.BEN.011): обращение о продлении получено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(P.AT.01.MSG.026)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 (P.AT.01.MSG.014)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Транзакция общего процесса "Направление обращения о продлении государственного ценового регулирования в уполномоченные органы" (P.AT.01.TRN.026)</w:t>
      </w:r>
    </w:p>
    <w:bookmarkEnd w:id="267"/>
    <w:bookmarkStart w:name="z35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Транзакция общего процесса "Направление обращения о продлении государственного ценового регулирования в уполномоченные органы" (P.AT.01.TRN.026) выполняется для представления Комиссией обращения о продлении государственного ценового регулирования в уведомляемые уполномоченные органы. Схема выполнения указанной транзакции общего процесса представлена на рисунке 8. Параметры транзакции общего процесса приведены в таблице 9.</w:t>
      </w:r>
    </w:p>
    <w:bookmarkEnd w:id="268"/>
    <w:bookmarkStart w:name="z35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8. Схема выполнения транзакции общего процесса "Направление обращения о продлении государственного ценового регулирования в уполномоченные органы" (P.AT.01.TRN.026)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9</w:t>
            </w:r>
          </w:p>
        </w:tc>
      </w:tr>
    </w:tbl>
    <w:bookmarkStart w:name="z35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"Направление обращения о продлении государственного ценового регулирования в уполномоченные органы" (P.AT.01.TRN.026)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P.AT.01.TRN.026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обращения о продлении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обращения о продлении государственного ценового регулирования уполномоченным органам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обращения о продлении государственного ценового регулирования уполномоченным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(P.AT.01.BEN.011): обращение о продлении получено уполномоченным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 продлении государственного ценового регулирования (P.AT.01.MSG.026)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 (P.AT.01.MSG.014)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5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Транзакция общего процесса "Направление протокола консультаций по вопросам государственного ценового регулирования" (P.AT.01.TRN.027)</w:t>
      </w:r>
    </w:p>
    <w:bookmarkEnd w:id="272"/>
    <w:bookmarkStart w:name="z35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Транзакция общего процесса "Направление протокола консультаций по вопросам государственного ценового регулирования" (P.AT.01.TRN.027) выполняется для представления Комиссией протокола консультаций по вопросам государственного ценового регулирования в уполномоченные органы государств-членов. Схема выполнения указанной транзакции общего процесса представлена на рисунке 9. Параметры транзакции общего процесса приведены в таблице 10.</w:t>
      </w:r>
    </w:p>
    <w:bookmarkEnd w:id="273"/>
    <w:bookmarkStart w:name="z36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9. Схема выполнения транзакции общего процесса "Направление протокола консультаций по вопросам государственного ценового регулирования" (P.AT.01.TRN.027)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10</w:t>
            </w:r>
          </w:p>
        </w:tc>
      </w:tr>
    </w:tbl>
    <w:bookmarkStart w:name="z36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"Направление протокола консультаций по вопросам государственного ценового регулирования" (P.AT.01.TRN.027)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P.AT.01.TRN.027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протокола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протокола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протокола консультаций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консультаций по вопросам государственного ценового регулирования (P.AT.01.BEN.012): протокол получен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консультаций по вопросам государственного ценового регулирования (P.AT.01.MSG.027)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 (P.AT.01.MSG.014)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6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 Транзакция общего процесса "Запрос информации при рассмотрении обращения" (P.AT.01.TRN.028)</w:t>
      </w:r>
    </w:p>
    <w:bookmarkEnd w:id="277"/>
    <w:bookmarkStart w:name="z36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Транзакция общего процесса "Запрос информации при рассмотрении обращения" (P.AT.01.TRN.028) выполняется для направления Комиссией запроса информации по вопросам государственного ценового регулирования в уполномоченные органы государств-членов. Схема выполнения указанной транзакции общего процесса представлена на рисунке 10. Параметры транзакции общего процесса приведены в таблице 11.</w:t>
      </w:r>
    </w:p>
    <w:bookmarkEnd w:id="278"/>
    <w:bookmarkStart w:name="z36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10. Схема выполнения транзакции общего процесса "Запрос информации при рассмотрении обращения" (P.AT.01.TRN.028)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11</w:t>
            </w:r>
          </w:p>
        </w:tc>
      </w:tr>
    </w:tbl>
    <w:bookmarkStart w:name="z36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"Запрос информации при рассмотрении обращения" (P.AT.01.TRN.028)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P.AT.01.TRN.028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при рассмотрении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запроса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государственном ценовом регулировании (P.AT.01.BEN.013): запрос информации получен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государственном ценовом регулировании (P.AT.01.MSG.028)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 (P.AT.01.MSG.014)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7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 Транзакция общего процесса "Представление информации при рассмотрении обращения по запросу" (P.AT.01.TRN.029)</w:t>
      </w:r>
    </w:p>
    <w:bookmarkEnd w:id="282"/>
    <w:bookmarkStart w:name="z37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Транзакция общего процесса "Представление информации при рассмотрении обращения по запросу" (P.AT.01.TRN.029) выполняется для представления уполномоченным органом государства-члена ответа на запрос информации по вопросам государственного ценового регулирования в Комиссию. Схема выполнения указанной транзакции общего процесса представлена на рисунке 11. Параметры транзакции общего процесса приведены в таблице 12.</w:t>
      </w:r>
    </w:p>
    <w:bookmarkEnd w:id="283"/>
    <w:bookmarkStart w:name="z37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11. Схема выполнения транзакции общего процесса "Представление информации при рассмотрении обращения по запросу" (P.AT.01.TRN.029)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12</w:t>
            </w:r>
          </w:p>
        </w:tc>
      </w:tr>
    </w:tbl>
    <w:bookmarkStart w:name="z37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информации при рассмотрении обращения по запросу" (P.AT.01.TRN.029)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P.AT.01.TRN.029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при рассмотрении обращения по запросу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государственном ценовом регулировании (P.AT.01.BEN.013): ответ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запрос информации получен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государственном ценовом регулировании (P.AT.01.MSG.029)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 (P.AT.01.MSG.014)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7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 Транзакция общего процесса "Направление решения по итогам рассмотрения обращения" (P.AT.01.TRN.030)</w:t>
      </w:r>
    </w:p>
    <w:bookmarkEnd w:id="287"/>
    <w:bookmarkStart w:name="z37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Транзакция общего процесса "Направление решения по итогам рассмотрения обращения" (P.AT.01.TRN.030) выполняется для представления Комиссией решения по результату рассмотрения обращения о несогласии или о продлении государственного ценового регулирования в уполномоченные органы государств-членов. Схема выполнения указанной транзакции общего процесса представлена на рисунке 12. Параметры транзакции общего процесса приведены в таблице 13.</w:t>
      </w:r>
    </w:p>
    <w:bookmarkEnd w:id="288"/>
    <w:bookmarkStart w:name="z37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12. Схема выполнения транзакции общего процесса "Направление решения по итогам рассмотрения обращения" (P.AT.01.TRN.030)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13</w:t>
            </w:r>
          </w:p>
        </w:tc>
      </w:tr>
    </w:tbl>
    <w:bookmarkStart w:name="z38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"Направление решения по итогам рассмотрения обращения" (P.AT.01.TRN.030)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P.AT.01.TRN.030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по итогам рассмотрения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по итогам рассмотрения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решения по итогам расмотрения обращения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рассмотрения обращения (P.AT.01.BEN.014): решение получено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результату рассмотрения обращения (P.AT.01.MSG.030)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 (P.AT.01.MSG.014)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 Транзакция общего процесса "Направление уведомления о встрече по государственному ценовому регулированию" (P.AT.01.TRN.031)</w:t>
      </w:r>
    </w:p>
    <w:bookmarkEnd w:id="292"/>
    <w:bookmarkStart w:name="z38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Транзакция общего процесса "Направление уведомления о встрече по государственному ценовому регулированию" (P.AT.01.TRN.031) выполняется для представления Комиссией уведомления о планируемой встрече по вопросам государственного ценового регулирования в уполномоченные органы государств-членов. Схема выполнения указанной транзакции общего процесса представлена на рисунке 13. Параметры транзакции общего процесса приведены в таблице 14.</w:t>
      </w:r>
    </w:p>
    <w:bookmarkEnd w:id="293"/>
    <w:bookmarkStart w:name="z38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13. Схема выполнения транзакции общего процесса "Направление уведомления о встрече по государственному ценовому регулированию" (P.AT.01.TRN.031)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14</w:t>
            </w:r>
          </w:p>
        </w:tc>
      </w:tr>
    </w:tbl>
    <w:bookmarkStart w:name="z38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"Направление уведомления о встрече по государственному ценовому регулированию" (P.AT.01.TRN.031)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P.AT.01.TRN.031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о встрече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ценовому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о встрече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ценовому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встрече по государственному ценовому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встрече по государственному ценовому регулированию (P.AT.01.BEN.015): уведомление направлено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встрече по государственному ценовому регулированию (P.AT.01.MSG.031)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8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297"/>
    <w:bookmarkStart w:name="z38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в таблице 15.</w:t>
      </w:r>
    </w:p>
    <w:bookmarkEnd w:id="298"/>
    <w:bookmarkStart w:name="z39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15</w:t>
            </w:r>
          </w:p>
        </w:tc>
      </w:tr>
    </w:tbl>
    <w:bookmarkStart w:name="z39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транзакции общего процесса получил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39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</w:t>
      </w:r>
    </w:p>
    <w:bookmarkEnd w:id="302"/>
    <w:bookmarkStart w:name="z39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Требования к заполнению реквизитов электронных документов (сведений) "Уведомление о результате обработки" (R.006), передаваемых в сообщении "Уведомление о приеме и обработке сведений" (P.AT.01.MSG.014), приведены в таблице 16.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16</w:t>
            </w:r>
          </w:p>
        </w:tc>
      </w:tr>
    </w:tbl>
    <w:bookmarkStart w:name="z39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 приеме и обработке сведений" (P.AT.01.MSG.014)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(сведений)" (csdo:EDocCode) должен содержать значение "R.006"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результата обработки" (csdo:‌Processing‌Result‌V2‌Code) должен содержать код в соответствии со со справочником результатов обработки электронных документов и сведений</w:t>
            </w:r>
          </w:p>
        </w:tc>
      </w:tr>
    </w:tbl>
    <w:bookmarkStart w:name="z39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Требования к заполнению реквизитов электронных документов (сведений) "Сведения о ценовом регулировании" (R.CT.AT.01.002), передаваемых в сообщении "Уведомление о введении государственного ценового регулирования" (P.AT.01.MSG.024), приведены в таблице 17.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17</w:t>
            </w:r>
          </w:p>
        </w:tc>
      </w:tr>
    </w:tbl>
    <w:bookmarkStart w:name="z40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ценовом регулировании" (R.CT.AT.01.002), передаваемых в сообщении "Уведомление о введении государственного ценового регулирования" (P.AT.01.MSG.024)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(сведений)" (csdo:EDocCode) должен содержать значение "R.CT.AT.01.002"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1 экземпляр реквизита "Уведомление государства-члена" (ctcdo:AuthorityNotificationDetails)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"Уведомление государства-члена" (ctcdo:AuthorityNotificationDetails) должен быть заполнен 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кодовое обозначение государства-члена в соответствии классификатором стран мира,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товара (ctsdo:GoodsDescriptionText)"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периода(ctsdo: PeriodCode)"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"Обращение о ценовом регулировании" (ctcdo:PriceRegulationApplicationDetails)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"Запрос информации" (ctcdo:InfoRequestDetails)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"Решение о ценовом регулировании" (ctcdo:PriceRegulationDecisionDetails)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"Уведомление государства-члена" (ctcdo:AuthorityNotificationDetails) заполнен, то подчиненный реквизит "Код роли участника" (ctsdo:PartyRoleCode) должно содержать значение "1" – уведомляющий уполномоченный орган</w:t>
            </w:r>
          </w:p>
        </w:tc>
      </w:tr>
    </w:tbl>
    <w:bookmarkStart w:name="z40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Требования к заполнению реквизитов электронных документов (сведений) "Сведения о ценовом регулировании" (R.CT.AT.01.002), передаваемых в сообщении "Обращение об отмене государственного ценового регулирования" (P.AT.01.MSG.025), приведены в таблице 18.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18</w:t>
            </w:r>
          </w:p>
        </w:tc>
      </w:tr>
    </w:tbl>
    <w:bookmarkStart w:name="z40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ценовом регулировании" (R.CT.AT.01.002), передаваемых в сообщении "Обращение об отмене государственного ценового регулирования" (P.AT.01.MSG.025)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(сведений)" (csdo:EDocCode) должен содержать значение "R.CT.AT.01.002"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 1 экземпляр реквизита "Уведомление государства-члена" (ctcdo:AuthorityNotificationDetails)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"Уведомление государства-члена" (ctcdo:AuthorityNotificationDetails) должен быть заполнен 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(csdo:UnifiedCountryCode)" должен содержать кодовое обозначение государства-члена в соответствии классификатором стран мира, а значение атрибута "Идентификатор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"Обращение о ценовом регулировании" (ctcdo:PriceRegulationApplicationDetails)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"Обращение о ценовом регулировании" (ctcdo:PriceRegulationApplicationDetails) должен быть заполнен 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"Уполномоченый орган государства-члена" (ctcdo:AuthorityDetails), "Требование" (ctsdo:RequirementText) в составе реквизита "Обращение о ценовом регулировании" (ctcdo:PriceRegulationApplicationDetails)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"Документ" (ctcdo:DocContentV2Details)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"Структурное подразделение Комиссии" (ctsdo:EecDepartmentName) в составе реквизита "Обращение о ценовом регулировании" (ctcdo:PriceRegulationApplicationDetails)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"Должностное лицо" (ctcdo:AuthorityOfficerDetails) в составе реквизита "Обращение о ценовом регулировании" (ctcdo:PriceRegulationApplicationDetails)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"Запрос информации" (ctcdo:InfoRequestDetails)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"Решение о ценовом регулировании" (ctcdo:PriceRegulationDecisionDetails)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"Уполномоченный орган государства-члена" (ctcdo:AuthorityDetails) в составе реквизита "Обращение о ценовом регулировании" (ctcdo:PriceRegulationApplicationDetails) заполнен, то подчиненный реквизит "Код роли участника" (ctsdo:PartyRoleCode) должно содержать значение "2" – уведомляемый уполномоченный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"Уведомление государства-члена" (ctcdo:AuthorityNotificationDetails) заполнен, то подчиненный реквизит "Код роли участника" (ctsdo:PartyRoleCode) должно содержать значение "1" – уведомляющий уполномоченный орган</w:t>
            </w:r>
          </w:p>
        </w:tc>
      </w:tr>
    </w:tbl>
    <w:bookmarkStart w:name="z40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Требования к заполнению реквизитов электронных документов (сведений) "Сведения о ценовом регулировании" (R.CT.AT.01.002), передаваемых в сообщении "Обращение о продлении государственного ценового регулирования" (P.AT.01.MSG.026), приведены в таблице 19.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19</w:t>
            </w:r>
          </w:p>
        </w:tc>
      </w:tr>
    </w:tbl>
    <w:bookmarkStart w:name="z40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ценовом регулировании" (R.CT.AT.01.002), передаваемых в сообщении "Обращение о продлении государственного ценового регулирования" (P.AT.01.MSG.026)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(сведений)" (csdo:EDocCode) должен содержать значение "R.CT.AT.01.002"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 1 экземпляр реквизита "Уведомление государства-члена" (ctcdo:AuthorityNotificationDetails)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"Уведомление государства-члена" (ctcdo:AuthorityNotificationDetails) должен быть заполнен 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(csdo:UnifiedCountryCode)" должен содержать кодовое обозначение государства-члена в соответствии классификатором стран мира, а значение атрибута "Идентификатор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"Обращение о ценовом регулировании" (ctcdo:PriceRegulationApplicationDetails)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"Обращение о ценовом регулировании" (ctcdo:PriceRegulationApplicationDetails) должен быть заполнен 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"Уполномоченый орган государства-члена" (ctcdo:AuthorityDetails), "Требование" (ctsdo:RequirementText), "Дата" (csdo:EventDate) в составе реквизита "Обращение о ценовом регулировании" (ctcdo:PriceRegulationApplicationDetails)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"Документ" (ctcdo:DocContentV2Details)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"Структурное подразделение Комиссии" (ctsdo:EecDepartmentName) в составе реквизита "Обращение о ценовом регулировании" (ctcdo:PriceRegulationApplicationDetails)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"Должностное лицо" (ctcdo:AuthorityOfficerDetails) в составе реквизита "Обращение о ценовом регулировании" (ctcdo:PriceRegulationApplicationDetails)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"Запрос информации" (ctcdo:InfoRequestDetails)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"Решение о ценовом регулировании" (ctcdo:PriceRegulationDecisionDetails)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"Роль участника" (ctcdo:PartyRoleDetails) в составе реквизита "Уполномоченный орган государства-члена" (ctcdo:AuthorityDetails) в составе реквизита "Обращение о ценовом регулировании" (ctcdo:PriceRegulationApplicationDetails)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подчиненный реквизит "Код роли участника" (ctsdo:PartyRoleCode) должно содержать значение "1" – уведомляющий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"Уведомление государства-члена" (ctcdo:AuthorityNotificationDetails) заполнен, то подчиненный реквизит "Код роли участника" (ctsdo:PartyRoleCode) должно содержать значение "1" – уведомляющий уполномоченный орган</w:t>
            </w:r>
          </w:p>
        </w:tc>
      </w:tr>
    </w:tbl>
    <w:bookmarkStart w:name="z40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Требования к заполнению реквизитов электронных документов (сведений) "Сведения о ценовом регулировании" (R.CT.AT.01.002), передаваемых в сообщении "Протокол консультаций по вопросам государственного ценового регулирования" (P.AT.01.MSG.027), приведены в таблице 20.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20</w:t>
            </w:r>
          </w:p>
        </w:tc>
      </w:tr>
    </w:tbl>
    <w:bookmarkStart w:name="z40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ценовом регулировании" (R.CT.AT.01.002), передаваемых в сообщении "Протокол консультаций по вопросам государственного ценового регулирования" (P.AT.01.MSG.027)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(сведений)" (csdo:EDocCode) должен содержать значение "R.CT.AT.01.002"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заполнено не менее 1 экземпляра реквизита "Уведомление государства-члена" (ctcdo:AuthorityNotificationDetails)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"Уведомление государства-члена" (ctcdo:AuthorityNotificationDetails) должен быть заполнен один 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(csdo:UnifiedCountryCode)" должен содержать кодовое обозначение государства-члена в соответствии классификатором стран мира, а значение атрибута "Идентификатор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"Обращение о ценовом регулировании" (ctcdo:PriceRegulationApplicationDetails)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"Обращение о ценовом регулировании" (ctcdo:PriceRegulationApplicationDetails) должен быть заполнен один 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"Номер документа" (csdo:DocId), "Уполномоченый орган государства-члена" (ctcdo:AuthorityDetails), "Требование" (ctsdo:RequirementText), "Структурное подразделение Комиссии" (ctsdo:EecDepartmentName) в составе реквизита "Обращение о ценовом регулировании" (ctcdo:PriceRegulationApplicationDetails)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заполнено не менее 1 экземпляра реквизита "Документ" (ctcdo:DocContentV2Details)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"Решение о ценовом регулировании" (ctcdo:PriceRegulationDecisionDetails)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"Уполномоченный орган государства-члена" (ctcdo:AuthorityDetails) в составе реквизита "Обращение о ценовом регулировании" (ctcdo:PriceRegulationApplicationDetails) заполнен, то подчиненный реквизит "Код роли участника" (ctsdo:PartyRoleCode) может содержать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 – уведомляющий уполномоченный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 – уведомляемый уполномоченный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"Должностное лицо" (ctcdo:AuthorityOfficerDetails) в составе реквизита "Обращение о ценовом регулировании" (ctcdo:PriceRegulationApplicationDetails) заполнен, то подчиненный реквизит "Код роли участника" (ctsdo:PartyRoleCode) должен содержать значение – "1" - сотрудник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"Уведомление государства-члена" (ctcdo:AuthorityNotificationDetails) заполнен, то подчиненный реквизит "Код роли участника" (ctsdo:PartyRoleCode) должно содержать значение "1" – уведомляющий уполномоченный орган</w:t>
            </w:r>
          </w:p>
        </w:tc>
      </w:tr>
    </w:tbl>
    <w:bookmarkStart w:name="z41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Требования к заполнению реквизитов электронных документов (сведений) "Сведения о ценовом регулировании" (R.CT.AT.01.002), передаваемых в сообщении "Запрос информации о государственном ценовом регулировании" (P.AT.01.MSG.028), приведены в таблице 21.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Таблица 21</w:t>
            </w:r>
          </w:p>
        </w:tc>
      </w:tr>
    </w:tbl>
    <w:bookmarkStart w:name="z41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ценовом регулировании" (R.CT.AT.01.002), передаваемых в сообщении "Запрос информации о государственном ценовом регулировании" (P.AT.01.MSG.028)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(сведений)" (csdo:EDocCode) должен содержать значение "R.CT.AT.01.002"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 1 экземпляр реквизита "Уведомление государства-члена" (ctcdo:AuthorityNotificationDetails)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"Уведомление государства-члена" (ctcdo:AuthorityNotificationDetails) должен быть заполнен один 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(csdo:UnifiedCountryCode)" должен содержать кодовое обозначение государства-члена в соответствии классификатором стран мира, а значение атрибута "Идентификатор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"Обращение о ценовом регулировании" (ctcdo:PriceRegulationApplicationDetails)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"Обращение о ценовом регулировании" (ctcdo:PriceRegulationApplicationDetails) должен быть заполнен один 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"Запрос информации" (ctcdo:InfoRequestDetails)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результата обработки сведений" (ctsdo:ResultProcessingCode) в составе реквизита "Запрос информации" (ctcdo:InfoRequestDetails)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результата обработки сведений" (ctsdo:ResultDescriptionText) в составе реквизита "Запрос информации" (ctcdo:InfoRequestDetails)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"Документ" (ctcdo:DocContentV2Details) в составе реквизита "Запрос информации" (ctcdo:InfoRequestDetails)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"Решение о ценовом регулировании" (ctcdo:PriceRegulationDecisionDetails)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"Уведомление государства-члена" (ctcdo:AuthorityNotificationDetails) заполнен, то подчиненный реквизит "Код роли участника" (ctsdo:PartyRoleCode) должен содержать значение "1" – уведомляющий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"Запрос информации" (ctcdo:InfoRequestDetails) заполнен, то подчиненный реквизит "Код роли участника" (ctsdo:PartyRoleCode) должен содержать следующее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- уполномоченный орган, которому направляется запрос</w:t>
            </w:r>
          </w:p>
        </w:tc>
      </w:tr>
    </w:tbl>
    <w:bookmarkStart w:name="z41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Требования к заполнению реквизитов электронных документов (сведений) "Сведения о ценовом регулировании" (R.CT.AT.01.002), передаваемых в сообщении "Информация о государственном ценовом регулировании" (P.AT.01.MSG.029), приведены в таблице 22.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22</w:t>
            </w:r>
          </w:p>
        </w:tc>
      </w:tr>
    </w:tbl>
    <w:bookmarkStart w:name="z41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ценовом регулировании" (R.CT.AT.01.002), передаваемых в сообщении "Информация о государственном ценовом регулировании" (P.AT.01.MSG.029)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(сведений)" (csdo:EDocCode) должен содержать значение "R.CT.AT.01.002"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 1 экземпляр реквизита "Уведомление государства-члена" (ctcdo:AuthorityNotificationDetails)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"Уведомление государства-члена" (ctcdo:AuthorityNotificationDetails) должен быть заполнен один 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(csdo:UnifiedCountryCode)" должен содержать кодовое обозначение государства-члена в соответствии классификатором стран мира, а значение атрибута "Идентификатор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"Обращение о ценовом регулировании" (ctcdo:PriceRegulationApplicationDetails)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"Обращение о ценовом регулировании" (ctcdo:PriceRegulationApplicationDetails) должен быть заполнен 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"Запрос информации" (ctcdo:InfoRequestDetails)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результата обработки сведений" (ctsdo:ResultProcessingCode) в составе реквизита "Запрос информации" (ctcdo:InfoRequestDetails)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"Решение о ценовом регулировании" (ctcdo:PriceRegulationDecisionDetails)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"Уведомление государства-члена" (ctcdo:AuthorityNotificationDetails) заполнен, то подчиненный реквизит "Код роли участника" (ctsdo:PartyRoleCode) должен содержать значение "1" – уведомляющий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"Запрос информации" (ctcdo:InfoRequestDetails) заполнен, то подчиненный реквизит "Код роли участника" (ctsdo:PartyRoleCode) должен содержать следующее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- уполномоченный орган, представивший ответ на запрос</w:t>
            </w:r>
          </w:p>
        </w:tc>
      </w:tr>
    </w:tbl>
    <w:bookmarkStart w:name="z41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Требования к заполнению реквизитов электронных документов (сведений) "Сведения о ценовом регулировании" (R.CT.AT.01.002), передаваемых в сообщении "Решение по результату рассмотрения обращения" (P.AT.01.MSG.030), приведены в таблице 23.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23</w:t>
            </w:r>
          </w:p>
        </w:tc>
      </w:tr>
    </w:tbl>
    <w:bookmarkStart w:name="z41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ценовом регулировании" (R.CT.AT.01.002), передаваемых в сообщении "Решение по результату рассмотрения обращения" (P.AT.01.MSG.030)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(сведений)" (csdo:EDocCode) должен содержать значение "R.CT.AT.01.002"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заполнено не менее 1 экземпляра реквизита "Уведомление государства-члена" (ctcdo:AuthorityNotificationDetails)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"Уведомление государства-члена" (ctcdo:AuthorityNotificationDetails) должен быть заполнен один 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(csdo:UnifiedCountryCode)" должен содержать кодовое обозначение государства-члена в соответствии классификатором стран мира, а значение атрибута "Идентификатор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"Обращение о ценовом регулировании" (ctcdo:PriceRegulationApplicationDetails)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"Обращение о ценовом регулировании" (ctcdo:PriceRegulationApplicationDetails) должен быть заполнен один 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"Уполномоченый орган государства-члена" (ctcdo:AuthorityDetails), "Требование" (ctsdo:RequirementText), "Структурное подразделение Комиссии" (ctsdo:EecDepartmentName)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"Обращение о ценовом регулировании" (ctcdo:PriceRegulationApplicationDetails)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"Решение о ценовом регулировании" (ctcdo:PriceRegulationDecisionDetails)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"Решение о ценовом регулировании" (ctcdo:PriceRegulationDecisionDetails) должен быть заполнен один 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"Уведомление государства-члена" (ctcdo:AuthorityNotificationDetails) заполнен, то подчиненный реквизит "Код роли участника" (ctsdo:PartyRoleCode) должен содержать значение "1" – уведомляющий уполномоченный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"Роль участника" (ctcdo:PartyRoleDetails) в составе реквизита "Решение о ценовом регулировании" (ctcdo:PriceRegulationDecisionDetails) не заполняется</w:t>
            </w:r>
          </w:p>
        </w:tc>
      </w:tr>
    </w:tbl>
    <w:bookmarkStart w:name="z41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Требования к заполнению реквизитов электронных документов (сведений) "Сведения о ценовом регулировании" (R.CT.AT.01.002), передаваемых в сообщении "Уведомление о встрече по государственному ценовому регулированию" (P.AT.01.MSG.031), приведены в таблице 24.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24</w:t>
            </w:r>
          </w:p>
        </w:tc>
      </w:tr>
    </w:tbl>
    <w:bookmarkStart w:name="z42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ценовом регулировании" (R.CT.AT.01.002), передаваемых в сообщении "Уведомление о встрече по государственному ценовому регулированию" (P.AT.01.MSG.031)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(сведений)" (csdo:EDocCode) должен содержать значение "R.CT.AT.01.002"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заполнено не менее 1 экземпляра реквизита "Уведомление государства-члена" (ctcdo:AuthorityNotificationDetails)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"Уведомление государства-члена" (ctcdo:AuthorityNotificationDetails) должен быть заполнен 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реквизитов: "Код вида документа" (csdo:DocKindCode) 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(csdo:UnifiedCountryCode)" должен содержать кодовое обозначение государства-члена в соответствии классификатором стран мира, а значение атрибута "Идентификатор справочника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"Обращение о ценовом регулировании" (ctcdo:PriceRegulationApplicationDetails)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"Обращение о ценовом регулировании" (ctcdo:PriceRegulationApplicationDetails) должен быть заполнен 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"Решение о ценовом регулировании" (ctcdo:PriceRegulationDecisionDetails) не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"Уведомление государства-члена" (ctcdo:AuthorityNotificationDetails) заполнен, то подчиненный реквизит "Код роли участника" (ctsdo:PartyRoleCode) должен содержать значение "1" – уведомляющий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г. № 65</w:t>
            </w:r>
          </w:p>
        </w:tc>
      </w:tr>
    </w:tbl>
    <w:bookmarkStart w:name="z42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</w:t>
      </w:r>
    </w:p>
    <w:bookmarkEnd w:id="321"/>
    <w:bookmarkStart w:name="z42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322"/>
    <w:bookmarkStart w:name="z42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 мая 2014 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 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 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 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 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 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 125 "Об утверждении Положения об обмене электронными документами при трансграничном взаимодействии органов государственной власти государств – членов Евразийского экономического союза между собой и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2018 г. № 221 "Об утверждении Порядка подачи в Евразийскую экономическую комиссию обращений государств – членов Евразийского экономического союза по фактам введения государственного ценового регулирования, их рассмотрения Евразийской экономической комиссией и проведения консультаций и о признании утратившими силу некоторых решений Коллегии Евразийской экономической комиссии";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ноября 2019 г. № 190 "Об утверждении Правил 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введении".</w:t>
      </w:r>
    </w:p>
    <w:bookmarkStart w:name="z43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324"/>
    <w:bookmarkStart w:name="z4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 (далее – общий процесс).</w:t>
      </w:r>
    </w:p>
    <w:bookmarkEnd w:id="325"/>
    <w:bookmarkStart w:name="z4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326"/>
    <w:bookmarkStart w:name="z4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327"/>
    <w:bookmarkStart w:name="z438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328"/>
    <w:bookmarkStart w:name="z4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настоящего Регламента используются понятия, которые означают следующее:</w:t>
      </w:r>
    </w:p>
    <w:bookmarkEnd w:id="329"/>
    <w:bookmarkStart w:name="z4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объекта" – свойство, характеризующее информационный объект на определенном этапе выполнения процедуры общего процесса, которое изменяется при выполнении операций общего процесса.</w:t>
      </w:r>
    </w:p>
    <w:bookmarkEnd w:id="330"/>
    <w:bookmarkStart w:name="z4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 63.</w:t>
      </w:r>
    </w:p>
    <w:bookmarkEnd w:id="331"/>
    <w:bookmarkStart w:name="z4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введении), утвержденных Решением Коллегии Евразийской экономической комиссии от 15 июня 2021 г. № 65 (далее – Правила информационного взаимодействия).</w:t>
      </w:r>
    </w:p>
    <w:bookmarkEnd w:id="332"/>
    <w:bookmarkStart w:name="z44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Основные сведения об информационном взаимодействии в рамках общего процесса</w:t>
      </w:r>
    </w:p>
    <w:bookmarkEnd w:id="333"/>
    <w:bookmarkStart w:name="z44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Участники информационного взаимодействия</w:t>
      </w:r>
    </w:p>
    <w:bookmarkEnd w:id="334"/>
    <w:bookmarkStart w:name="z4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ролей участников информационного взаимодействия в рамках общего процесса приведен в таблице 1.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447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данных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государственного ценового регулирования;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инициирующий уполномоченный орган (P.AT.01.ACT.002)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данных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 за прием и обработку уведомлений о введении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уведомляемый уполномоченный орган (P.AT.01.ACT.003)</w:t>
            </w:r>
          </w:p>
        </w:tc>
      </w:tr>
    </w:tbl>
    <w:bookmarkStart w:name="z44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Структура информационного взаимодействия</w:t>
      </w:r>
    </w:p>
    <w:bookmarkEnd w:id="337"/>
    <w:bookmarkStart w:name="z4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Информационное взаимодействие в рамках общего процесса осуществляется между уполномоченными органами государств – членов Евразийского экономического союза в соответствии с процедурой информационного взаимодействия при обмене документами и(или) сведениями между уполномоченными органами государств-членов.</w:t>
      </w:r>
    </w:p>
    <w:bookmarkEnd w:id="338"/>
    <w:bookmarkStart w:name="z4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государств-членов представлена на рисунке 1.</w:t>
      </w:r>
    </w:p>
    <w:bookmarkEnd w:id="339"/>
    <w:bookmarkStart w:name="z4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1. Структура информационного взаимодействия между уполномоченными органами государств-членов</w:t>
      </w:r>
    </w:p>
    <w:bookmarkEnd w:id="341"/>
    <w:bookmarkStart w:name="z4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bookmarkEnd w:id="342"/>
    <w:bookmarkStart w:name="z4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343"/>
    <w:bookmarkStart w:name="z4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введении), утвержденному Решением Коллегии Евразийской экономической комиссии от 15 июня 2021 г. № 65 (далее – Описание форматов и структур электронных документов и сведений).</w:t>
      </w:r>
    </w:p>
    <w:bookmarkEnd w:id="344"/>
    <w:bookmarkStart w:name="z4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345"/>
    <w:bookmarkStart w:name="z45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Информационное взаимодействие в рамках процедуры обмена документами и(или) сведениями между уполномоченными органами государств-членов</w:t>
      </w:r>
    </w:p>
    <w:bookmarkEnd w:id="346"/>
    <w:bookmarkStart w:name="z4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Схема выполнения транзакций общего процесса при обмене документами и(или) сведениями между уполномоченными органами государств-членов представлена на рисунке 2. Для каждой процедуры общего процесса в таблице 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47"/>
    <w:bookmarkStart w:name="z4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Схема выполнения транзакций общего процесса при обмене документами и(или) сведениями между уполномоченными органами государств-членов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2</w:t>
            </w:r>
          </w:p>
        </w:tc>
      </w:tr>
    </w:tbl>
    <w:bookmarkStart w:name="z462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обмене документами и (или) сведениями между уполномоченными органами государств-членов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уполномоченных органов о введении государственного ценового регулирования (P.AT.01.PRC.024)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о введении государственного ценового регулирования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уполномоченные органы (P.AT.01.OPR.079).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 и обработке уполномоченным органом уведомления о введении государственного ценового регулирования (P.AT.01.OPR.081)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 (P.AT.01.BEN.009): уведомление о введении представлено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уполномоченным органом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государственного ценового регулирования (P.AT.01.OPR.080)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государственного ценового регулирования (P.AT.01.BEN.009): уведомление о введении получено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введении государственного ценового регулирования уполномоченных органов (P.AT.01.TRN.022)</w:t>
            </w:r>
          </w:p>
        </w:tc>
      </w:tr>
    </w:tbl>
    <w:bookmarkStart w:name="z46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Описание сообщений общего процесса</w:t>
      </w:r>
    </w:p>
    <w:bookmarkEnd w:id="352"/>
    <w:bookmarkStart w:name="z4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Перечень сообщений общего процесса, передаваемых в рамках информационного взаимодействия при реализации общего процесса, приведен в таблице 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3</w:t>
            </w:r>
          </w:p>
        </w:tc>
      </w:tr>
    </w:tbl>
    <w:bookmarkStart w:name="z467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P.AT.01.MSG.014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P.AT.01.MSG.024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ценовом регулировании (R.CT.AT.01.002)</w:t>
            </w:r>
          </w:p>
        </w:tc>
      </w:tr>
    </w:tbl>
    <w:bookmarkStart w:name="z46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Описание транзакций общего процесса</w:t>
      </w:r>
    </w:p>
    <w:bookmarkEnd w:id="355"/>
    <w:bookmarkStart w:name="z46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Транзакция общего процесса "Уведомление о введении государственного ценового регулирования уполномоченных органов" (P.AT.01.TRN.022)</w:t>
      </w:r>
    </w:p>
    <w:bookmarkEnd w:id="356"/>
    <w:bookmarkStart w:name="z4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Транзакция общего процесса "Уведомление о введении государственного ценового регулирования уполномоченных органов" (P.AT.01.TRN.022) выполняется для направления уполномоченным органом государства-члена уведомления о введении государственного ценового регулирования в уведомляемые уполномоченные органы государств-членов. Схема выполнения указанной транзакции общего процесса представлена на рисунке 3. Параметры транзакции общего процесса приведены в таблице 4.</w:t>
      </w:r>
    </w:p>
    <w:bookmarkEnd w:id="357"/>
    <w:bookmarkStart w:name="z4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Схема выполнения транзакции общего процесса "Уведомление о введении государственного ценового регулирования уполномоченных органов" (P.AT.01.TRN.022)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47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о введении государственного ценового регулирования уполномоченных органов" (P.AT.01.TRN.022)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P.AT.01.TRN.022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 уполномоченных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о введении государственного ценового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уполномоченным органом уведомления о введении государственного ценового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 (P.AT.01.BEN.009): уведомление о введении получено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введении государственного ценового регулирования (P.AT.01.MSG.024)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и обработке сведений (P.AT.01.MSG.014)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475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Порядок действий в нештатных ситуациях</w:t>
      </w:r>
    </w:p>
    <w:bookmarkEnd w:id="361"/>
    <w:bookmarkStart w:name="z4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в таблице 5.</w:t>
      </w:r>
    </w:p>
    <w:bookmarkEnd w:id="362"/>
    <w:bookmarkStart w:name="z4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Евразйиского экономического союза.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5</w:t>
            </w:r>
          </w:p>
        </w:tc>
      </w:tr>
    </w:tbl>
    <w:bookmarkStart w:name="z47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48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заполнению электронных документов и сведений</w:t>
      </w:r>
    </w:p>
    <w:bookmarkEnd w:id="366"/>
    <w:bookmarkStart w:name="z4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Требования к заполнению реквизитов электронных документов (сведений) "Уведомление о результате обработки" (R.006), передаваемых в сообщении "Уведомление о приеме и обработке сведений" (P.AT.01.MSG.014), приведены в таблице 6.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6</w:t>
            </w:r>
          </w:p>
        </w:tc>
      </w:tr>
    </w:tbl>
    <w:bookmarkStart w:name="z48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"Уведомление о результате обработки" (R.006), передаваемых в сообщении "Уведомление о приеме и обработке сведений" (P.AT.01.MSG.014)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(сведений)" (csdo:EDocCode) должен содержать значение "R.006"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результата обработки" (csdo:‌Processing‌Result‌V2‌Code) должен содержать код в соответствии со со справочником результатов обработки электронных документов и сведений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Требования к заполнению реквизитов электронных документов (сведений) "Сведения о ценовом регулировании" (R.CT.AT.01.002), передаваемых в сообщении "Уведомление о введении государственного ценового регулирования" (P.AT.01.MSG.024), приведены в таблице 7.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7</w:t>
            </w:r>
          </w:p>
        </w:tc>
      </w:tr>
    </w:tbl>
    <w:bookmarkStart w:name="z48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ценовом регулировании" (R.CT.AT.01.002), передаваемых в сообщении "Уведомление о введении государственного ценового регулирования" (P.AT.01.MSG.024)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(сведений)" (csdo:EDocCode) должен содержать значение "R.CT.AT.01.002"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 1 экземпляр реквизита "Уведомление государства-члена" (ctcdo:AuthorityNotificationDetails)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"Уведомление государства-члена" (ctcdo:AuthorityNotificationDetails) должен быть заполнен 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реквизитов: "Код вида документа" (csdo:DocKindCode) или "Наименование вида документа" (csdo:DocKindName)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кодовое обозначение государства-члена в соответствии классификатором стран мира,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"Описание товара (ctsdo:GoodsDescriptionText)"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периода(ctsdo: PeriodCode)"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"Обращение о ценовом регулировании" (ctcdo:PriceRegulationApplicationDetails)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"Запрос информации" (ctcdo:InfoRequestDetails)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"Решение о ценовом регулировании" (ctcdo:PriceRegulationDecisionDetails)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"Роль участника" (ctcdo:PartyRoleDetails) в составе реквизита "Уведомление государства-члена" (ctcdo:AuthorityNotificationDetails) заполнен, то подчиненный реквизит "Код роли участника" (ctsdo:PartyRoleCode) должен содержать значение "1" – уведомляющий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г. № 65</w:t>
            </w:r>
          </w:p>
        </w:tc>
      </w:tr>
    </w:tbl>
    <w:bookmarkStart w:name="z48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</w:t>
      </w:r>
    </w:p>
    <w:bookmarkEnd w:id="371"/>
    <w:bookmarkStart w:name="z49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372"/>
    <w:bookmarkStart w:name="z4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разработано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2018 г. № 221 "Об утверждении Порядка подачи в Евразийскую экономическую комиссию обращений государств – членов Евразийского экономического союза по фактам введения государственного ценового регулирования, их рассмотрения Евразийской экономической комиссией и проведения консультаций и о признании утратившими силу некоторых решений Коллегии Евразийской экономической комиссии";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ноября 2019 г. № 190 "Об утверждении Правил 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введении".</w:t>
      </w:r>
    </w:p>
    <w:bookmarkStart w:name="z50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374"/>
    <w:bookmarkStart w:name="z5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 (далее – общий процесс).</w:t>
      </w:r>
    </w:p>
    <w:bookmarkEnd w:id="375"/>
    <w:bookmarkStart w:name="z50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(далее – интегрированная система).</w:t>
      </w:r>
    </w:p>
    <w:bookmarkEnd w:id="376"/>
    <w:bookmarkStart w:name="z50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377"/>
    <w:bookmarkStart w:name="z50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378"/>
    <w:bookmarkStart w:name="z50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таблице формируются следующие поля (графы):</w:t>
      </w:r>
    </w:p>
    <w:bookmarkEnd w:id="379"/>
    <w:bookmarkStart w:name="z5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 – порядковый номер реквизита;</w:t>
      </w:r>
    </w:p>
    <w:bookmarkEnd w:id="380"/>
    <w:bookmarkStart w:name="z5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 – устоявшееся или официальное словесное обозначение реквизита;</w:t>
      </w:r>
    </w:p>
    <w:bookmarkEnd w:id="381"/>
    <w:bookmarkStart w:name="z5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 – текст, поясняющий смысл (семантику) реквизита;</w:t>
      </w:r>
    </w:p>
    <w:bookmarkEnd w:id="382"/>
    <w:bookmarkStart w:name="z5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 – идентификатор элемента данных в модели данных, соответствующий реквизиту;</w:t>
      </w:r>
    </w:p>
    <w:bookmarkEnd w:id="383"/>
    <w:bookmarkStart w:name="z5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 – словесное описание возможных значений реквизита;</w:t>
      </w:r>
    </w:p>
    <w:bookmarkEnd w:id="384"/>
    <w:bookmarkStart w:name="z5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 – множественность реквизитов: обязательность (опциональность) и количество возможных повторений реквизита.</w:t>
      </w:r>
    </w:p>
    <w:bookmarkEnd w:id="385"/>
    <w:bookmarkStart w:name="z5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указания множественности реквизитов используются следующие обозначения:</w:t>
      </w:r>
    </w:p>
    <w:bookmarkEnd w:id="386"/>
    <w:bookmarkStart w:name="z5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– реквизит обязателен, повторения не допускаются;</w:t>
      </w:r>
    </w:p>
    <w:bookmarkEnd w:id="387"/>
    <w:bookmarkStart w:name="z5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 – реквизит обязателен, должен повторяться n раз (n &gt; 1);</w:t>
      </w:r>
    </w:p>
    <w:bookmarkEnd w:id="388"/>
    <w:bookmarkStart w:name="z5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 – реквизит обязателен, может повторяться без ограничений;</w:t>
      </w:r>
    </w:p>
    <w:bookmarkEnd w:id="389"/>
    <w:bookmarkStart w:name="z5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 – реквизит обязателен, должен повторяться не менее n раз (n &gt; 1);</w:t>
      </w:r>
    </w:p>
    <w:bookmarkEnd w:id="390"/>
    <w:bookmarkStart w:name="z5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 – реквизит обязателен, должен повторяться не менее n раз и не более m раз (n &gt; 1, m &gt; n);</w:t>
      </w:r>
    </w:p>
    <w:bookmarkEnd w:id="391"/>
    <w:bookmarkStart w:name="z5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 – реквизит опционален, повторения не допускаются;</w:t>
      </w:r>
    </w:p>
    <w:bookmarkEnd w:id="392"/>
    <w:bookmarkStart w:name="z5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 – реквизит опционален, может повторяться без ограничений;</w:t>
      </w:r>
    </w:p>
    <w:bookmarkEnd w:id="393"/>
    <w:bookmarkStart w:name="z5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 – реквизит опционален, может повторяться не более m раз (m &gt; 1).</w:t>
      </w:r>
    </w:p>
    <w:bookmarkEnd w:id="394"/>
    <w:bookmarkStart w:name="z52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395"/>
    <w:bookmarkStart w:name="z5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целей настоящего Описания используются понятия, которые означают следующее:</w:t>
      </w:r>
    </w:p>
    <w:bookmarkEnd w:id="396"/>
    <w:bookmarkStart w:name="z5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Союза;</w:t>
      </w:r>
    </w:p>
    <w:bookmarkEnd w:id="397"/>
    <w:bookmarkStart w:name="z5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неразделимой.</w:t>
      </w:r>
    </w:p>
    <w:bookmarkEnd w:id="398"/>
    <w:bookmarkStart w:name="z5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End w:id="399"/>
    <w:bookmarkStart w:name="z52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введении), утвержденных Решением Коллегии Евразийской экономической комиссии от 15 июня 2021 г. № 65.</w:t>
      </w:r>
    </w:p>
    <w:bookmarkEnd w:id="400"/>
    <w:bookmarkStart w:name="z5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4, 7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 и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 – 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 – 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введении), утвержденные Решением Коллегии Евразийской экономической комиссии от 15 июня 2021 г. № 65.</w:t>
      </w:r>
    </w:p>
    <w:bookmarkEnd w:id="401"/>
    <w:bookmarkStart w:name="z52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Структуры электронных документов и сведений</w:t>
      </w:r>
    </w:p>
    <w:bookmarkEnd w:id="402"/>
    <w:bookmarkStart w:name="z5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 электронных документов и сведений приведен в таблице 1.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3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предметной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R.CT.AT.01.002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ценовом регулировании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urn:EEC:R:CT:AT:01:PriceRegulation:v1.0.0</w:t>
            </w:r>
          </w:p>
        </w:tc>
      </w:tr>
    </w:tbl>
    <w:bookmarkStart w:name="z5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сведений, используемых при реализации информационного взаимодействия в интегрированной информационной системе Евразийского экономического союза (далее – реестр структур). </w:t>
      </w:r>
    </w:p>
    <w:bookmarkEnd w:id="405"/>
    <w:bookmarkStart w:name="z533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Структуры электронных документов и сведений в базисной модели </w:t>
      </w:r>
    </w:p>
    <w:bookmarkEnd w:id="406"/>
    <w:bookmarkStart w:name="z5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структуры электронного документа (сведений) "Уведомление о результате обработки" (R.006) приведено в таблице 2.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3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53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 </w:t>
      </w:r>
    </w:p>
    <w:bookmarkEnd w:id="409"/>
    <w:bookmarkStart w:name="z53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Импортируемые пространства имен приведены в таблице 3.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4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54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Союза,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412"/>
    <w:bookmarkStart w:name="z54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Реквизитный состав структуры электронного документа (сведений) "Уведомление о результате обработки" (R.006) приведен в таблице 4.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4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реестром структур электронных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результата обработки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(csdo:‌Processing‌Result‌V2‌Code)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csdo:‌Processing‌Result‌Code‌V2‌Type (M.SDT.90006)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результатов обработки электронных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4. Описание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57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Структуры электронных документов и сведений в предметной области </w:t>
      </w:r>
    </w:p>
    <w:bookmarkEnd w:id="435"/>
    <w:bookmarkStart w:name="z57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Описание структуры электронного документа (сведений) "Сведения о ценовом регулировании" (R.CT.AT.01.002) приведено в таблице 5.</w:t>
      </w:r>
    </w:p>
    <w:bookmarkEnd w:id="436"/>
    <w:bookmarkStart w:name="z57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437"/>
    <w:bookmarkStart w:name="z575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ценовом регулировании" (R.CT.AT.01.002)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R.CT.AT.01.002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ценовом регулировании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urn:EEC:R:CT:AT:01:PriceRegulation:v1.0.0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PriceRegulation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EEC_R_CT_AT_01_PriceRegulation_v1.0.0.xsd</w:t>
            </w:r>
          </w:p>
        </w:tc>
      </w:tr>
    </w:tbl>
    <w:bookmarkStart w:name="z57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Импортируемые пространства имен приведены в таблице 6.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578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urn:EEC:M:CT:SimpleDataObjects:vX.X.X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57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Союза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bookmarkEnd w:id="441"/>
    <w:bookmarkStart w:name="z58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Реквизитный состав структуры электронного документа (сведений) "Сведения о ценовом регулировании" (R.CT.AT.01.002) приведен в таблице 7.</w:t>
      </w:r>
    </w:p>
    <w:bookmarkEnd w:id="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582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ценовом регулировании" (R.CT.AT.01.002)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2. Уведомление государства-члена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(ctcdo:‌Authority‌Notification‌Details)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уведомлении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ctcdo:‌Authority‌Notification‌Details‌Type (M.CT.CDT.00812)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2.1. Код вида документа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2.2. Наименование вида документа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2.3. Номер документа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уведомления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2.4. Дата документа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2.5. Уполномоченный орган государства-члена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(ctcdo:‌Authority‌Details)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органе государственной власти государства-члена либо об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ctcdo:‌Authority‌Details‌Type (M.CT.CDT.00805)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2.5.1. Код страны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2.5.2. Идентификатор уполномоченного органа государства-члена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2.5.3. Наименование уполномоченного органа государства-члена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2.5.4. Краткое наименование уполномоченного органа государства-члена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2.5.5. Роль участника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(ctcdo:‌Party‌Role‌Details)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роли уполномоченного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ctcdo:‌Party‌Role‌Details‌Type (M.CT.CDT.00809)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роли участника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(ctsdo:‌Party‌Role‌Code)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участника процесса или взаимодействия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роли участника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(ctsdo:‌Party‌Role‌Name)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 участника процесса или взаимодействия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2.6. Код страны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государства-члена, которое ввело государственное ценовое регулирование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2.7. Дата события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государственного ценового регулирования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2.8. Описание товара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(ctsdo:GoodsDescriptionText)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товара, в отношении которого введено государственное ценовое регулирование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bdt:Text250Type (M.SDT.00072)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2.9. Код периода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 PeriodCode)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периода действия государственного ценового регулирования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M.CT.SDE.00612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bdt:Code2Type (M.SDT.00170)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Длина: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2.10. Описание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уведомления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2.11. Документ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(ctcdo:‌Doc‌Content‌V2‌Details)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ctcdo:‌Doc‌Content‌V2‌Details‌Type (M.CT.CDT.00808)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2.11.1. Код страны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2.11.2. Код языка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2.11.3. Код вида документа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2.11.4. Наименование вида документа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2.11.5. Наименование документа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2.11.6. Серия документа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2.11.7. Номер документа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2.11.8. Дата документа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2.11.9. Дата начала срока действия документа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2.11.10. Дата истечения срока действия документа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2.11.11. Срок действия документа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2.11.12. Идентификатор уполномоченного органа государства-члена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2.11.13. Наименование уполномоченного органа государства-члена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2.11.14. Описание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2.11.15. Количество листов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2.11.16. XML-документ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(ccdo:‌Any‌Details)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ccdo:‌Any‌Details‌Type (M.CDT.00086)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*.1. XML-документ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производится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2.11.17. Документ в бинарном формате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(csdo:‌Doc‌Binary‌Text)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csdo:‌Binary‌Text‌Type (M.SDT.00143)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формата данных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csdo:‌Media‌Type‌Code‌Type (M.SDT.00147)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2.11.18. Признак конфиденциальности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(ctsdo:‌Confidentiality‌Indicator)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конфиденциальность сведений: 1 – конфиденциальные сведения, 0 – не конфиденциальные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2.11.19. Причина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(ctsdo:‌Reason‌Text)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невозможности представления сведений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2.11.20. Примечание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лица и (или) органы государственной власти, у которых документы могут быть получены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3. Обращение о ценовом регулировании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(ctcdo:‌Price‌Regulation‌Application‌Details)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обращении о продлении (отмене) ценового регулирования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ctcdo:‌Price‌Regulation‌Application‌Details‌Type (M.CT.CDT.00814)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3.1. Код вида документа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3.2. Наименование вида документа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3.3. Номер документа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3.4. Дата документа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3.5. Уполномоченный орган государства-члена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(ctcdo:‌Authority‌Details)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органе государственной власти государства-члена либо об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ctcdo:‌Authority‌Details‌Type (M.CT.CDT.00805)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3.5.1. Код страны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3.5.2. Идентификатор уполномоченного органа государства-члена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3.5.3. Наименование уполномоченного органа государства-члена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3.5.4. Краткое наименование уполномоченного органа государства-члена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3.5.5. Роль участника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(ctcdo:‌Party‌Role‌Details)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роли уполномоченного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ctcdo:‌Party‌Role‌Details‌Type (M.CT.CDT.00809)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роли участника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(ctsdo:‌Party‌Role‌Code)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участника процесса или взаимодействия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роли участника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(ctsdo:‌Party‌Role‌Name)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 участника процесса или взаимодействия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3.6. Структурное подразделение Комиссии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(ctsdo:‌Eec‌Department‌Name)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Комиссии, ответственное за рассмотрение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3.7. Должностное лицо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(ctcdo:‌Authority‌Officer‌Details)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ctcdo:‌Authority‌Officer‌Details‌Type (M.CT.CDT.00806)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3.7.1. ФИО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3.7.2. Наименование должности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3.7.3. Контактный реквизит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3.7.4. Территориальное структурное подразделение уполномоченного органа государства-члена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(ccdo:‌Unified‌Authority‌Unit‌Details)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территориальном структурном подразделении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M.CDE.00213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ccdo:‌Unified‌Authority‌Unit‌Details‌Type (M.CDT.00312)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уполномоченного органа государства-члена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уполномоченного органа государства-члена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*.4. Краткое наименование уполномоченного органа государства-члена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*.5. Адрес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уполномоченного органа (структурного подразделения уполномоченного органа)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вида адреса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страны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*.5.3. Код территории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*.5.4. Регион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*.5.5. Район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*.5.6. Город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*.5.7. Населенный пункт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*.5.8. Улица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*.5.9. Номер дома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*.5.10. Номер помещения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*.5.11. Почтовый индекс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*.5.12. Номер абонентского ящика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*.6. Контактный реквизит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уполномоченного органа (структурного подразделения уполномоченного органа)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вида связи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*.6.2. Наименование вида связи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*.6.3. Идентификатор канала связи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3.7.5. Роль участника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(ctcdo:‌Party‌Role‌Details)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роли должностного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ctcdo:‌Party‌Role‌Details‌Type (M.CT.CDT.00809)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роли участника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(ctsdo:‌Party‌Role‌Code)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участника процесса или взаимодействия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роли участника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(ctsdo:‌Party‌Role‌Name)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 участника процесса или взаимодействия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3.8. Причина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(ctsdo:‌Reason‌Text)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3.9. Требование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(ctsdo:‌Requirement‌Text)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 требований, с которыми обращается уполномоченный орган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3.10. Дата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продления введенного ранее государственного ценового регулирования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4. Документ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(ctcdo:‌Doc‌Content‌V2‌Details)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ctcdo:‌Doc‌Content‌V2‌Details‌Type (M.CT.CDT.00808)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4.1. Код страны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4.2. Код языка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4.3. Код вида документа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4.4. Наименование вида документа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4.5. Наименование документа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4.6. Серия документа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4.7. Номер документа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4.8. Дата документа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4.9. Дата начала срока действия документа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4.10. Дата истечения срока действия документа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4.11. Срок действия документа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продолжительности времени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4.12. Идентификатор уполномоченного органа государства-члена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4.13. Наименование уполномоченного органа государства-члена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4.14. Описание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4.15. Количество листов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4.16. XML-документ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(ccdo:‌Any‌Details)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ccdo:‌Any‌Details‌Type (M.CDT.00086)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4.16.1. XML-документ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производится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4.17. Документ в бинарном формате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(csdo:‌Doc‌Binary‌Text)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csdo:‌Binary‌Text‌Type (M.SDT.00143)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формата данных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csdo:‌Media‌Type‌Code‌Type (M.SDT.00147)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4.18. Признак конфиденциальности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(ctsdo:‌Confidentiality‌Indicator)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конфиденциальность сведений: 1 – конфиденциальные сведения;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не конфиденциальные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4.19. Причина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(ctsdo:‌Reason‌Text)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невозможности представления сведений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4.20. Примечание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лица и (или) органы государственной власти, у которых документы могут быть получены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5. Запрос информации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(ctcdo:‌Info‌Request‌Details)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запросе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ctcdo:‌Info‌Request‌Details‌Type (M.CT.CDT.00813)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5.1. Дата документа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запроса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5.2. Уполномоченный орган государства-члена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(ctcdo:‌Authority‌Details)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органе государственной власти государства-члена либо об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ctcdo:‌Authority‌Details‌Type (M.CT.CDT.00805)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5.2.1. Код страны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5.2.2. Идентификатор уполномоченного органа государства-члена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5.2.3. Наименование уполномоченного органа государства-члена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5.2.4. Краткое наименование уполномоченного органа государства-члена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5.2.5. Роль участника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(ctcdo:‌Party‌Role‌Details)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роли уполномоченного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ctcdo:‌Party‌Role‌Details‌Type (M.CT.CDT.00809)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роли участника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(ctsdo:‌Party‌Role‌Code)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участника процесса или взаимодействия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роли участника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(ctsdo:‌Party‌Role‌Name)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 участника процесса или взаимодействия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5.3. Описание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запроса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5.4. Код результата обработки сведений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(ctsdo:‌Result‌Processing‌Code)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результата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"Результаты обработки сведений"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5.5. Описание результата обработки сведений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(ctsdo:‌Result‌Description‌Text)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запроса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M.CT.SDE.00130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5.6. Документ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(ctcdo:‌Doc‌Content‌V2‌Details)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ctcdo:‌Doc‌Content‌V2‌Details‌Type (M.CT.CDT.00808)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5.6.1. Код страны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5.6.2. Код языка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Двухбуквенный код 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5.6.3. Код вида документа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5.6.4. Наименование вида документа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5.6.5. Наименование документа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5.6.6. Серия документа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5.6.7. Номер документа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5.6.8. Дата документа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5.6.9. Дата начала срока действия документа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5.6.10. Дата истечения срока действия документа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5.6.11. Срок действия документа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срока,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bdt:‌Duration‌Type (M.BDT.00021)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5.6.12. Идентификатор уполномоченного органа государства-члена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5.6.13. Наименование уполномоченного органа государства-члена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5.6.14. Описание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5.6.15. Количество листов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Целое неотрицательное 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5.6.16. XML-документ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(ccdo:‌Any‌Details)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ccdo:‌Any‌Details‌Type (M.CDT.00086)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*.1. XML-документ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производится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5.6.17. Документ в бинарном формате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(csdo:‌Doc‌Binary‌Text)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csdo:‌Binary‌Text‌Type (M.SDT.00143)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формата данных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media‌Type‌Code)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csdo:‌Media‌Type‌Code‌Type (M.SDT.00147)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5.6.18. Признак конфиденциальности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(ctsdo:‌Confidentiality‌Indicator)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конфиденциальность сведений: 1 – конфиденциальные сведения, 0 – не конфиденциальные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5.6.19. Причина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(ctsdo:‌Reason‌Text)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невозможности представления сведений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5.6.20. Примечание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(csdo:‌Note‌Text)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лица и (или) органы государственной власти, у которых документы могут быть получены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6. Решение о ценовом регулировании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(ctcdo:‌Price‌Regulation‌Decision‌Details)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о ценовом регулировании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ctcdo:‌Price‌Regulation‌Decision‌Details‌Type (M.CT.CDT.00815)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6.1. Код вида документа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6.2. Наименование вида документа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6.3. Номер документа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6.4. Дата документа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6.5. Уполномоченный орган государства-члена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(ctcdo:‌Authority‌Details)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органе государственной власти государства-члена либо об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ctcdo:‌Authority‌Details‌Type (M.CT.CDT.00805)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6.5.1. Код страны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6.5.2. Идентификатор уполномоченного органа государства-члена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6.5.3. Наименование уполномоченного органа государства-члена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6.5.4. Краткое наименование уполномоченного органа государства-члена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6.5.5. Роль участника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(ctcdo:‌Party‌Role‌Details)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роли уполномоченного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M.CT.CDE.00812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ctcdo:‌Party‌Role‌Details‌Type (M.CT.CDT.00809)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роли участника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(ctsdo:‌Party‌Role‌Code)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участника процесса или взаимодействия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со справочником (классификатором), идентификатор которого определен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роли участника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(ctsdo:‌Party‌Role‌Name)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 участника процесса или взаимодействия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6.6. Причина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(ctsdo:‌Reason‌Text)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обстоятельства, послужившие основанием для принятия решения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6.7. Заключение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(ctsdo:‌Conclusion‌Text)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резолютивная часть решения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M.CT.SDE.00773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6.8. Дата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продления (отмены) ценового регулирования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г. № 65</w:t>
            </w:r>
          </w:p>
        </w:tc>
      </w:tr>
    </w:tbl>
    <w:bookmarkStart w:name="z1237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общему процессу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</w:t>
      </w:r>
    </w:p>
    <w:bookmarkEnd w:id="838"/>
    <w:bookmarkStart w:name="z1238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839"/>
    <w:bookmarkStart w:name="z123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8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 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 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 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 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 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 125 "Об утверждении Положения об обмене электронными документами при трансграничном взаимодействии органов государственной власти государств – членов Евразийского экономического союза между собой и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2018 г. № 221 "Об утверждении Порядка подачи в Евразийскую экономическую комиссию обращений государств – членов Евразийского экономического союза по фактам введения государственного ценового регулирования, их рассмотрения Евразийской экономической комиссией и проведения консультаций и о признании утратившими силу некоторых решений Коллегии Евразийской экономической комиссии";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ноября 2019 г. № 190 "Об утверждении Правил 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введении".</w:t>
      </w:r>
    </w:p>
    <w:bookmarkStart w:name="z1248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841"/>
    <w:bookmarkStart w:name="z124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2. Настоящий Порядок определяет требования к информационному взаимодействию при присоединении нового участника к общему процессу "Обеспечение обмена документами и (или) сведениями между Евразийской экономической комиссией и уполномоченными органами государств-членов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государств-членов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 (далее – общий процесс).</w:t>
      </w:r>
    </w:p>
    <w:bookmarkEnd w:id="842"/>
    <w:bookmarkStart w:name="z125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3. Процедуры, определенные в настоящем Порядке,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процессу.</w:t>
      </w:r>
    </w:p>
    <w:bookmarkEnd w:id="843"/>
    <w:bookmarkStart w:name="z1251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844"/>
    <w:bookmarkStart w:name="z125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4. Понятия, используемые в настоящем Порядке, означают следующее:</w:t>
      </w:r>
    </w:p>
    <w:bookmarkEnd w:id="845"/>
    <w:bookmarkStart w:name="z125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информационной системы" – технические, технологические, методические и организационные документы, разрабатываемые и утверждаемые Евразийской экономической комиссией (далее – 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End w:id="846"/>
    <w:bookmarkStart w:name="z125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документы, регламентирующие информационное взаимодействие при реализации общего процесса" – документы, включенные в типовой перечень технологических документов,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6 ноября 2014 г. № 200.</w:t>
      </w:r>
    </w:p>
    <w:bookmarkEnd w:id="847"/>
    <w:bookmarkStart w:name="z125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и(или) сведениями между Евразийской экономической комиссией и уполномоченными органами государств-членов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государств-членов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введении), утвержденных Решением Коллегии Евразийской экономической комиссии от 15 июня 2021 г. № 65 (далее – Правила информационного взаимодействия).</w:t>
      </w:r>
    </w:p>
    <w:bookmarkEnd w:id="848"/>
    <w:bookmarkStart w:name="z1256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849"/>
    <w:bookmarkStart w:name="z125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5. Роли участников взаимодействия при выполнении ими процедур присоединения к общему процессу приведены в таблице 1.</w:t>
      </w:r>
    </w:p>
    <w:bookmarkEnd w:id="8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1</w:t>
            </w:r>
          </w:p>
        </w:tc>
      </w:tr>
    </w:tbl>
    <w:bookmarkStart w:name="z1259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8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присоединяется к общему процессу, получает необходимые справочники и классификаторы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(P.AT.01.ACT.004)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единой системы нормативно-справочной информации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 за представление справочников и классификаторов, доступ к которым обеспечивает Евразийская экономическая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(P.ACT.001)</w:t>
            </w:r>
          </w:p>
        </w:tc>
      </w:tr>
    </w:tbl>
    <w:bookmarkStart w:name="z1260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Описание процедуры присоединения</w:t>
      </w:r>
    </w:p>
    <w:bookmarkEnd w:id="852"/>
    <w:bookmarkStart w:name="z1261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требования</w:t>
      </w:r>
    </w:p>
    <w:bookmarkEnd w:id="853"/>
    <w:bookmarkStart w:name="z126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6. До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системы, а также требования законодательства государства – члена Евразийского экономического союза (далее – государство-член), регламентирующие информационное взаимодействие в рамках национального сегмента, в том числе 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ранее.</w:t>
      </w:r>
    </w:p>
    <w:bookmarkEnd w:id="854"/>
    <w:bookmarkStart w:name="z126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Выполнение процедуры присоединения к общему процессу осуществляется государствами-членами в следующем порядке:</w:t>
      </w:r>
    </w:p>
    <w:bookmarkEnd w:id="855"/>
    <w:bookmarkStart w:name="z126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назначение уполномоченного органа государства-члена, ответственного за обеспечение информационного взаимодействия в рамках общего процесса;</w:t>
      </w:r>
    </w:p>
    <w:bookmarkEnd w:id="856"/>
    <w:bookmarkStart w:name="z126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выполнение комплекса мер, направленных на организационно-техническое обеспечение реализации общего процесса, включающих следующие мероприятия:</w:t>
      </w:r>
    </w:p>
    <w:bookmarkEnd w:id="857"/>
    <w:bookmarkStart w:name="z126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нормативные правовые акты государства-члена изменений, направленных на обеспечение выполнения требований документов, применяемых при обеспечении функционирования интегрированной системы (при необходимости);</w:t>
      </w:r>
    </w:p>
    <w:bookmarkEnd w:id="858"/>
    <w:bookmarkStart w:name="z126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(доработка) информационных систем присоединяющегося участника общего процесса (в том числе учетных систем), используемых для реализации общего процесса, в целях выполнения требований к реализации общего процесса, установленных международными договорами, заключенными в рамках Союза, и актами органов Союза, в том числе применяемых при обеспечении функционирования интегрированной системы, включая технологические документы, регламентирующие информационное взаимодействие при реализации общего процесса, а также требований законодательства государства-члена, регламентирующего информационное взаимодействие в рамках национального сегмента государства-члена;</w:t>
      </w:r>
    </w:p>
    <w:bookmarkEnd w:id="859"/>
    <w:bookmarkStart w:name="z126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синхронизация информации справочников и классификаторов, указанных в Правилах информационного взаимодействия;</w:t>
      </w:r>
    </w:p>
    <w:bookmarkEnd w:id="860"/>
    <w:bookmarkStart w:name="z126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тестирования информационной системы присоединяющегося участника общего процесса в части реализации требований, определенных в документах, применяемые при обеспечении функционирования интегрированной системы, в том числе технологических документов, регламентирующих информационное взаимодействие при реализации общего процесса.</w:t>
      </w:r>
    </w:p>
    <w:bookmarkEnd w:id="861"/>
    <w:bookmarkStart w:name="z127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условии соблюдения требований и успешном выполнении действий в соответствии с пунктами 6 – 7 настоящего Порядка последующий обмен сведениями между присоединяющимся участником общего процесса и Комиссией, а также между присоединяющимся участником общего процесса и ранее присоединившимися участниками общего процесса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bookmarkEnd w:id="862"/>
    <w:bookmarkStart w:name="z127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Выполнение действий в соответствии с пунктами 6 – 7 настоящего Порядка присоединяющимся участником общего процесса должно обеспечиваться в срок, не превышающий 9 месяцев с даты вступления в силу Решения Коллегии Евразийской экономической комиссии от 15 июня 2021 г. № 65.</w:t>
      </w:r>
    </w:p>
    <w:bookmarkEnd w:id="8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