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e55ee" w14:textId="86e55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Правила реализации общего процесса "Обеспечение обмена электронными документами и (или) сведениями между таможенными органами государств – членов Евразийского экономического союза в процессе контроля перевозок товаров в соответствии с таможенной процедурой таможенного транзита"</w:t>
      </w:r>
    </w:p>
    <w:p>
      <w:pPr>
        <w:spacing w:after="0"/>
        <w:ind w:left="0"/>
        <w:jc w:val="both"/>
      </w:pPr>
      <w:r>
        <w:rPr>
          <w:rFonts w:ascii="Times New Roman"/>
          <w:b w:val="false"/>
          <w:i w:val="false"/>
          <w:color w:val="000000"/>
          <w:sz w:val="28"/>
        </w:rPr>
        <w:t>Решение Коллегии Евразийской экономической комиссии от 19 мая 2021 года № 56.</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п.2</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30</w:t>
      </w:r>
      <w:r>
        <w:rPr>
          <w:rFonts w:ascii="Times New Roman"/>
          <w:b w:val="false"/>
          <w:i w:val="false"/>
          <w:color w:val="000000"/>
          <w:sz w:val="28"/>
        </w:rPr>
        <w:t xml:space="preserve">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и руководствуясь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19 декабря 2016 г. № 169,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Правила</w:t>
      </w:r>
      <w:r>
        <w:rPr>
          <w:rFonts w:ascii="Times New Roman"/>
          <w:b w:val="false"/>
          <w:i w:val="false"/>
          <w:color w:val="000000"/>
          <w:sz w:val="28"/>
        </w:rPr>
        <w:t xml:space="preserve"> реализации общего процесса "Обеспечение обмена электронными документами и (или) сведениями между таможенными органами государств – членов Евразийского экономического союза в процессе контроля перевозок товаров в соответствии с таможенной процедурой таможенного транзита", утвержденные Решением Коллегии Евразийской экономической комиссии от 29 октября 2019 г. № 185, изменения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мая 2021 г. № 56</w:t>
            </w:r>
          </w:p>
        </w:tc>
      </w:tr>
    </w:tbl>
    <w:bookmarkStart w:name="z9"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Правила реализации общего процесса "Обеспечение обмена электронными документами и (или) сведениями между таможенными органами государств – членов Евразийского экономического союза в процессе контроля перевозок товаров в соответствии с таможенной процедурой таможенного транзита"</w:t>
      </w:r>
    </w:p>
    <w:bookmarkEnd w:id="3"/>
    <w:bookmarkStart w:name="z10" w:id="4"/>
    <w:p>
      <w:pPr>
        <w:spacing w:after="0"/>
        <w:ind w:left="0"/>
        <w:jc w:val="both"/>
      </w:pPr>
      <w:r>
        <w:rPr>
          <w:rFonts w:ascii="Times New Roman"/>
          <w:b w:val="false"/>
          <w:i w:val="false"/>
          <w:color w:val="000000"/>
          <w:sz w:val="28"/>
        </w:rPr>
        <w:t>
      1.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End w:id="4"/>
    <w:bookmarkStart w:name="z11" w:id="5"/>
    <w:p>
      <w:pPr>
        <w:spacing w:after="0"/>
        <w:ind w:left="0"/>
        <w:jc w:val="both"/>
      </w:pPr>
      <w:r>
        <w:rPr>
          <w:rFonts w:ascii="Times New Roman"/>
          <w:b w:val="false"/>
          <w:i w:val="false"/>
          <w:color w:val="000000"/>
          <w:sz w:val="28"/>
        </w:rPr>
        <w:t>
      "9. Состав сведений, передаваемых в сообщениях, указанных в пункте 7 настоящих Правил, определен в приложении № 2</w:t>
      </w:r>
      <w:r>
        <w:rPr>
          <w:rFonts w:ascii="Times New Roman"/>
          <w:b w:val="false"/>
          <w:i w:val="false"/>
          <w:color w:val="000000"/>
          <w:vertAlign w:val="superscript"/>
        </w:rPr>
        <w:t>1</w:t>
      </w:r>
      <w:r>
        <w:rPr>
          <w:rFonts w:ascii="Times New Roman"/>
          <w:b w:val="false"/>
          <w:i w:val="false"/>
          <w:color w:val="000000"/>
          <w:sz w:val="28"/>
        </w:rPr>
        <w:t>.</w:t>
      </w:r>
    </w:p>
    <w:bookmarkEnd w:id="5"/>
    <w:bookmarkStart w:name="z12" w:id="6"/>
    <w:p>
      <w:pPr>
        <w:spacing w:after="0"/>
        <w:ind w:left="0"/>
        <w:jc w:val="both"/>
      </w:pPr>
      <w:r>
        <w:rPr>
          <w:rFonts w:ascii="Times New Roman"/>
          <w:b w:val="false"/>
          <w:i w:val="false"/>
          <w:color w:val="000000"/>
          <w:sz w:val="28"/>
        </w:rPr>
        <w:t>
      Направление сведений осуществляется в соответствии с порядком и условиями, определяемыми Евразийской экономической комиссией (далее – Комиссия).".</w:t>
      </w:r>
    </w:p>
    <w:bookmarkEnd w:id="6"/>
    <w:bookmarkStart w:name="z13" w:id="7"/>
    <w:p>
      <w:pPr>
        <w:spacing w:after="0"/>
        <w:ind w:left="0"/>
        <w:jc w:val="both"/>
      </w:pPr>
      <w:r>
        <w:rPr>
          <w:rFonts w:ascii="Times New Roman"/>
          <w:b w:val="false"/>
          <w:i w:val="false"/>
          <w:color w:val="000000"/>
          <w:sz w:val="28"/>
        </w:rPr>
        <w:t>
      2.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End w:id="7"/>
    <w:bookmarkStart w:name="z14" w:id="8"/>
    <w:p>
      <w:pPr>
        <w:spacing w:after="0"/>
        <w:ind w:left="0"/>
        <w:jc w:val="both"/>
      </w:pPr>
      <w:r>
        <w:rPr>
          <w:rFonts w:ascii="Times New Roman"/>
          <w:b w:val="false"/>
          <w:i w:val="false"/>
          <w:color w:val="000000"/>
          <w:sz w:val="28"/>
        </w:rPr>
        <w:t>
      "22. В случае если центральным таможенным органом отправления был установлен маршрут перевозки товаров или в отношении товаров предполагается совершение грузовых операций и в его национальном информационном ресурсе отсутствует информация о проследовании товаров или совершении грузовых операций, такой таможенный орган направляет в центральный промежуточный таможенный орган запрос о проследовании товаров, связанный с определением места нахождения товаров.</w:t>
      </w:r>
    </w:p>
    <w:bookmarkEnd w:id="8"/>
    <w:bookmarkStart w:name="z15" w:id="9"/>
    <w:p>
      <w:pPr>
        <w:spacing w:after="0"/>
        <w:ind w:left="0"/>
        <w:jc w:val="both"/>
      </w:pPr>
      <w:r>
        <w:rPr>
          <w:rFonts w:ascii="Times New Roman"/>
          <w:b w:val="false"/>
          <w:i w:val="false"/>
          <w:color w:val="000000"/>
          <w:sz w:val="28"/>
        </w:rPr>
        <w:t>
      В ответ на указанный запрос центральный промежуточный таможенный орган направляет одно из следующих сообщений, содержащее:</w:t>
      </w:r>
    </w:p>
    <w:bookmarkEnd w:id="9"/>
    <w:bookmarkStart w:name="z16" w:id="10"/>
    <w:p>
      <w:pPr>
        <w:spacing w:after="0"/>
        <w:ind w:left="0"/>
        <w:jc w:val="both"/>
      </w:pPr>
      <w:r>
        <w:rPr>
          <w:rFonts w:ascii="Times New Roman"/>
          <w:b w:val="false"/>
          <w:i w:val="false"/>
          <w:color w:val="000000"/>
          <w:sz w:val="28"/>
        </w:rPr>
        <w:t>
      информацию о проследовании товаров (совершении грузовых операций);</w:t>
      </w:r>
    </w:p>
    <w:bookmarkEnd w:id="10"/>
    <w:bookmarkStart w:name="z17" w:id="11"/>
    <w:p>
      <w:pPr>
        <w:spacing w:after="0"/>
        <w:ind w:left="0"/>
        <w:jc w:val="both"/>
      </w:pPr>
      <w:r>
        <w:rPr>
          <w:rFonts w:ascii="Times New Roman"/>
          <w:b w:val="false"/>
          <w:i w:val="false"/>
          <w:color w:val="000000"/>
          <w:sz w:val="28"/>
        </w:rPr>
        <w:t>
      информацию об отсутствии сведений о проследовании (совершении грузовых операций).</w:t>
      </w:r>
    </w:p>
    <w:bookmarkEnd w:id="11"/>
    <w:bookmarkStart w:name="z18" w:id="12"/>
    <w:p>
      <w:pPr>
        <w:spacing w:after="0"/>
        <w:ind w:left="0"/>
        <w:jc w:val="both"/>
      </w:pPr>
      <w:r>
        <w:rPr>
          <w:rFonts w:ascii="Times New Roman"/>
          <w:b w:val="false"/>
          <w:i w:val="false"/>
          <w:color w:val="000000"/>
          <w:sz w:val="28"/>
        </w:rPr>
        <w:t xml:space="preserve">
      3. Пункты 26, 27 и 28 раздела XI </w:t>
      </w:r>
      <w:r>
        <w:rPr>
          <w:rFonts w:ascii="Times New Roman"/>
          <w:b w:val="false"/>
          <w:i w:val="false"/>
          <w:color w:val="000000"/>
          <w:sz w:val="28"/>
        </w:rPr>
        <w:t xml:space="preserve">приложения № 1 </w:t>
      </w:r>
      <w:r>
        <w:rPr>
          <w:rFonts w:ascii="Times New Roman"/>
          <w:b w:val="false"/>
          <w:i w:val="false"/>
          <w:color w:val="000000"/>
          <w:sz w:val="28"/>
        </w:rPr>
        <w:t>к указанным Правилам в графе второй после слов "о проследовании товаров" дополнить словами "или совершении грузовых операций".</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Дополнить </w:t>
      </w:r>
      <w:r>
        <w:rPr>
          <w:rFonts w:ascii="Times New Roman"/>
          <w:b w:val="false"/>
          <w:i w:val="false"/>
          <w:color w:val="000000"/>
          <w:sz w:val="28"/>
        </w:rPr>
        <w:t>Правила</w:t>
      </w:r>
      <w:r>
        <w:rPr>
          <w:rFonts w:ascii="Times New Roman"/>
          <w:b w:val="false"/>
          <w:i w:val="false"/>
          <w:color w:val="000000"/>
          <w:sz w:val="28"/>
        </w:rPr>
        <w:t xml:space="preserve"> приложением № 2</w:t>
      </w:r>
      <w:r>
        <w:rPr>
          <w:rFonts w:ascii="Times New Roman"/>
          <w:b w:val="false"/>
          <w:i w:val="false"/>
          <w:color w:val="000000"/>
          <w:vertAlign w:val="superscript"/>
        </w:rPr>
        <w:t xml:space="preserve">1 </w:t>
      </w:r>
      <w:r>
        <w:rPr>
          <w:rFonts w:ascii="Times New Roman"/>
          <w:b w:val="false"/>
          <w:i w:val="false"/>
          <w:color w:val="000000"/>
          <w:sz w:val="28"/>
        </w:rPr>
        <w:t>следующего содержания: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 2</w:t>
            </w:r>
            <w:r>
              <w:rPr>
                <w:rFonts w:ascii="Times New Roman"/>
                <w:b w:val="false"/>
                <w:i w:val="false"/>
                <w:color w:val="000000"/>
                <w:vertAlign w:val="superscript"/>
              </w:rPr>
              <w:t>1</w:t>
            </w:r>
            <w:r>
              <w:br/>
            </w:r>
            <w:r>
              <w:rPr>
                <w:rFonts w:ascii="Times New Roman"/>
                <w:b w:val="false"/>
                <w:i w:val="false"/>
                <w:color w:val="000000"/>
                <w:sz w:val="20"/>
              </w:rPr>
              <w:t xml:space="preserve">к Правилам реализации общего процесса </w:t>
            </w:r>
            <w:r>
              <w:br/>
            </w:r>
            <w:r>
              <w:rPr>
                <w:rFonts w:ascii="Times New Roman"/>
                <w:b w:val="false"/>
                <w:i w:val="false"/>
                <w:color w:val="000000"/>
                <w:sz w:val="20"/>
              </w:rPr>
              <w:t>"Обеспечение обмена</w:t>
            </w:r>
            <w:r>
              <w:br/>
            </w:r>
            <w:r>
              <w:rPr>
                <w:rFonts w:ascii="Times New Roman"/>
                <w:b w:val="false"/>
                <w:i w:val="false"/>
                <w:color w:val="000000"/>
                <w:sz w:val="20"/>
              </w:rPr>
              <w:t>электронными документами и</w:t>
            </w:r>
            <w:r>
              <w:br/>
            </w:r>
            <w:r>
              <w:rPr>
                <w:rFonts w:ascii="Times New Roman"/>
                <w:b w:val="false"/>
                <w:i w:val="false"/>
                <w:color w:val="000000"/>
                <w:sz w:val="20"/>
              </w:rPr>
              <w:t>(или) сведениями между</w:t>
            </w:r>
            <w:r>
              <w:br/>
            </w:r>
            <w:r>
              <w:rPr>
                <w:rFonts w:ascii="Times New Roman"/>
                <w:b w:val="false"/>
                <w:i w:val="false"/>
                <w:color w:val="000000"/>
                <w:sz w:val="20"/>
              </w:rPr>
              <w:t>таможенными органами</w:t>
            </w:r>
            <w:r>
              <w:br/>
            </w:r>
            <w:r>
              <w:rPr>
                <w:rFonts w:ascii="Times New Roman"/>
                <w:b w:val="false"/>
                <w:i w:val="false"/>
                <w:color w:val="000000"/>
                <w:sz w:val="20"/>
              </w:rPr>
              <w:t>государств – членов</w:t>
            </w:r>
            <w:r>
              <w:br/>
            </w:r>
            <w:r>
              <w:rPr>
                <w:rFonts w:ascii="Times New Roman"/>
                <w:b w:val="false"/>
                <w:i w:val="false"/>
                <w:color w:val="000000"/>
                <w:sz w:val="20"/>
              </w:rPr>
              <w:t xml:space="preserve">Евразийского экономического союза </w:t>
            </w:r>
            <w:r>
              <w:br/>
            </w:r>
            <w:r>
              <w:rPr>
                <w:rFonts w:ascii="Times New Roman"/>
                <w:b w:val="false"/>
                <w:i w:val="false"/>
                <w:color w:val="000000"/>
                <w:sz w:val="20"/>
              </w:rPr>
              <w:t xml:space="preserve">в процессе контроля перевозок товаров </w:t>
            </w:r>
            <w:r>
              <w:br/>
            </w:r>
            <w:r>
              <w:rPr>
                <w:rFonts w:ascii="Times New Roman"/>
                <w:b w:val="false"/>
                <w:i w:val="false"/>
                <w:color w:val="000000"/>
                <w:sz w:val="20"/>
              </w:rPr>
              <w:t>в соответствии с таможенной</w:t>
            </w:r>
            <w:r>
              <w:br/>
            </w:r>
            <w:r>
              <w:rPr>
                <w:rFonts w:ascii="Times New Roman"/>
                <w:b w:val="false"/>
                <w:i w:val="false"/>
                <w:color w:val="000000"/>
                <w:sz w:val="20"/>
              </w:rPr>
              <w:t>процедурой таможенного транзита"</w:t>
            </w:r>
          </w:p>
        </w:tc>
      </w:tr>
    </w:tbl>
    <w:bookmarkStart w:name="z21" w:id="13"/>
    <w:p>
      <w:pPr>
        <w:spacing w:after="0"/>
        <w:ind w:left="0"/>
        <w:jc w:val="left"/>
      </w:pPr>
      <w:r>
        <w:rPr>
          <w:rFonts w:ascii="Times New Roman"/>
          <w:b/>
          <w:i w:val="false"/>
          <w:color w:val="000000"/>
        </w:rPr>
        <w:t xml:space="preserve"> СОСТАВ</w:t>
      </w:r>
      <w:r>
        <w:br/>
      </w:r>
      <w:r>
        <w:rPr>
          <w:rFonts w:ascii="Times New Roman"/>
          <w:b/>
          <w:i w:val="false"/>
          <w:color w:val="000000"/>
        </w:rPr>
        <w:t>сведений в сообщениях, которыми обмениваются таможенные органы при применении таможенной процедуры таможенного транзита</w:t>
      </w:r>
    </w:p>
    <w:bookmarkEnd w:id="13"/>
    <w:bookmarkStart w:name="z22" w:id="14"/>
    <w:p>
      <w:pPr>
        <w:spacing w:after="0"/>
        <w:ind w:left="0"/>
        <w:jc w:val="both"/>
      </w:pPr>
      <w:r>
        <w:rPr>
          <w:rFonts w:ascii="Times New Roman"/>
          <w:b w:val="false"/>
          <w:i w:val="false"/>
          <w:color w:val="000000"/>
          <w:sz w:val="28"/>
        </w:rPr>
        <w:t>
      1. Настоящий документ определяет состав сведений, которыми обмениваются таможенные органы государств – членов Евразийского экономического союза (далее соответственно – государства-члены, Союз) в рамках информационного взаимодействия при реализации общего процесса "Обеспечение обмена электронными документами и (или) сведениями между таможенными органами государств – членов Евразийского экономического союза в процессе контроля перевозок товаров в соответствии с таможенной процедурой таможенного транзита" (далее – общий процесс).</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Состав сведений, передаваемых в сообщениях, определенных </w:t>
      </w:r>
      <w:r>
        <w:rPr>
          <w:rFonts w:ascii="Times New Roman"/>
          <w:b w:val="false"/>
          <w:i w:val="false"/>
          <w:color w:val="000000"/>
          <w:sz w:val="28"/>
        </w:rPr>
        <w:t>приложением № 2</w:t>
      </w:r>
      <w:r>
        <w:rPr>
          <w:rFonts w:ascii="Times New Roman"/>
          <w:b w:val="false"/>
          <w:i w:val="false"/>
          <w:color w:val="000000"/>
          <w:sz w:val="28"/>
        </w:rPr>
        <w:t xml:space="preserve"> к Правилам реализации общего процесса "Обеспечение обмена электронными документами и (или) сведениями между таможенными органами государств – членов Евразийского экономического союза в процессе контроля перевозок товаров в соответствии с таможенной процедурой таможенного транзита", которыми обмениваются таможенные органы при осуществлении контроля таможенной процедуры таможенного транзита, приведен в таблицах 1 – 14.</w:t>
      </w:r>
    </w:p>
    <w:bookmarkStart w:name="z24" w:id="15"/>
    <w:p>
      <w:pPr>
        <w:spacing w:after="0"/>
        <w:ind w:left="0"/>
        <w:jc w:val="both"/>
      </w:pPr>
      <w:r>
        <w:rPr>
          <w:rFonts w:ascii="Times New Roman"/>
          <w:b w:val="false"/>
          <w:i w:val="false"/>
          <w:color w:val="000000"/>
          <w:sz w:val="28"/>
        </w:rPr>
        <w:t>
      В каждой таблице формируются следующие поля (графы):</w:t>
      </w:r>
    </w:p>
    <w:bookmarkEnd w:id="15"/>
    <w:bookmarkStart w:name="z25" w:id="16"/>
    <w:p>
      <w:pPr>
        <w:spacing w:after="0"/>
        <w:ind w:left="0"/>
        <w:jc w:val="both"/>
      </w:pPr>
      <w:r>
        <w:rPr>
          <w:rFonts w:ascii="Times New Roman"/>
          <w:b w:val="false"/>
          <w:i w:val="false"/>
          <w:color w:val="000000"/>
          <w:sz w:val="28"/>
        </w:rPr>
        <w:t>
      "№ п/п" – иерархический номер сведения;</w:t>
      </w:r>
    </w:p>
    <w:bookmarkEnd w:id="16"/>
    <w:bookmarkStart w:name="z26" w:id="17"/>
    <w:p>
      <w:pPr>
        <w:spacing w:after="0"/>
        <w:ind w:left="0"/>
        <w:jc w:val="both"/>
      </w:pPr>
      <w:r>
        <w:rPr>
          <w:rFonts w:ascii="Times New Roman"/>
          <w:b w:val="false"/>
          <w:i w:val="false"/>
          <w:color w:val="000000"/>
          <w:sz w:val="28"/>
        </w:rPr>
        <w:t>
      "Наименование" – устоявшееся или официальное словесное обозначение сведения;</w:t>
      </w:r>
    </w:p>
    <w:bookmarkEnd w:id="17"/>
    <w:bookmarkStart w:name="z27" w:id="18"/>
    <w:p>
      <w:pPr>
        <w:spacing w:after="0"/>
        <w:ind w:left="0"/>
        <w:jc w:val="both"/>
      </w:pPr>
      <w:r>
        <w:rPr>
          <w:rFonts w:ascii="Times New Roman"/>
          <w:b w:val="false"/>
          <w:i w:val="false"/>
          <w:color w:val="000000"/>
          <w:sz w:val="28"/>
        </w:rPr>
        <w:t>
      "Мн." – множественность сведения (обязательность (опциональность) и количество возможных повторений сведения). Может быть скорректирована в рамках разработки технологических документов.</w:t>
      </w:r>
    </w:p>
    <w:bookmarkEnd w:id="18"/>
    <w:bookmarkStart w:name="z28" w:id="19"/>
    <w:p>
      <w:pPr>
        <w:spacing w:after="0"/>
        <w:ind w:left="0"/>
        <w:jc w:val="both"/>
      </w:pPr>
      <w:r>
        <w:rPr>
          <w:rFonts w:ascii="Times New Roman"/>
          <w:b w:val="false"/>
          <w:i w:val="false"/>
          <w:color w:val="000000"/>
          <w:sz w:val="28"/>
        </w:rPr>
        <w:t>
      Для указания множественности сведения используются следующие обозначения:</w:t>
      </w:r>
    </w:p>
    <w:bookmarkEnd w:id="19"/>
    <w:bookmarkStart w:name="z29" w:id="20"/>
    <w:p>
      <w:pPr>
        <w:spacing w:after="0"/>
        <w:ind w:left="0"/>
        <w:jc w:val="both"/>
      </w:pPr>
      <w:r>
        <w:rPr>
          <w:rFonts w:ascii="Times New Roman"/>
          <w:b w:val="false"/>
          <w:i w:val="false"/>
          <w:color w:val="000000"/>
          <w:sz w:val="28"/>
        </w:rPr>
        <w:t>
      1 - сведение обязательно, повторения не допускаются;</w:t>
      </w:r>
    </w:p>
    <w:bookmarkEnd w:id="20"/>
    <w:bookmarkStart w:name="z30" w:id="21"/>
    <w:p>
      <w:pPr>
        <w:spacing w:after="0"/>
        <w:ind w:left="0"/>
        <w:jc w:val="both"/>
      </w:pPr>
      <w:r>
        <w:rPr>
          <w:rFonts w:ascii="Times New Roman"/>
          <w:b w:val="false"/>
          <w:i w:val="false"/>
          <w:color w:val="000000"/>
          <w:sz w:val="28"/>
        </w:rPr>
        <w:t>
      n - сведение обязательно, должно повторяться n раз (n &gt; 1);</w:t>
      </w:r>
    </w:p>
    <w:bookmarkEnd w:id="21"/>
    <w:bookmarkStart w:name="z31" w:id="22"/>
    <w:p>
      <w:pPr>
        <w:spacing w:after="0"/>
        <w:ind w:left="0"/>
        <w:jc w:val="both"/>
      </w:pPr>
      <w:r>
        <w:rPr>
          <w:rFonts w:ascii="Times New Roman"/>
          <w:b w:val="false"/>
          <w:i w:val="false"/>
          <w:color w:val="000000"/>
          <w:sz w:val="28"/>
        </w:rPr>
        <w:t>
      1..* - сведение обязательно, может повторяться без ограничений;</w:t>
      </w:r>
    </w:p>
    <w:bookmarkEnd w:id="22"/>
    <w:bookmarkStart w:name="z32" w:id="23"/>
    <w:p>
      <w:pPr>
        <w:spacing w:after="0"/>
        <w:ind w:left="0"/>
        <w:jc w:val="both"/>
      </w:pPr>
      <w:r>
        <w:rPr>
          <w:rFonts w:ascii="Times New Roman"/>
          <w:b w:val="false"/>
          <w:i w:val="false"/>
          <w:color w:val="000000"/>
          <w:sz w:val="28"/>
        </w:rPr>
        <w:t>
      n..* - сведение обязательно, должно повторяться не менее n раз (n &gt; 1);</w:t>
      </w:r>
    </w:p>
    <w:bookmarkEnd w:id="23"/>
    <w:bookmarkStart w:name="z33" w:id="24"/>
    <w:p>
      <w:pPr>
        <w:spacing w:after="0"/>
        <w:ind w:left="0"/>
        <w:jc w:val="both"/>
      </w:pPr>
      <w:r>
        <w:rPr>
          <w:rFonts w:ascii="Times New Roman"/>
          <w:b w:val="false"/>
          <w:i w:val="false"/>
          <w:color w:val="000000"/>
          <w:sz w:val="28"/>
        </w:rPr>
        <w:t>
      n..m - сведение обязательно, должно повторяться не менее n раз и не более m раз (n &gt; 1, m &gt; n);</w:t>
      </w:r>
    </w:p>
    <w:bookmarkEnd w:id="24"/>
    <w:bookmarkStart w:name="z34" w:id="25"/>
    <w:p>
      <w:pPr>
        <w:spacing w:after="0"/>
        <w:ind w:left="0"/>
        <w:jc w:val="both"/>
      </w:pPr>
      <w:r>
        <w:rPr>
          <w:rFonts w:ascii="Times New Roman"/>
          <w:b w:val="false"/>
          <w:i w:val="false"/>
          <w:color w:val="000000"/>
          <w:sz w:val="28"/>
        </w:rPr>
        <w:t>
      0..1 - сведение опционально, повторения не допускаются;</w:t>
      </w:r>
    </w:p>
    <w:bookmarkEnd w:id="25"/>
    <w:bookmarkStart w:name="z35" w:id="26"/>
    <w:p>
      <w:pPr>
        <w:spacing w:after="0"/>
        <w:ind w:left="0"/>
        <w:jc w:val="both"/>
      </w:pPr>
      <w:r>
        <w:rPr>
          <w:rFonts w:ascii="Times New Roman"/>
          <w:b w:val="false"/>
          <w:i w:val="false"/>
          <w:color w:val="000000"/>
          <w:sz w:val="28"/>
        </w:rPr>
        <w:t>
      0..* - сведение опционально, может повторяться без ограничений;</w:t>
      </w:r>
    </w:p>
    <w:bookmarkEnd w:id="26"/>
    <w:bookmarkStart w:name="z36" w:id="27"/>
    <w:p>
      <w:pPr>
        <w:spacing w:after="0"/>
        <w:ind w:left="0"/>
        <w:jc w:val="both"/>
      </w:pPr>
      <w:r>
        <w:rPr>
          <w:rFonts w:ascii="Times New Roman"/>
          <w:b w:val="false"/>
          <w:i w:val="false"/>
          <w:color w:val="000000"/>
          <w:sz w:val="28"/>
        </w:rPr>
        <w:t>
      0..m - сведение опционально, может повторяться не более m раз (m &gt; 1).</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w:t>
            </w:r>
          </w:p>
        </w:tc>
      </w:tr>
    </w:tbl>
    <w:bookmarkStart w:name="z38" w:id="28"/>
    <w:p>
      <w:pPr>
        <w:spacing w:after="0"/>
        <w:ind w:left="0"/>
        <w:jc w:val="left"/>
      </w:pPr>
      <w:r>
        <w:rPr>
          <w:rFonts w:ascii="Times New Roman"/>
          <w:b/>
          <w:i w:val="false"/>
          <w:color w:val="000000"/>
        </w:rPr>
        <w:t xml:space="preserve"> Состав сведений сообщения № 1 функциональных схем</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8"/>
        <w:gridCol w:w="7934"/>
        <w:gridCol w:w="1268"/>
      </w:tblGrid>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транзитной декларации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отправления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решении таможенного органа отправления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принятия решения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принятия решения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выпуска товаров посредством информационной системы таможенного органа без участия должностного лица таможенного органа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должностном лице таможенного органа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личной номерной печати должностного лица таможенного органа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наличии) должностного лица таможенного органа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таможенного органа отправления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разового допущения транспортного средства к перевозке товаров под таможенными пломбами и печатями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 таможенного досмотра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установленного маршрута перевозки товаров</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промежуточного таможенного органа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промежуточного таможенного органа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идентификации, примененные и (или) признанные таможенным органом отправления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средства идентификации (пломбы, печати, сейф-пакеты и т.п.)</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количество средств идентификации данного вида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идентификации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средства идентификации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Отличительные признаки средства идентификации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что ранее наложенное средство идентификации признано таможенным органом отправления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Навигационная пломба в случае ее применения не в качестве средства идентификации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пломбы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 о пломбе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таможенного транзита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Таможенный орган назначения, определенный таможенным органом отправления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назначения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применения таможенного сопровождения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 имеющие значение для таможенных целей, включая, например, сведения о примененных формах таможенного контроля и результатах их применения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используемый в качестве транзитной декларации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подачи транзитной декларации в виде электронного документа (ЭД)</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листов транзитной декларации (в случае подачи транзитной декларации в виде документа на бумажном носителе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особенностей таможенного декларирования товаров в соответствии с таможенной процедурой таможенного транзита (второй подраздел графы 1 транзитной декларации)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вида перемещения товаров в соответствии с таможенной процедурой таможенного транзита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страны отправления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страны назначения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число товаров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число грузовых мест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Декларант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свидетельства о включении в реестр уполномоченных экономических операторов</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свидетельства о включении в реестр таможенных перевозчиков</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предусмотренные пунктами 1 – 5 таблицы № 14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Перевозчик</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совпадения перевозчика и декларанта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свидетельства о включении в реестр таможенных перевозчиков</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предусмотренные пунктами 1 – 5 таблицы № 14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 использованием которых начинается перевозка (транспортировка)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Порядковый номер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транспортного средства или вида транспортировки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автомобильного транспортного средства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железнодорожного транспортного средства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водного судна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рейса воздушного судна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контейнера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в которой зарегистрировано транспортное средство</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контейнерной перевозки (0 - не в контейнере либо товары военного назначения; 1 - в контейнере и контейнер декларируется в качестве ТСМП; 2 - в контейнере и контейнер декларируются в качестве товара)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Запланированные грузовые операции с товарами и (или) замена транспортных средств</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нового перевозчика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в регионе деятельности которого будут совершаться грузовые операции и (или) замена транспортных средств</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страна, где будут совершаться грузовые операции и (или) замена транспортных средств</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ж/д станции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контейнерной перегрузки (1 – товары перегружаются из одного контейнера в другой; 0 – товары не перегружаются из одного контейнера в другой)</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 использованием которых будет продолжаться перевозка (транспортировка)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18.5.1.     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Порядковый номер (порядковые номера) транспортного средства, с которого будет перегружаться товар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18.5.2.     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Порядковый номер (порядковые номера) транспортного средства, которое продолжит перевозку после совершения грузовых операций и (или) замены транспортных средств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вида транспорта или транспортировки товаров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автомобильного транспортного средства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железнодорожного транспортного средства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водного судна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рейса воздушного судна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контейнера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18.5.10.</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в которой зарегистрировано транспортное средство</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товаров</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перевозимых товаров</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Книжка МДП</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Серия книжки МДП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книжки МДП</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страницы отрывного листа книжки МДП</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держателя книжки МДП</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из транспортных (перевозочных) документов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транспортном (перевозочном) документе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документа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 случае кода вида документа – иное)</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доставки товаров</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ж/д станции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УЭО, определенном в качестве места доставки товаров</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зоны таможенного контроля на территории УЭО</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включении в реестр УЭО</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21.2.3.3.</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 территории УЭО, которая будет являться местом доставки товаров, в соответствии с таблицей № 15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 сведения в соответствии с таблицей № 14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 сведения в соответствии с таблицей № 14</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из документа, предусмотренного пунктом 21.1 настоящей таблицы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21.5.1.      </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Порядковый номер товара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таможенного декларирования компонентов разобранного товара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и описание товара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почтовые отправления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депеши или емкости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грузовых мест товара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упаковке товара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груза и упаковки товара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21.5.7.1.1.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вида груза и упаковки товара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21.5.7.1.2.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21.5.7.1.3.</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Идентификационный номер контейнера, в котором перевозится товар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контейнера, в котором перевозится товар, в соответствии с пунктом 16.1 настоящей таблицы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21.5.10.</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 брутто товара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единица измерения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21.5.11.1.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21.5.11.2.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товара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21.5.12.1.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21.5.12.2.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товара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21.5.13.</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Предшествующий документ</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21.5.13.1.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предшествующего документа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21.5.13.2.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(регистрационный номер) предшествующего документа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21.5.14.</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подтверждающие сведения в отношении товаров, заявленных в транзитной декларации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21.5.14.1.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вида документа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21.5.14.2.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представления документа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21.5.14.3.</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документа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21.5.14.4.</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документа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21.5.14.5.</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подтверждающие сведения в отношении транспортных средств, заявленных в транзитной декларации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вида документа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представления документа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документа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документа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исполнения обязанности по уплате таможенных пошлин, налогов</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предоставления обеспечения (1- предоставлено; 2 – не предоставляется)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Предоставленное обеспечение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валюты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обеспечения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предоставление обеспечения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документа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(регистрационный номер) документа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23.2.3.3.</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документа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23.2.3.4.</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способа обеспечения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Непредоставление обеспечения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основания для непредоставления обеспечения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основания для непредоставления обеспечения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(регистрационный номер) документа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23.3.2.2.</w:t>
            </w:r>
          </w:p>
        </w:tc>
        <w:tc>
          <w:tcPr>
            <w:tcW w:w="7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2</w:t>
            </w:r>
          </w:p>
        </w:tc>
      </w:tr>
    </w:tbl>
    <w:bookmarkStart w:name="z40" w:id="29"/>
    <w:p>
      <w:pPr>
        <w:spacing w:after="0"/>
        <w:ind w:left="0"/>
        <w:jc w:val="left"/>
      </w:pPr>
      <w:r>
        <w:rPr>
          <w:rFonts w:ascii="Times New Roman"/>
          <w:b/>
          <w:i w:val="false"/>
          <w:color w:val="000000"/>
        </w:rPr>
        <w:t xml:space="preserve"> Состав сведений сообщения № 1 функциональных схем с использованием пассажирской таможенной декларации</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4"/>
        <w:gridCol w:w="8497"/>
        <w:gridCol w:w="1449"/>
      </w:tblGrid>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документе, удостоверяющем личность:</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документа, удостоверяющего личность</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уполномоченным органом которой выдан документ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документа (при наличии)</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выдачи документа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адресе постоянного места жительства (регистрации) и (или) адресе временного проживания (пребывания) в государстве-члене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Административно-территориальная единица (регион, область, район и т.п.)</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(бульвар, проспект и т.п.)</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дома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корпуса (строения)</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квартиры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отправления</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назначения</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способа перемещения (только 1 - сопровождаемый багаж, включая ручную кладь)</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товарах</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товаров, подлежащих таможенному декларированию (сведения о наличии товаров, ввозимых с освобождением от уплаты таможенных пошлин, налогов; сведения о наличии товаров, в отношении которых подлежат соблюдению запреты и ограничения)</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категории товара (значения 02 - 3.2, 04 - 3.4, … 10 - 3.10)</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(идентификационный номер (при наличии), товарный знак, материал, из которого изготовлен товар, цвет и т.п.)</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Представленный документ (соблюдение ограничений, обеспечение, освобождение от уплаты)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документа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масса нетто</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измерения</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всех товаров</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измерения</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всех товаров</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транспортных средствах</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ввоза освобождения от уплаты таможенных пошлин, налогов транспортного средства для личного пользования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транспортном средстве</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транспорта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прицепного транспортного средства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модель транспортного средства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марки транспортного средства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транспортного средства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регистрации</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транспортного средства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транспортного средства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объем двигателя</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кузова транспортного средства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шасси транспортного средства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Момент выпуска (дата изготовления)</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валюты</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транспортного средства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транспортного средства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измерения</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корпуса водного судна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единицы измерения</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проведенного таможенного контроля таможенным органом отправления</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транзитной декларации</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таможенного органа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 таможенного органа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принятия решения таможенным органом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принятия решения таможенным органом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личной номерной печати должностного лица таможенного органа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наличии) должностного лица таможенного органа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идентификации, примененные и (или) признанные таможенным органом отправления</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средства идентификации (пломбы, печати, сейф-пакеты и т.п.)</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количество средств идентификации данного вида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идентификации</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средства идентификации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Отличительные признаки средства идентификации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8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что ранее наложенное средство идентификации признано таможенным органом отправления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3</w:t>
            </w:r>
          </w:p>
        </w:tc>
      </w:tr>
    </w:tbl>
    <w:bookmarkStart w:name="z42" w:id="30"/>
    <w:p>
      <w:pPr>
        <w:spacing w:after="0"/>
        <w:ind w:left="0"/>
        <w:jc w:val="left"/>
      </w:pPr>
      <w:r>
        <w:rPr>
          <w:rFonts w:ascii="Times New Roman"/>
          <w:b/>
          <w:i w:val="false"/>
          <w:color w:val="000000"/>
        </w:rPr>
        <w:t xml:space="preserve"> Состав сведений сообщения № 2 функциональных схем</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5"/>
        <w:gridCol w:w="6168"/>
        <w:gridCol w:w="3067"/>
      </w:tblGrid>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аннулировавшего выпуск товаров в соответствии с таможенной процедурой таможенного транзита</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транзитной декларации </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книжке МДП</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книжки МДП</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книжки МДП</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страницы отрывного листа книжки МДП</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аннулирования выпуска товаров</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аннулирования выпуска товаров</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 отправления</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 отправления</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4</w:t>
            </w:r>
          </w:p>
        </w:tc>
      </w:tr>
    </w:tbl>
    <w:bookmarkStart w:name="z44" w:id="31"/>
    <w:p>
      <w:pPr>
        <w:spacing w:after="0"/>
        <w:ind w:left="0"/>
        <w:jc w:val="left"/>
      </w:pPr>
      <w:r>
        <w:rPr>
          <w:rFonts w:ascii="Times New Roman"/>
          <w:b/>
          <w:i w:val="false"/>
          <w:color w:val="000000"/>
        </w:rPr>
        <w:t xml:space="preserve"> Состав сведений сообщений № 4 и 19 функциональных схем</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8"/>
        <w:gridCol w:w="4935"/>
        <w:gridCol w:w="2169"/>
        <w:gridCol w:w="3028"/>
      </w:tblGrid>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сообщения</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направившего запрос о товарах, помещенных под таможенную процедуру таможенного транзита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19</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транзитной декларации</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19</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книжке МДП</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19</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книжки МДП</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19</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книжки МДП</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19</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страницы отрывного листа книжки МДП</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19</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запроса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19</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направления запроса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19</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19</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19</w:t>
            </w:r>
          </w:p>
        </w:tc>
      </w:tr>
      <w:tr>
        <w:trPr>
          <w:trHeight w:val="30" w:hRule="atLeast"/>
        </w:trPr>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 направившего сообщение</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5</w:t>
            </w:r>
          </w:p>
        </w:tc>
      </w:tr>
    </w:tbl>
    <w:bookmarkStart w:name="z46" w:id="32"/>
    <w:p>
      <w:pPr>
        <w:spacing w:after="0"/>
        <w:ind w:left="0"/>
        <w:jc w:val="left"/>
      </w:pPr>
      <w:r>
        <w:rPr>
          <w:rFonts w:ascii="Times New Roman"/>
          <w:b/>
          <w:i w:val="false"/>
          <w:color w:val="000000"/>
        </w:rPr>
        <w:t xml:space="preserve"> Состав сведений сообщения № 5 функциональных схем</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1"/>
        <w:gridCol w:w="6749"/>
        <w:gridCol w:w="1440"/>
      </w:tblGrid>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соответствии с таблицей № 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в соответствии с таблицей № 2 в случае использования пассажирской таможенной декларации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совершенных таможенных операциях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срока таможенного транзита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принявшего решение о продлении срока таможенной процедуры таможенного транзита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оформления решения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принятия решения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наличии) должностного лица таможенного органа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 которой продлен срок таможенного транзита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операции и (или) замена транспортных средств</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в регионе деятельности которого совершены грузовые операции и (или) замена транспортных средств</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решении таможенного органа о выдаче разрешения</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принятия решения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принятия решения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Фамилия, имя, отчество (при наличии) должностного лица таможенного органа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Средства идентификации, наложенные после совершения грузовых операций и (или) замены транспортных средств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средства идентификации</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Общее количество средств идентификации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идентификации</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средства идентификации</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Отличительные признаки средства идентификации</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Навигационная пломба в случае ее применения не в качестве средства идентификации</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пломбы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 о пломбе</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грузовых операций и (или) замены транспортных средств</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операции с товарами и (или) замена транспортных средств</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страна совершения грузовых операций и (или) замены транспортных средств</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ж/д станции</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контейнерной перегрузки (1 – товары перегружаются из одного контейнера в другой; 0 – товары не перегружаются из одного контейнера в другой)</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 использованием которых продолжена перевозка (транспортировка)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(порядковые номера) транспортного средства до совершения грузовых операций и (или) замены транспортного средства (в соответствии с нумерацией в транзитной декларации)</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(порядковые номера) транспортного средства после совершения грузовых операций и (или) замены транспортного средства (в соответствии с нумерацией в транзитной декларации)</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транспортном средстве в случае их отсутствия в транзитной декларации</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3.2.6.3.3.1.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транспорта или транспортировки товаров</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3.2.6.3.3.2.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3.2.6.3.3.3.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автомобильного транспортного средства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3.2.6.3.3.4.</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железнодорожного транспортного средства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3.2.6.3.3.5.</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водного судна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3.2.6.3.3.6.</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рейса воздушного судна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3.2.6.3.3.7.</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контейнера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3.2.6.3.3.8.</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в которой зарегистрировано транспортное средство</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3.2.6.3.3.9.</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контейнерной перегрузки</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3.2.6.3.3.10.</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замены перевозчика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перевозчике, который будет продолжать перевозку (в случае замены перевозчика)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перевозчика, ранее осуществлявшего перевозку товаров</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перевозчика, который продолжил перевозку </w:t>
            </w:r>
          </w:p>
          <w:p>
            <w:pPr>
              <w:spacing w:after="20"/>
              <w:ind w:left="20"/>
              <w:jc w:val="both"/>
            </w:pPr>
            <w:r>
              <w:rPr>
                <w:rFonts w:ascii="Times New Roman"/>
                <w:b w:val="false"/>
                <w:i w:val="false"/>
                <w:color w:val="000000"/>
                <w:sz w:val="20"/>
              </w:rPr>
              <w:t>(в случае отсутствия сведений в транзитной декларации)</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свидетельства о включении в реестр таможенных перевозчиков</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предусмотренные пунктами 1 – 5 таблицы № 14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возникновении обстоятельств, препятствующих исполнению обязанностей перевозчика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в регионе деятельности которого возникли обстоятельства, препятствующие исполнению обязанностей перевозчика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страна возникновения обстоятельств</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проведения таможенного контроля при возникновении обстоятельств</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возникновения обстоятельства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 об аварии или о действии непреодолимой силы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 акта об аварии или о действии непреодолимой силы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фиксации результатов таможенного контроля</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фиксации результатов таможенного контроля</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Утраченные (отсутствующие, поврежденные, уничтоженные) товары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(перевозочный) документ, в соответствии с которым перевозились утраченные товары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3.3.4.3.1.1.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документа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3.3.4.3.1.2.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 случае кода вида документа – иное)</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3.3.4.3.1.3.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3.3.4.3.1.4.</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Порядковый номер товара в транзитной декларации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3.3.4.3.3.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утраты товара или его части (утерян, уничтожен, поврежден)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упаковке утраченного товара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вида упаковки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упаковок данного вида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утраченного товара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единицы измерения</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3.3.4.6.2.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повреждения грузового отсека транспортного средства, в котором находились (находятся) товары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Поврежденные средства идентификации</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средства идентификации</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средства идентификации</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Завершение таможенной процедуры таможенного транзита, </w:t>
            </w:r>
          </w:p>
          <w:p>
            <w:pPr>
              <w:spacing w:after="20"/>
              <w:ind w:left="20"/>
              <w:jc w:val="both"/>
            </w:pPr>
            <w:r>
              <w:rPr>
                <w:rFonts w:ascii="Times New Roman"/>
                <w:b w:val="false"/>
                <w:i w:val="false"/>
                <w:color w:val="000000"/>
                <w:sz w:val="20"/>
              </w:rPr>
              <w:t>в случае изменения места доставки</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принявшего решение о завершении таможенной процедуры таможенного транзита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решении о завершении таможенной процедуры таможенного транзита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обстоятельствах, обусловивших изменение места доставки</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завершения таможенной процедуры таможенного транзита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ж/д станции места доставки товаров</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УЭО, на территории которого размещены товары до завершения действия таможенной процедуры таможенного транзита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зоны таможенного контроля на территории УЭО</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включении в реестр УЭО</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3.4.4.2.3.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 территории УЭО, сведения в соответствии с таблицей № 15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доставленных товарах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Транспортный (перевозочный) документ, в соответствии </w:t>
            </w:r>
          </w:p>
          <w:p>
            <w:pPr>
              <w:spacing w:after="20"/>
              <w:ind w:left="20"/>
              <w:jc w:val="both"/>
            </w:pPr>
            <w:r>
              <w:rPr>
                <w:rFonts w:ascii="Times New Roman"/>
                <w:b w:val="false"/>
                <w:i w:val="false"/>
                <w:color w:val="000000"/>
                <w:sz w:val="20"/>
              </w:rPr>
              <w:t>с которым перевозились товары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документа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транзитной декларации</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частичной доставки товаров</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3.4.6.4.</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выгрузки товаров в месте доставки товаров</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3.4.6.6.</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и описание товара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упаковке товара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груза и упаковки товара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вида груза и упаковки товара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3.4.6.7.4.</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Маркировка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товара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единица измерения</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товара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3.4.6.8.3.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контейнера, в котором перевозился товар</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3.4.6.10.</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контейнера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таможенного органа, принявшего решение о завершении таможенной процедуры таможенного транзита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3.4.6.11.1.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нарушения пломб</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3.4.6.11.2.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нарушения (повреждения) грузового отсека транспортного средства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3.4.6.11.3.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выявленных признаках административного правонарушения</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3.4.6.11.4.</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оговорках</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3.4.6.11.5.</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идентификации при прибытии товаров в таможенный орган, изменивший место доставки</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3.4.6.11.5.1.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средства идентификации</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3.4.6.11.5.2.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средств идентификации каждого вида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3.4.6.11.5.3.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идентификации</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3.4.7.10.5.3.1.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средства идентификации</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3.4.7.10.5.3.2.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Отличительные признаки средств идентификации</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утрате (отсутствии/уничтожении) части товара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3.4.6.12.1.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(перевозочный) документ, в соответствии с которым перевозились утраченные товары</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3.4.6.12.2.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документа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 случае кода вида документа – иное)</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3.4.6.13.1.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3.4.6.13.2.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3.4.6.14.</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утраченного товара в транспортном (перевозочном) документе</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3.4.6.14.1.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утраты товара или его части</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3.4.6.14.2.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утраченного товара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3.4.6.14.3.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утраченных упаковок данного вида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3.4.6.14.4.</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утраченной части товара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3.4.6.15.</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Утраченный товар в дополнительной единице измерения</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3.4.6.15.1.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3.4.6.15.2.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3.4.6.16.</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 имеющие значение для таможенных целей, включая, например, сведения о примененных формах таможенного контроля и результатах их применения</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3.4.6.17.</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Перевозчик, завершающий перевозку товаров в случае частичной доставки</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3.4.6.17.1.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перевозчика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3.4.6.17.2.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свидетельства о включении в реестр таможенных перевозчиков</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3.4.6.17.3.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предусмотренные пунктами 1 – 5 таблицы № 14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3.4.6.18.</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транспортных средствах, с использованием которых завершается перевозка (транспортировка) товаров в случае частичной доставки</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3.4.6.18.1.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транспортного средства или вида транспортировки</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3.4.6.18.2.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3.4.6.18.3.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автомобильного транспортного средства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3.4.6.18.4.</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железнодорожного транспортного средства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3.4.6.18.5.</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водного судна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3.4.6.18.6.</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рейса воздушного судна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3.4.6.18.7.</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контейнера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3.4.6.18.8.</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в которой зарегистрировано транспортное средство</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3.4.6.19.</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журнале завершения таможенной процедуры таможенного транзита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представления в таможенный орган назначения транзитной декларации, а также сопровождающих ее документов для завершения действия таможенной процедуры таможенного транзита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регистрации подачи документов</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представления</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продлении срока оформления завершения действия таможенной процедуры таможенного транзита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принятия решения о продлении срока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принятия решения о продлении срока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до которой продлен срок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таможенной процедуры таможенного транзита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оформившего прекращение действия таможенной процедуры таможенного транзита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 оформившего прекращение действия таможенной процедуры таможенного транзита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 оформившего прекращение действия таможенной процедуры таможенного транзита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 если до помещения под таможенную процедуру таможенного транзита товары были помещены под таможенную процедуру временного ввоза (допуска), таможенную процедуру переработки на таможенной территории или таможенную процедуру переработки для внутреннего потребления</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в отношении которых оформлено прекращение действия таможенной процедуры таможенного транзита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Порядковый номер товара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и описание товара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3.7.4.4.</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упаковке товара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груза и упаковки товара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вида груза и упаковки товара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товара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единица измерения</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товара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контейнера, в котором перевозился товар</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контейнера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прекращения действия таможенной процедуры таможенного транзита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оформления прекращения действия таможенной процедуры таможенного транзита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оформления прекращения действия таможенной процедуры таможенного транзита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товаро-транспортной накладной (при МДП)</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tc>
        <w:tc>
          <w:tcPr>
            <w:tcW w:w="6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полного либо частичного прекращения таможенной процедуры таможенного транзита</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6</w:t>
            </w:r>
          </w:p>
        </w:tc>
      </w:tr>
    </w:tbl>
    <w:bookmarkStart w:name="z48" w:id="33"/>
    <w:p>
      <w:pPr>
        <w:spacing w:after="0"/>
        <w:ind w:left="0"/>
        <w:jc w:val="left"/>
      </w:pPr>
      <w:r>
        <w:rPr>
          <w:rFonts w:ascii="Times New Roman"/>
          <w:b/>
          <w:i w:val="false"/>
          <w:color w:val="000000"/>
        </w:rPr>
        <w:t xml:space="preserve"> Состав сведений сообщения № 7 функциональных схем</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0"/>
        <w:gridCol w:w="5959"/>
        <w:gridCol w:w="3171"/>
      </w:tblGrid>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принявшего решение о продлении срока таможенной процедуры таможенного транзита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принятия решения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принятия решения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транзитной декларации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Книжка МДП</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Серия книжки МДП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книжки МДП </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страницы отрывного листа книжки МДП</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 которой продлен срок таможенного транзита</w:t>
            </w:r>
          </w:p>
        </w:tc>
        <w:tc>
          <w:tcPr>
            <w:tcW w:w="3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№7</w:t>
            </w:r>
          </w:p>
        </w:tc>
      </w:tr>
    </w:tbl>
    <w:bookmarkStart w:name="z50" w:id="34"/>
    <w:p>
      <w:pPr>
        <w:spacing w:after="0"/>
        <w:ind w:left="0"/>
        <w:jc w:val="left"/>
      </w:pPr>
      <w:r>
        <w:rPr>
          <w:rFonts w:ascii="Times New Roman"/>
          <w:b/>
          <w:i w:val="false"/>
          <w:color w:val="000000"/>
        </w:rPr>
        <w:t xml:space="preserve"> Состав сведений сообщений № 12, 16, 18 и 20 функциональных схем</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4190"/>
        <w:gridCol w:w="1524"/>
        <w:gridCol w:w="4180"/>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сообщения</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принявшего решение о завершении таможенной процедуры таможенного транзита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транзитной декларации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книжке МДП</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книжки МДП</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книжки МДП</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страницы отрывного листа книжки МДП</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решению о завершении таможенной процедуры таможенного транзита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обстоятельствах, обусловивших изменения места доставки</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ж/д станции места доставки товаров</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УЭО, на территории которого размещены товары до завершения действия таможенной процедуры таможенного транзита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зоны таможенного контроля на территории УЭО</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включении в реестр УЭО</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Почтовый адрес территории УЭО, сведения </w:t>
            </w:r>
          </w:p>
          <w:p>
            <w:pPr>
              <w:spacing w:after="20"/>
              <w:ind w:left="20"/>
              <w:jc w:val="both"/>
            </w:pPr>
            <w:r>
              <w:rPr>
                <w:rFonts w:ascii="Times New Roman"/>
                <w:b w:val="false"/>
                <w:i w:val="false"/>
                <w:color w:val="000000"/>
                <w:sz w:val="20"/>
              </w:rPr>
              <w:t>в соответствии с таблицей № 15</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доставленных товарах</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(перевозочный) документ, в соответствии с которым перевозились товары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документа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транзитной декларации</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частичной доставки товаров</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выгрузки товаров в месте доставки товаров</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и описание товара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упаковке товара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груза и упаковки товара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вида груза и упаковки товара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товара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единица измерения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товара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контейнера, в котором перевозился товар</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контейнера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Отметки таможенного органа, принявшего решение о завершении таможенной процедуры таможенного транзита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нарушения пломб</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нарушения (повреждения) грузового отсека транспортного средства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выявленных признаках административного правонарушения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оговорках</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идентификации при прибытии товаров в место доставки</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средства идентификации</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средств идентификации каждого вида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идентификации</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средства идентификации</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6.5.3.2.</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Отличительные признаки средств идентификации</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утрате (отсутствии, уничтожении) части товара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(перевозочный) документ, в соответствии с которым перевозились утраченные товары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документа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 случае кода вида документа – иное)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утраченного товара в транспортном (перевозочном) документе</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утраты товара или его части</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утраченного товара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утраченных упаковок данного вида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утраченной части товара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Утраченный товар в дополнительной единице измерения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 имеющие значение для таможенных целей, включая, например, сведения о примененных формах таможенного контроля и результатах их применения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Перевозчик, завершающий перевозку товаров в случае частичной доставки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5"/>
          <w:p>
            <w:pPr>
              <w:spacing w:after="20"/>
              <w:ind w:left="20"/>
              <w:jc w:val="both"/>
            </w:pPr>
            <w:r>
              <w:rPr>
                <w:rFonts w:ascii="Times New Roman"/>
                <w:b w:val="false"/>
                <w:i w:val="false"/>
                <w:color w:val="000000"/>
                <w:sz w:val="20"/>
              </w:rPr>
              <w:t>
0..1</w:t>
            </w:r>
          </w:p>
          <w:bookmarkEnd w:id="35"/>
          <w:p>
            <w:pPr>
              <w:spacing w:after="20"/>
              <w:ind w:left="20"/>
              <w:jc w:val="both"/>
            </w:pP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перевозчика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свидетельства о включении в реестр таможенных перевозчиков</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предусмотренные пунктами 1 – 5 таблицы № 14</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транспортных средствах, с использованием которых завершается перевозка (транспортировка) товаров в случае частичной доставки</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6"/>
          <w:p>
            <w:pPr>
              <w:spacing w:after="20"/>
              <w:ind w:left="20"/>
              <w:jc w:val="both"/>
            </w:pPr>
            <w:r>
              <w:rPr>
                <w:rFonts w:ascii="Times New Roman"/>
                <w:b w:val="false"/>
                <w:i w:val="false"/>
                <w:color w:val="000000"/>
                <w:sz w:val="20"/>
              </w:rPr>
              <w:t>
0..*</w:t>
            </w:r>
          </w:p>
          <w:bookmarkEnd w:id="36"/>
          <w:p>
            <w:pPr>
              <w:spacing w:after="20"/>
              <w:ind w:left="20"/>
              <w:jc w:val="both"/>
            </w:pPr>
            <w:r>
              <w:rPr>
                <w:rFonts w:ascii="Times New Roman"/>
                <w:b w:val="false"/>
                <w:i w:val="false"/>
                <w:color w:val="000000"/>
                <w:sz w:val="20"/>
              </w:rPr>
              <w:t>
 </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транспортного средства или вида транспортировки</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автомобильного транспортного средства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железнодорожного транспортного средства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водного судна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рейса воздушного судна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контейнера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в которой зарегистрировано транспортное средство</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в журнале завершения таможенной процедуры таможенного транзита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8</w:t>
            </w:r>
          </w:p>
        </w:tc>
      </w:tr>
    </w:tbl>
    <w:bookmarkStart w:name="z54" w:id="37"/>
    <w:p>
      <w:pPr>
        <w:spacing w:after="0"/>
        <w:ind w:left="0"/>
        <w:jc w:val="left"/>
      </w:pPr>
      <w:r>
        <w:rPr>
          <w:rFonts w:ascii="Times New Roman"/>
          <w:b/>
          <w:i w:val="false"/>
          <w:color w:val="000000"/>
        </w:rPr>
        <w:t xml:space="preserve"> Состав сведений сообщения № 10 функциональных схем</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3"/>
        <w:gridCol w:w="7616"/>
        <w:gridCol w:w="1681"/>
      </w:tblGrid>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в регионе деятельности которого совершены грузовые операции и (или) замена транспортных средств</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транзитной декларации</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книжке МДП</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книжки МДП</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книжки МДП</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страницы отрывного листа книжки МДП</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решении таможенного органа о выдаче разрешения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принятия решения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принятия решения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идентификации, наложенные после совершения грузовых операций и (или) замены транспортных средств</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средства идентификации</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средств идентификации данного вида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идентификации</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средства идентификации</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Отличительные признаки средства идентификации</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Навигационная пломба в случае ее применения не в качестве средства идентификации</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пломбы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 о пломбе</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совершения грузовых операций и (или) замены транспортных средств</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операции с товарами и (или) замена транспортных средств</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совершения грузовых операций и (или) замены транспортных средств</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ж/д станции</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контейнерной перегрузки (1 – товары перегружаются из одного контейнера в другой; 0 – товары не перегружаются из одного контейнера в другой)</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 использованием которых продолжена перевозка (транспортировка)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(порядковые номера) транспортного средства до совершения грузовых операций и (или) замены транспортного средства (в соответствии с нумерацией в транзитной декларации)</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(порядковые номера) транспортного средства после совершения грузовых операций и (или) замены транспортного средства (в соответствии с нумерацией в транзитной декларации)</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транспортном средстве в случае их отсутствия в транзитной декларации</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8.3.3.1.</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вида транспорта или транспортировки товаров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Регистрационный номер автомобильного транспортного средства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8.3.3.4.</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железнодорожного транспортного средства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водного судна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8.3.3.6.</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рейса воздушного судна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8.3.3.7.</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контейнера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в которой зарегистрировано транспортное средство</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контейнерной перегрузки</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замены перевозчика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перевозчике, который будет продолжать перевозку </w:t>
            </w:r>
          </w:p>
          <w:p>
            <w:pPr>
              <w:spacing w:after="20"/>
              <w:ind w:left="20"/>
              <w:jc w:val="both"/>
            </w:pPr>
            <w:r>
              <w:rPr>
                <w:rFonts w:ascii="Times New Roman"/>
                <w:b w:val="false"/>
                <w:i w:val="false"/>
                <w:color w:val="000000"/>
                <w:sz w:val="20"/>
              </w:rPr>
              <w:t>(в случае замены перевозчика)</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перевозчика, ранее осуществлявшего перевозку товаров</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перевозчика, который продолжил перевозку </w:t>
            </w:r>
          </w:p>
          <w:p>
            <w:pPr>
              <w:spacing w:after="20"/>
              <w:ind w:left="20"/>
              <w:jc w:val="both"/>
            </w:pPr>
            <w:r>
              <w:rPr>
                <w:rFonts w:ascii="Times New Roman"/>
                <w:b w:val="false"/>
                <w:i w:val="false"/>
                <w:color w:val="000000"/>
                <w:sz w:val="20"/>
              </w:rPr>
              <w:t>(в случае отсутствия сведений в транзитной декларации)</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свидетельства о включении в реестр таможенных перевозчиков</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w:t>
            </w:r>
          </w:p>
        </w:tc>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предусмотренные пунктами 1 – 5 таблицы № 14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9</w:t>
            </w:r>
          </w:p>
        </w:tc>
      </w:tr>
    </w:tbl>
    <w:bookmarkStart w:name="z56" w:id="38"/>
    <w:p>
      <w:pPr>
        <w:spacing w:after="0"/>
        <w:ind w:left="0"/>
        <w:jc w:val="left"/>
      </w:pPr>
      <w:r>
        <w:rPr>
          <w:rFonts w:ascii="Times New Roman"/>
          <w:b/>
          <w:i w:val="false"/>
          <w:color w:val="000000"/>
        </w:rPr>
        <w:t xml:space="preserve"> Состав сведений сообщения № 11 функциональных схем</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9"/>
        <w:gridCol w:w="5682"/>
        <w:gridCol w:w="5"/>
        <w:gridCol w:w="2764"/>
      </w:tblGrid>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в регионе деятельности которого возникли обстоятельства, препятствующие исполнению обязанностей перевозчика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транзитной декларации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книжке МДП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книжки МДП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книжки МДП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страницы отрывного листа книжки МДП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и страна возникновения обстоятельств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проведения таможенного контроля при возникновении обстоятельств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возникновения обстоятельства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 об аварии или о действии непреодолимой силы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составления акта об аварии или о действии непреодолимой силы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фиксации результатов таможенного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фиксации результатов таможенного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Утраченные (отсутствующие, поврежденные, уничтоженные) товары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(перевозочный) документ, в соответствии с которым перевозились утраченные товары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документа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 случае кода вида документа – иное)</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транзитной декларации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утраты товара или его части (утерян, уничтожен, поврежден)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упаковке утраченного товара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вида упаковки товара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упаковок данного вида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утраченного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единицы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Признак повреждения грузового отсека транспортного средства, </w:t>
            </w:r>
          </w:p>
          <w:p>
            <w:pPr>
              <w:spacing w:after="20"/>
              <w:ind w:left="20"/>
              <w:jc w:val="both"/>
            </w:pPr>
            <w:r>
              <w:rPr>
                <w:rFonts w:ascii="Times New Roman"/>
                <w:b w:val="false"/>
                <w:i w:val="false"/>
                <w:color w:val="000000"/>
                <w:sz w:val="20"/>
              </w:rPr>
              <w:t>в котором находились (находятся) товары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Поврежденные средства идентификации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средства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5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средства идентификации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10</w:t>
            </w:r>
          </w:p>
        </w:tc>
      </w:tr>
    </w:tbl>
    <w:bookmarkStart w:name="z58" w:id="39"/>
    <w:p>
      <w:pPr>
        <w:spacing w:after="0"/>
        <w:ind w:left="0"/>
        <w:jc w:val="left"/>
      </w:pPr>
      <w:r>
        <w:rPr>
          <w:rFonts w:ascii="Times New Roman"/>
          <w:b/>
          <w:i w:val="false"/>
          <w:color w:val="000000"/>
        </w:rPr>
        <w:t xml:space="preserve"> Состав сведений сообщений № 17, 21 и 22 функциональных схем</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4"/>
        <w:gridCol w:w="6441"/>
        <w:gridCol w:w="1244"/>
        <w:gridCol w:w="2881"/>
      </w:tblGrid>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сообщения</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транзитной декларации</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17, 21, 22</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книжке МДП</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17, 21, 22</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книжки МДП</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17, 21, 22</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книжки МДП</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17,21,22</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страницы отрывного листа книжки МДП</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17, 21, 22</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принявшего решение о продлении срока оформления завершения действия таможенной процедуры таможенного транзита (код таможенного органа, в котором осуществлена регистрация подачи документов и транзитной декларации для завершения действия таможенной процедуры таможенного транзита)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17, 21, 22</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17, 21, 22</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17, 21, 22</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17, 21, 22</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прибытия товаров в место доставки</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представления в таможенный орган назначения транзитной декларации, а также сопровождающих ее документов для завершения действия таможенной процедуры таможенного транзита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регистрации подачи документов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представления</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представления</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срока оформления завершения действия таможенной процедуры таможенного транзита</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принятия решения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принятия решения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6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до которой продлен срок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11</w:t>
            </w:r>
          </w:p>
        </w:tc>
      </w:tr>
    </w:tbl>
    <w:bookmarkStart w:name="z60" w:id="40"/>
    <w:p>
      <w:pPr>
        <w:spacing w:after="0"/>
        <w:ind w:left="0"/>
        <w:jc w:val="left"/>
      </w:pPr>
      <w:r>
        <w:rPr>
          <w:rFonts w:ascii="Times New Roman"/>
          <w:b/>
          <w:i w:val="false"/>
          <w:color w:val="000000"/>
        </w:rPr>
        <w:t xml:space="preserve"> Состав сведений сообщений № 24 и 26 функциональных схем</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3"/>
        <w:gridCol w:w="4532"/>
        <w:gridCol w:w="2203"/>
        <w:gridCol w:w="3362"/>
      </w:tblGrid>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сообщения</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транзитной декларации</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книжке МДП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книжки МДП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книжки МДП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страницы отрывного листа книжки МДП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таможенного органа, направившего запрос, связанный с определением местонахождения товаров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24, 26</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таможенного органа назначения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в регионе деятельности которого осуществлялся контроль маршрута перевозки или грузовых операций</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промежуточного таможенного органа</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промежуточного таможенного органа (в случае установления маршрута перевозки)</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12</w:t>
            </w:r>
          </w:p>
        </w:tc>
      </w:tr>
    </w:tbl>
    <w:bookmarkStart w:name="z62" w:id="41"/>
    <w:p>
      <w:pPr>
        <w:spacing w:after="0"/>
        <w:ind w:left="0"/>
        <w:jc w:val="left"/>
      </w:pPr>
      <w:r>
        <w:rPr>
          <w:rFonts w:ascii="Times New Roman"/>
          <w:b/>
          <w:i w:val="false"/>
          <w:color w:val="000000"/>
        </w:rPr>
        <w:t xml:space="preserve"> Состав сведений сообщений № 25 и 27 функциональных схем</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4636"/>
        <w:gridCol w:w="1627"/>
        <w:gridCol w:w="2484"/>
      </w:tblGrid>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сообщения</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транзитной декларации</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книжке МДП</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книжки МДП</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книжки МДП</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страницы отрывного листа книжки МДП</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осуществлявшего розыск товаров, помещенных под таможенную процедуру таможенного транзита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розыска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Проследование товаров по маршруту перевозки товаров</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следования</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промежуточного таможенного органа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промежуточного таможенного органа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проследования товаров</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 о месте нахождения товаров, в том числе полученные от органов внутренних дел</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прибытия товаров в место доставки</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представления в таможенный орган назначения транзитной декларации, а также сопровождающих ее документов для завершения действия таможенной процедуры таможенного транзита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регистрации</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таможенного органа назначения (МДП)</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зарегистрировавшего прибытие товаров в место доставки</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ж/д станции места доставки товаров</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УЭО, на территории которого размещены товары до завершения действия таможенной процедуры таможенного транзита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5.2.7.1.6</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зоны таможенного контроля на территории УЭО</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свидетельства о включении в реестр УЭО</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Почтовый адрес территории УЭО, которая является местом доставки товаров</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5.2.7.3.1.</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соответствии с таблицей №15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 продлении срока оформления завершения действия таможенной процедуры таможенного транзита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Причины продления срока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принятия решения о продлении срока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принятия решения о продлении срока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до которой продлен срок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операции с товарами и (или) замена транспортных средств</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перевозчика в транзитной декларации</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совершения грузовых операций и (или) замены транспортных средств</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5.4.2.2.</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ж/д станции</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контейнерной перегрузки</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с использованием которых продолжена перевозка (транспортировка)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(порядковые номера) транспортного средства до совершения грузовых операций и (или) замены транспортного средства</w:t>
            </w:r>
          </w:p>
          <w:p>
            <w:pPr>
              <w:spacing w:after="20"/>
              <w:ind w:left="20"/>
              <w:jc w:val="both"/>
            </w:pPr>
            <w:r>
              <w:rPr>
                <w:rFonts w:ascii="Times New Roman"/>
                <w:b w:val="false"/>
                <w:i w:val="false"/>
                <w:color w:val="000000"/>
                <w:sz w:val="20"/>
              </w:rPr>
              <w:t>(в соответствии с нумерацией в транзитной декларации)</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Порядковый номер (порядковые номера) транспортного средства после совершения грузовых операций и (или) замены транспортного средства </w:t>
            </w:r>
          </w:p>
          <w:p>
            <w:pPr>
              <w:spacing w:after="20"/>
              <w:ind w:left="20"/>
              <w:jc w:val="both"/>
            </w:pPr>
            <w:r>
              <w:rPr>
                <w:rFonts w:ascii="Times New Roman"/>
                <w:b w:val="false"/>
                <w:i w:val="false"/>
                <w:color w:val="000000"/>
                <w:sz w:val="20"/>
              </w:rPr>
              <w:t>(в соответствии с нумерацией в транзитной декларации)</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транспортном средстве в случае их отсутствия в транзитной декларации</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транспортного средства или вида транспортировки</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транспортного средства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автомобильного транспортного средства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железнодорожного транспортного средства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водного судна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рейса воздушного судна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5.4.5.7.</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контейнера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в которой зарегистрировано транспортное средство</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контейнерной перегрузки</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замены перевозчика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перевозчике, который будет продолжать перевозку (в случае замены перевозчика)</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перевозчика, ранее осуществлявшего перевозку товаров</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перевозчика, который продолжил перевозку (в случае отсутствия сведений в транзитной декларации)</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свидетельства о включении в реестр таможенных перевозчиков</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w:t>
            </w:r>
          </w:p>
        </w:tc>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предусмотренные пунктами 1 – 5 таблицы № 14</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13</w:t>
            </w:r>
          </w:p>
        </w:tc>
      </w:tr>
    </w:tbl>
    <w:bookmarkStart w:name="z64" w:id="42"/>
    <w:p>
      <w:pPr>
        <w:spacing w:after="0"/>
        <w:ind w:left="0"/>
        <w:jc w:val="left"/>
      </w:pPr>
      <w:r>
        <w:rPr>
          <w:rFonts w:ascii="Times New Roman"/>
          <w:b/>
          <w:i w:val="false"/>
          <w:color w:val="000000"/>
        </w:rPr>
        <w:t xml:space="preserve"> Состав сведений сообщения № 29 функциональных схем</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5"/>
        <w:gridCol w:w="8478"/>
        <w:gridCol w:w="1597"/>
      </w:tblGrid>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транзитной декларации</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по книжке МДП</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книжки МДП</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книжки МДП</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страницы отрывного листа книжки МДП</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декларации на товары, если до помещения под таможенную процедуру таможенного транзита товары были помещены под таможенную процедуру временного ввоза (допуска), таможенную процедуру переработки на таможенной территории или таможенную процедуру переработки для внутреннего потребления</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таможенного органа, оформившего прекращение действия таможенной процедуры таможенного транзита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должностном лице таможенного органа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личной номерной печати должностного лица таможенного органа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должностного лица таможенного органа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в отношении которых оформлено прекращение действия таможенной процедуры таможенного транзита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товара в транзитной декларации</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и описание товара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упаковке товара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виде груза и упаковки товара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вида груза и упаковки товара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Маркировка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брутто товара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единица измерения</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товара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 контейнера, в котором перевозился товар</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контейнера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прекращения действия таможенной процедуры таможенного транзита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оформления прекращения действия таможенной процедуры таможенного транзита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оформления прекращения действия таможенной процедуры таможенного транзита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товаро-транспортной накладной (при МДП)</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полного либо частичного прекращения таможенной процедуры таможенного транзита</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14</w:t>
            </w:r>
          </w:p>
        </w:tc>
      </w:tr>
    </w:tbl>
    <w:bookmarkStart w:name="z66" w:id="43"/>
    <w:p>
      <w:pPr>
        <w:spacing w:after="0"/>
        <w:ind w:left="0"/>
        <w:jc w:val="left"/>
      </w:pPr>
      <w:r>
        <w:rPr>
          <w:rFonts w:ascii="Times New Roman"/>
          <w:b/>
          <w:i w:val="false"/>
          <w:color w:val="000000"/>
        </w:rPr>
        <w:t xml:space="preserve"> Состав сведений о лицах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6"/>
        <w:gridCol w:w="8864"/>
      </w:tblGrid>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иностранной организации</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или кратное (сокращенное) наименование</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места нахождения </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соответствии с таблицей № 15</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таможенный номер (для Республики Казахстан)</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иностранном физическом лице</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места жительства </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соответствии таблицей № 15</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документа</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уполномоченным органом которой выдан документ</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документа</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таможенный номер (для Республики Казахстан)</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юридическом лице или организации, не являющейся юридическим лицом, созданных в соответствии с законодательством государств-членов</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или кратное (сокращенное) наименование</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места нахождения </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соответствии таблицей № 15</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номер</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физическом лице, зарегистрированном в качестве индивидуального предпринимателя в соответствии с законодательством государства-члена</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жительства</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соответствии с таблицей № 15</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номер</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физическом лице, имеющем постоянное место жительства в государстве-члене и не зарегистрированном в качестве индивидуального предпринимателя в соответствии с законодательством этого государства-члена</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наличии)</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места жительства </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соответствии с таблицей № 15</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вида документа</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уполномоченным органом которой выдан документ</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документа</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документа</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Налоговый номер</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назначенном операторе почтовой связи</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назначенного оператора почтовой связи</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расположения места (учреждения) международного почтового обмена</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расположения места (учреждения) международного почтового обмена</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места (учреждения) международного почтового обмена</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Почтовый адрес уполномоченного экономического оператора </w:t>
            </w:r>
          </w:p>
        </w:tc>
      </w:tr>
      <w:tr>
        <w:trPr>
          <w:trHeight w:val="30" w:hRule="atLeast"/>
        </w:trPr>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в соответствии с таблицей № 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 15</w:t>
            </w:r>
          </w:p>
        </w:tc>
      </w:tr>
    </w:tbl>
    <w:bookmarkStart w:name="z68" w:id="44"/>
    <w:p>
      <w:pPr>
        <w:spacing w:after="0"/>
        <w:ind w:left="0"/>
        <w:jc w:val="left"/>
      </w:pPr>
      <w:r>
        <w:rPr>
          <w:rFonts w:ascii="Times New Roman"/>
          <w:b/>
          <w:i w:val="false"/>
          <w:color w:val="000000"/>
        </w:rPr>
        <w:t xml:space="preserve"> Состав сведений об адресе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6895"/>
        <w:gridCol w:w="2589"/>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название страны</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Административно-территориальная единица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(бульвар, проспект и т.д.)</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дома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корпуса (строения)</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квартиры (комнаты, офиса)</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