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afc6bd" w14:textId="eafc6b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Решение Коллегии Евразийской экономической комиссии от 19 января 2016 г. № 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6 апреля 2021 года № 40.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и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 г. № 145,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/>
          <w:i w:val="false"/>
          <w:color w:val="000000"/>
          <w:sz w:val="28"/>
        </w:rPr>
        <w:t>а: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 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 г. № 5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 изменения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вступает в силу c 1 апреля 2022 г.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Евразийской экономической комиссии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Мясникович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апреля 2021 г. № 40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ИЗМЕНЕНИЯ,</w:t>
      </w:r>
      <w:r>
        <w:br/>
      </w:r>
      <w:r>
        <w:rPr>
          <w:rFonts w:ascii="Times New Roman"/>
          <w:b/>
          <w:i w:val="false"/>
          <w:color w:val="000000"/>
        </w:rPr>
        <w:t>вносимые в Решение Коллегии Евразийской экономической комиссии от 19 января 2016 г. № 5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утвержденные указанным Решением, изложить в следующей редакции: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апреля 2021 г. № 40)</w:t>
            </w:r>
          </w:p>
        </w:tc>
      </w:tr>
    </w:tbl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</w:t>
      </w:r>
    </w:p>
    <w:bookmarkEnd w:id="5"/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Настоящие Правила разработаны в соответствии со следующими актами, входящими в право Евразийского экономического союза: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 г. № 378 "О классификаторах, используемых для заполнения таможенных документов";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т 6 ноября 2014 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17 ноября 2015 г. № 155 "О единой системе нормативно-справочной информации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Решение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сентября 2017 г. № 121 "Об утверждении Методологии разработки, ведения и применения справочников и классификаторов, входящих в состав ресурсов единой системы нормативно-справочной информации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государств-членов Евразийского экономического союза".</w:t>
      </w:r>
    </w:p>
    <w:bookmarkStart w:name="z2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Настоящие Правила разработаны в целях определения порядка и условий информационного взаимодействия между участниками общего процесса "Формирование, ведение и использование классификаторов, используемых для заполнения таможенных деклараций" (далее – общий процесс), включая описание процедур, выполняемых в рамках этого общего процесса.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10"/>
    <w:bookmarkStart w:name="z2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Для целей настоящих Правил используются понятия, которые означают следующее: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представление определенному участнику общего процесса прав на выполнение определенных действий;</w:t>
      </w:r>
    </w:p>
    <w:bookmarkEnd w:id="13"/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"классификатор, используемый для заполнения таможенных документов" – классификатор, включенный в состав ресурсов единой системы нормативно-справочной информации Союза и используемый в соответствии с правом Союза для заполнения таможенных документов, оператором которого является Комиссия;</w:t>
      </w:r>
    </w:p>
    <w:bookmarkEnd w:id="14"/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 таможенных органов" – классификатор таможенных органов государств-членов Евразийского экономического союза, формируемый на основе национальных классификаторов таможенных органов государств-членов Евразийского экономического союза в соответствии с Порядком ведения классификатора таможенных органов государств - членов Евразийского экономического союза (Приложение к классификатору таможенных органов государств-членов Евразийского экономического союза,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145, далее соответственно - Порядок ведения классификатора таможенных органов и национальный классификатор таможенных органов);</w:t>
      </w:r>
    </w:p>
    <w:bookmarkEnd w:id="15"/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"классификатор" – классификатор, используемый для заполнения таможенных документов, и классификатор таможенных органов; 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"реорганизация таможенных органов" – реорганизация таможенных органов, происходящая в системах таможенных органов государств-членов, в формах их переподчинения, слияния (объединения), присоединения, разделения и выделения;</w:t>
      </w:r>
    </w:p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исполнении операций общего процесса.</w:t>
      </w:r>
    </w:p>
    <w:bookmarkEnd w:id="17"/>
    <w:bookmarkStart w:name="z3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End w:id="18"/>
    <w:bookmarkStart w:name="z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Понятие "оператор", используемое в настоящих Правилах, применяются в значении, определенном в Методологии разработки, ведения и применения справочников и классификаторов, входящих в состав ресурсов единой системы нормативно-справочной информации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сентября 2017 г. № 121.</w:t>
      </w:r>
    </w:p>
    <w:bookmarkEnd w:id="19"/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общем процессе</w:t>
      </w:r>
    </w:p>
    <w:bookmarkEnd w:id="20"/>
    <w:bookmarkStart w:name="z3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Полное наименование общего процесса: "Формирование, ведение и использование классификаторов, используемых для заполнения таможенных деклараций".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Кодовое обозначение общего процесса: P.CC.10, версия 2.0.0.</w:t>
      </w:r>
    </w:p>
    <w:bookmarkEnd w:id="22"/>
    <w:bookmarkStart w:name="z4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Цель и задачи общего процесса</w:t>
      </w:r>
    </w:p>
    <w:bookmarkEnd w:id="23"/>
    <w:bookmarkStart w:name="z4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Целью общего процесса является обеспечение эффективности контроля и повышения достоверности сведений, указываемых в таможенных документах, за счет совершенствования процесса ведения и формирования классификаторов, применяемых для таможенных целей, в том числе классификаторов, используемых для заполнения таможенных документов, и использования таможенными органами, участниками внешнеэкономической деятельности и другими заинтересованными лицами таких классификаторов.</w:t>
      </w:r>
    </w:p>
    <w:bookmarkEnd w:id="24"/>
    <w:bookmarkStart w:name="z4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достижения цели общего процесса необходимо решить следующие задачи:</w:t>
      </w:r>
    </w:p>
    <w:bookmarkEnd w:id="25"/>
    <w:bookmarkStart w:name="z4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обеспечить формирование Евразийской экономической комиссией (далее – Комиссия) с использованием штатных средств подсистемы нормативно-справочной информации, реестров и регистров интегрированной информационной системы Евразийского экономического союза (далее – интегрированная система) общего информационного ресурса - реестра нормативно-справочной информации Союза, который включает в себя полные и актуальные сведения, содержащиеся в классификаторах, включенных в состав ресурсов единой системы нормативно-справочной информации Союза, историю изменений, внесенных в эти сведения, а также сведения, на основании которых такие изменения были внесены;</w:t>
      </w:r>
    </w:p>
    <w:bookmarkEnd w:id="26"/>
    <w:bookmarkStart w:name="z4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обеспечить своевременное информирование уполномоченных органов государств – членов Евразийского экономического союза (далее соответственно – уполномоченные органы государств-членов, государства-члены, Союз) о факте изменения сведений, содержащихся в классификаторе, используемом для заполнения таможенных документов, или в классификаторе таможенных органов;</w:t>
      </w:r>
    </w:p>
    <w:bookmarkEnd w:id="27"/>
    <w:bookmarkStart w:name="z4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обеспечить представление актуальных сведений, содержащихся в классификаторе, используемом для заполнения таможенных документов, или в классификаторе таможенных органов, на информационном портале Союза, а также доступ информационных систем заинтересованных лиц к таким сведениям;</w:t>
      </w:r>
    </w:p>
    <w:bookmarkEnd w:id="28"/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обеспечить представление сведений, содержащихся в классификаторе, используемом для заполнения таможенных документов, уполномоченным органам государств-членов;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 обеспечить формирование классификатора таможенных органов и представление актуальных сведений из него уполномоченным органам государств-членов в соответствии с Порядком ведения классификатора таможенных органов.</w:t>
      </w:r>
    </w:p>
    <w:bookmarkEnd w:id="30"/>
    <w:bookmarkStart w:name="z4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Участники общего процесса</w:t>
      </w:r>
    </w:p>
    <w:bookmarkEnd w:id="31"/>
    <w:bookmarkStart w:name="z5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участников общего процесса приведен в таблице 1.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8"/>
        <w:gridCol w:w="819"/>
        <w:gridCol w:w="6313"/>
      </w:tblGrid>
      <w:tr>
        <w:trPr>
          <w:trHeight w:val="30" w:hRule="atLeast"/>
        </w:trPr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6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P.ACT.001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6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структурное подразделение Комиссии, отвечающее за обеспечение ведения и использования классификатора, используемого для заполнения таможенных документов, а также за формирование и представление сведений из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P.CC.10.ACT.001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  <w:tc>
          <w:tcPr>
            <w:tcW w:w="6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орган исполнительной власти государства-члена, уполномоченный в сфере таможенного дела, использующий сведения из классификатора, используемого для заполнения таможенных документов, и классификатора таможенных органов, а также обеспечивающий ведение национальной части классификатора таможенных органов </w:t>
            </w:r>
          </w:p>
        </w:tc>
      </w:tr>
      <w:tr>
        <w:trPr>
          <w:trHeight w:val="30" w:hRule="atLeast"/>
        </w:trPr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P.CC.10.ACT.002</w:t>
            </w:r>
          </w:p>
        </w:tc>
        <w:tc>
          <w:tcPr>
            <w:tcW w:w="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заинтересованное лицо</w:t>
            </w:r>
          </w:p>
        </w:tc>
        <w:tc>
          <w:tcPr>
            <w:tcW w:w="6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участник внешнеэкономической деятельности, юридическое или физическое лицо, использующие в своей деятельности сведения, содержащиеся в классификаторе, используемом для заполнения таможенных документов, или в классификаторе таможенных органов </w:t>
            </w:r>
          </w:p>
        </w:tc>
      </w:tr>
    </w:tbl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Структура общего процесса</w:t>
      </w:r>
    </w:p>
    <w:bookmarkEnd w:id="34"/>
    <w:bookmarkStart w:name="z5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Общий процесс представляет собой совокупность процедур, сгруппированных по своему назначению:</w:t>
      </w:r>
    </w:p>
    <w:bookmarkEnd w:id="35"/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процедуры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36"/>
    <w:bookmarkStart w:name="z5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процедуры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37"/>
    <w:bookmarkStart w:name="z5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процедуры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органов;</w:t>
      </w:r>
    </w:p>
    <w:bookmarkEnd w:id="38"/>
    <w:bookmarkStart w:name="z5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процедуры формирования классификатора таможенных органов.</w:t>
      </w:r>
    </w:p>
    <w:bookmarkEnd w:id="39"/>
    <w:bookmarkStart w:name="z5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Комиссией осуществляются ведение классификаторов, используемых для заполнения таможенных документов, формирование сведений классификатора таможенных органов, а также представление сведений, содержащихся в этих классификаторах, уполномоченным органам государств-членов и заинтересованным лицам.</w:t>
      </w:r>
    </w:p>
    <w:bookmarkEnd w:id="40"/>
    <w:bookmarkStart w:name="z6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группы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выполняются следующие процедуры общего процесса:</w:t>
      </w:r>
    </w:p>
    <w:bookmarkEnd w:id="41"/>
    <w:bookmarkStart w:name="z6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дате и времени обновления классификатора;</w:t>
      </w:r>
    </w:p>
    <w:bookmarkEnd w:id="42"/>
    <w:bookmarkStart w:name="z6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сведений, содержащихся в классификаторе, используемом для заполнения таможенных документов;</w:t>
      </w:r>
    </w:p>
    <w:bookmarkEnd w:id="43"/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об изменениях, внесенных в классификатор, используемом для заполнения таможенных документов;</w:t>
      </w:r>
    </w:p>
    <w:bookmarkEnd w:id="44"/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сведений, содержащихся в классификаторе таможенных органов;</w:t>
      </w:r>
    </w:p>
    <w:bookmarkEnd w:id="45"/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об изменениях, внесенных в классификатор таможенных органов.</w:t>
      </w:r>
    </w:p>
    <w:bookmarkEnd w:id="46"/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информации заинтересованным лицам выполняется процедура "Получение сведений, содержащихся в классификаторе, через информационный портал Союза", включенная в группу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органов.</w:t>
      </w:r>
    </w:p>
    <w:bookmarkEnd w:id="47"/>
    <w:bookmarkStart w:name="z6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группы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выполняется процедура "Информирование уполномоченных органов государств-членов о факте изменения сведений, содержащихся в классификаторе".</w:t>
      </w:r>
    </w:p>
    <w:bookmarkEnd w:id="48"/>
    <w:bookmarkStart w:name="z6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группы процедур формирования классификатора таможенных органов выполняются следующие процедуры общего процесса:</w:t>
      </w:r>
    </w:p>
    <w:bookmarkEnd w:id="49"/>
    <w:bookmarkStart w:name="z6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 создании таможенного органа, не связанном с реорганизацией таможенных органов;</w:t>
      </w:r>
    </w:p>
    <w:bookmarkEnd w:id="50"/>
    <w:bookmarkStart w:name="z7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измененных сведений о таможенном органе, не связанных с реорганизацией таможенных органов;</w:t>
      </w:r>
    </w:p>
    <w:bookmarkEnd w:id="51"/>
    <w:bookmarkStart w:name="z7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сведений о ликвидации таможенного органа, не связанной с реорганизацией таможенных органов;</w:t>
      </w:r>
    </w:p>
    <w:bookmarkEnd w:id="52"/>
    <w:bookmarkStart w:name="z7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измененных сведений о таможенных органах, связанных с реорганизацией таможенных органов.</w:t>
      </w:r>
    </w:p>
    <w:bookmarkEnd w:id="53"/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Приведенное описание структуры общего процесса представлено на рисунке 1.</w:t>
      </w:r>
    </w:p>
    <w:bookmarkEnd w:id="54"/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59944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1. Структура общего процесса</w:t>
      </w:r>
    </w:p>
    <w:bookmarkEnd w:id="56"/>
    <w:bookmarkStart w:name="z7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bookmarkEnd w:id="57"/>
    <w:bookmarkStart w:name="z7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</w:t>
      </w:r>
    </w:p>
    <w:bookmarkEnd w:id="58"/>
    <w:bookmarkStart w:name="z7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Группа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в классификаторе таможенных органов</w:t>
      </w:r>
    </w:p>
    <w:bookmarkEnd w:id="59"/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Процедуры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выполняются при получении соответствующего запроса от информационных систем уполномоченных органов государств-членов через интеграционную платформу интегрированной системы.</w:t>
      </w:r>
    </w:p>
    <w:bookmarkEnd w:id="60"/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Уполномоченные органы государств-членов формируют и направляют в Комиссию запросы о представлении сведений, содержащихся в классификаторе, используемом для заполнения таможенных документов, или в классификаторе таможенных органов, 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Регламент информационного взаимодействия). Формат и структура представляемых запросов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Описание форматов и структур электронных документов и сведений).</w:t>
      </w:r>
    </w:p>
    <w:bookmarkEnd w:id="61"/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обрабатываются следующие виды запросов, поступающих от информационных систем уполномоченных органов государств-членов:</w:t>
      </w:r>
    </w:p>
    <w:bookmarkEnd w:id="62"/>
    <w:bookmarkStart w:name="z8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классификатора, используемого для заполнения таможенных документов, или классификатора таможенных органов;</w:t>
      </w:r>
    </w:p>
    <w:bookmarkEnd w:id="63"/>
    <w:bookmarkStart w:name="z8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классификаторе, используемом для заполнения таможенных документов;</w:t>
      </w:r>
    </w:p>
    <w:bookmarkEnd w:id="64"/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об изменениях, внесенных в классификатор, используемый для заполнения таможенных документов;</w:t>
      </w:r>
    </w:p>
    <w:bookmarkEnd w:id="65"/>
    <w:bookmarkStart w:name="z8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 таможенных органов;</w:t>
      </w:r>
    </w:p>
    <w:bookmarkEnd w:id="66"/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об изменениях, внесенных в классификатор таможенных органов.</w:t>
      </w:r>
    </w:p>
    <w:bookmarkEnd w:id="67"/>
    <w:bookmarkStart w:name="z8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классификатора, используемого для заполнения таможенных документов, или классификатора таможенных органов выполняется уполномоченным органом государства-члена в целях оценки необходимости синхронизации хранящихся в информационной системе уполномоченного органа государства-члена сведений, содержащихся в классификаторе, со сведениями, содержащимися в классификаторе и хранящимися в Комиссии. При осуществлении запроса выполняется процедура "Получение информации о дате и времени обновления классификатора" (P.CC.10.PRC.001).</w:t>
      </w:r>
    </w:p>
    <w:bookmarkEnd w:id="68"/>
    <w:bookmarkStart w:name="z8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классификаторе, используемом для заполнения таможенных документов, выполняется для получения уполномоченным органом государства-члена сведений, содержащихся в классификаторе, используемом для заполнения таможенных документов, и хранящихся в Комиссии. Сведения, содержащиеся в классификаторе, запрашиваются либо в полном объеме (с учетом исторических данных), либо по состоянию на определенную дату. Запрос сведений, содержащихся в классификаторе, используемом для заполнения таможенных документов, в полном объеме используется при первоначальной загрузке указанных сведений в информационную систему уполномоченного органа государства-члена, например, при инициализации общего процесса, подключении к нему нового участника общего процесса, восстановлении информации после сбоя. При осуществлении запроса выполняется процедура "Получение сведений, содержащихся в классификаторе, используемом для заполнения таможенных документов" (P.CC.10.PRC.002).</w:t>
      </w:r>
    </w:p>
    <w:bookmarkEnd w:id="69"/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запросе информации об изменениях, внесенных в классификатор, используемый для заполнения таможенных документов, в зависимости от параметров запроса представляются сведения:</w:t>
      </w:r>
    </w:p>
    <w:bookmarkEnd w:id="70"/>
    <w:bookmarkStart w:name="z9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добавление или изменение которых произошло начиная с момента, указанного в запросе, до момента выполнения запроса;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добавление или изменение которых произошло на основании нормативного правового акта, реквизиты которого были указаны в запросе.</w:t>
      </w:r>
    </w:p>
    <w:bookmarkEnd w:id="72"/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запроса выполняется процедура "Получение информации об изменениях, внесенных в классификатор, используемый для заполнения таможенных документов" (P.CC.10.PRC.003).</w:t>
      </w:r>
    </w:p>
    <w:bookmarkEnd w:id="73"/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сведений, содержащихся в классификаторе таможенных органов, выполняется для получения уполномоченным органом государства-члена сведений, содержащихся в классификаторе таможенных органов и хранящихся в Комиссии. Сведения, содержащиеся в классификаторе, запрашиваются либо в полном объеме (с учетом исторических данных), либо по состоянию на определенную дату. Запрос сведений, содержащихся в классификаторе таможенных органов в полном объеме используется при первоначальной загрузке указанных сведений в информационную систему уполномоченного органа государства-члена, например, при инициализации общего процесса, подключении к нему нового участника общего процесса, восстановлении информации после сбоя. При осуществлении запроса выполняется процедура "Получение сведений, содержащихся в классификаторе таможенных органов" (P.CC.10.PRC.006).</w:t>
      </w:r>
    </w:p>
    <w:bookmarkEnd w:id="74"/>
    <w:bookmarkStart w:name="z9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обработки запроса информации об изменениях, внесенных в классификатор таможенных органов, представляются сведения добавление или изменение которых произошло начиная с момента, указанного в запросе, до момента выполнения запроса.</w:t>
      </w:r>
    </w:p>
    <w:bookmarkEnd w:id="75"/>
    <w:bookmarkStart w:name="z9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запроса выполняется процедура "Получение информации об изменениях, внесенных в классификатор таможенных органов" (P.CC.10.PRC.007).</w:t>
      </w:r>
    </w:p>
    <w:bookmarkEnd w:id="76"/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Приведенное описание группы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представлено на рисунке 2.</w:t>
      </w:r>
    </w:p>
    <w:bookmarkEnd w:id="77"/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3279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Общая схема группы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79"/>
    <w:bookmarkStart w:name="z9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Перечень процедур общего процесса, входящих в группу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приведен в таблице 2.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01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5"/>
        <w:gridCol w:w="1900"/>
        <w:gridCol w:w="6415"/>
      </w:tblGrid>
      <w:tr>
        <w:trPr>
          <w:trHeight w:val="30" w:hRule="atLeast"/>
        </w:trPr>
        <w:tc>
          <w:tcPr>
            <w:tcW w:w="3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6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P.CC.10.PRC.001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</w:t>
            </w:r>
          </w:p>
        </w:tc>
        <w:tc>
          <w:tcPr>
            <w:tcW w:w="6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оценки уполномоченным органом государства-члена необходимости синхронизации хранящихся в информационной системе уполномоченного органа государства-члена сведений, содержащихся в классификаторе, используемом для заполнения таможенных документов, или сведений, содержащихся в классифкаторе таможенных органов со сведениями, содержащимися в соответствующем классификаторе,хранящимися в Комиссии</w:t>
            </w:r>
          </w:p>
        </w:tc>
      </w:tr>
      <w:tr>
        <w:trPr>
          <w:trHeight w:val="30" w:hRule="atLeast"/>
        </w:trPr>
        <w:tc>
          <w:tcPr>
            <w:tcW w:w="3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P.CC.10.PRC.002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классификаторе, используемом для заполнения таможенных документов</w:t>
            </w:r>
          </w:p>
        </w:tc>
        <w:tc>
          <w:tcPr>
            <w:tcW w:w="6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уполномоченным органом государства-члена сведений, содержащихся в классификаторе, используемом для заполнения таможенных документов, и хранящихся в Комиссии</w:t>
            </w:r>
          </w:p>
        </w:tc>
      </w:tr>
      <w:tr>
        <w:trPr>
          <w:trHeight w:val="30" w:hRule="atLeast"/>
        </w:trPr>
        <w:tc>
          <w:tcPr>
            <w:tcW w:w="3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P.CC.10.PRC.003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классификатор, используемый для заполнения таможенных документов</w:t>
            </w:r>
          </w:p>
        </w:tc>
        <w:tc>
          <w:tcPr>
            <w:tcW w:w="6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синхронизации хранящихся в информационной системе уполномоченного органа государства-члена сведений, содержащихся в классификаторе, используемом для заполнения таможенных документов, о сведениями, содержащимися в классификаторе, используемом для заполнения таможенных документов, и хранящимися в Комиссии</w:t>
            </w:r>
          </w:p>
        </w:tc>
      </w:tr>
      <w:tr>
        <w:trPr>
          <w:trHeight w:val="30" w:hRule="atLeast"/>
        </w:trPr>
        <w:tc>
          <w:tcPr>
            <w:tcW w:w="3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P.CC.10.PRC.006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таможенных органов</w:t>
            </w:r>
          </w:p>
        </w:tc>
        <w:tc>
          <w:tcPr>
            <w:tcW w:w="6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уполномоченным органом государства-члена сведений, содержащихся в классификаторе таможенных органов, хранящихся в Комиссии</w:t>
            </w:r>
          </w:p>
        </w:tc>
      </w:tr>
      <w:tr>
        <w:trPr>
          <w:trHeight w:val="30" w:hRule="atLeast"/>
        </w:trPr>
        <w:tc>
          <w:tcPr>
            <w:tcW w:w="3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P.CC.10.PRC.007 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</w:t>
            </w:r>
          </w:p>
        </w:tc>
        <w:tc>
          <w:tcPr>
            <w:tcW w:w="6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синхронизации хранящихся в информационной системе уполномоченного органа государства-члена сведений, содержащихся в классификаторе таможенных органов, со сведениями, содержащимися в классификаторе таможенных органов, хранящимися в Комиссии</w:t>
            </w:r>
          </w:p>
        </w:tc>
      </w:tr>
    </w:tbl>
    <w:bookmarkStart w:name="z10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Группа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Процедуры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выполняются посредством использования информационного портала Союза.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сведений через информационный портал Союза используются веб-интерфейс портала либо сервисы, размещенные на этом портале. При использовании веб-интерфейса пользователь в окне браузера задает параметры поиска и (или) выгрузки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осуществляет работу со сведениями, содержащимися в классификаторе, используемом для заполнения таможенных документов, или со сведениями, содержащимися в классификаторе таможенных органов, представленными в окне браузера.</w:t>
      </w:r>
    </w:p>
    <w:bookmarkEnd w:id="84"/>
    <w:bookmarkStart w:name="z1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использовании сервисов, размещенных на информационном портале Союза, взаимодействие осуществляется между информационной системой заинтересованного лица и информационным порталом Союза.</w:t>
      </w:r>
    </w:p>
    <w:bookmarkEnd w:id="85"/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Приведенное описание группы процедур представления заинтересованным лицам сведений, содержащихся в классификаторе, представлено на рисунке 3.</w:t>
      </w:r>
    </w:p>
    <w:bookmarkEnd w:id="86"/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67437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Общая схема группы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88"/>
    <w:bookmarkStart w:name="z10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Перечень процедур общего процесса, входящих в группу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приведен в таблице 3.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</w:t>
            </w:r>
          </w:p>
        </w:tc>
      </w:tr>
    </w:tbl>
    <w:bookmarkStart w:name="z11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заинтересованным лицам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71"/>
        <w:gridCol w:w="1656"/>
        <w:gridCol w:w="6273"/>
      </w:tblGrid>
      <w:tr>
        <w:trPr>
          <w:trHeight w:val="30" w:hRule="atLeast"/>
        </w:trPr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6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P.CC.10.PRC.004 </w:t>
            </w:r>
          </w:p>
        </w:tc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классификаторе, через информационный портал Союза</w:t>
            </w:r>
          </w:p>
        </w:tc>
        <w:tc>
          <w:tcPr>
            <w:tcW w:w="6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сведений, содержащихся, в классификаторе, используемом для заполнения таможенных документов, или сведений, содержащихся в классификаторе таможенных органов, через информационный портал Союза с использованием веб-интерфейса этого портала либо сервисов, размещенных на этом портале</w:t>
            </w:r>
          </w:p>
        </w:tc>
      </w:tr>
    </w:tbl>
    <w:bookmarkStart w:name="z11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 Группа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Процедуры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осуществляются через интегрированную систему.</w:t>
      </w:r>
    </w:p>
    <w:bookmarkEnd w:id="92"/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в сведения, содержащиеся в классификаторе, используемом для заполнения таможенных документов, или при внесении изменений в сведения, содержащиеся в классификаторе таможенных органов, в автоматическом режиме осуществляется информирование уполномоченных органов государств-членов о факте изменения таких сведений.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Приведенное описание группы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представлено на рисунке 4.</w:t>
      </w:r>
    </w:p>
    <w:bookmarkEnd w:id="94"/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4422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4. Общая схема группы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</w:t>
      </w:r>
    </w:p>
    <w:bookmarkEnd w:id="96"/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Перечень процедур общего процесса, входящих в группу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приведен в таблице 4.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2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1"/>
        <w:gridCol w:w="2052"/>
        <w:gridCol w:w="5737"/>
      </w:tblGrid>
      <w:tr>
        <w:trPr>
          <w:trHeight w:val="30" w:hRule="atLeast"/>
        </w:trPr>
        <w:tc>
          <w:tcPr>
            <w:tcW w:w="4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5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P.CC.10.PRC.005 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</w:t>
            </w:r>
          </w:p>
        </w:tc>
        <w:tc>
          <w:tcPr>
            <w:tcW w:w="5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информирования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о факте изменения сведений, содержащихся в классификаторе таможенных органов, через интегрированную систему</w:t>
            </w:r>
          </w:p>
        </w:tc>
      </w:tr>
    </w:tbl>
    <w:bookmarkStart w:name="z121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 Группа процедур формирования классификатора таможенных органов</w:t>
      </w:r>
    </w:p>
    <w:bookmarkEnd w:id="99"/>
    <w:bookmarkStart w:name="z12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Процедуры формирования классификатора таможенных органов выполняются при возникновении каких-либо изменений в национальных классификаторах таможенных органов и необходимости представления об этом сведений оператором классификатора таможенных органов в Комиссию через интегрированную систему.</w:t>
      </w:r>
    </w:p>
    <w:bookmarkEnd w:id="100"/>
    <w:bookmarkStart w:name="z12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Сведения, представляемые для включения в классификатор таможенных органов, содержат сведения, указанные в пункте 28 Порядка ведения классификатора таможенных органов. </w:t>
      </w:r>
    </w:p>
    <w:bookmarkEnd w:id="101"/>
    <w:bookmarkStart w:name="z12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в Комиссию сведений о создании (образовании, учреждении, начале деятельности) таможенного органа, не связанной с реорганизацией таможенных органов (далее – сведения о создании таможенного органа, не связанного с реорганизацией таможенных органов), выполняется процедура "Представление сведений о создании таможенного органа, не связанном с реорганизацией таможенных органов" (P.CC.10.PRC.008).</w:t>
      </w:r>
    </w:p>
    <w:bookmarkEnd w:id="102"/>
    <w:bookmarkStart w:name="z12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в Комиссию изменений, вносимых в классификатор таможенных органов, не связанных с реорганизацией таможенных органов выполняется процедура "Представление измененных сведений о таможенном органе, не связанных с реорганизацией таможенных органов" (P.CC.10.PRC.009).</w:t>
      </w:r>
    </w:p>
    <w:bookmarkEnd w:id="103"/>
    <w:bookmarkStart w:name="z12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в Комиссию сведений о ликвидации (упразднении, прекращении деятельности) таможенного органа, сведения о котором включены в классификатор таможенных органов  и ликвидация которого не связана с реорганизацией таможенных органов (далее - сведения о ликвидации таможенного органа, не связанной с реорганизацией таможенных органов), выполняется процедура "Представление сведений о ликвидации таможенного органа, не связанной с реорганизацией таможенных органов" (P.CC.10.PRC.010).</w:t>
      </w:r>
    </w:p>
    <w:bookmarkEnd w:id="104"/>
    <w:bookmarkStart w:name="z12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в Комиссию сведений об изменениях, вносимых в классификатор таможенных органов в связи с реорганизацией таможенного органа в формах, определенных в подпунктах "г" - "з" пункта 28 Порядка ведения классификатора таможенных органов, выполняется процедура "Представление измененных сведений о таможенном органе, связанных с реорганизацией таможенных органов" (P.CC.10.PRC.011).</w:t>
      </w:r>
    </w:p>
    <w:bookmarkEnd w:id="105"/>
    <w:bookmarkStart w:name="z12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Приведенное описание группы процедур формирования классификатора таможенных органов представлено на рисунке 5.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5. Общая схема группы процедур формирования классификатора таможенных органов</w:t>
      </w:r>
    </w:p>
    <w:bookmarkStart w:name="z13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Перечень процедур общего процесса, входящих в группу процедур формирования классификатора таможенных органов, приведен в таблице 5.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</w:t>
            </w:r>
          </w:p>
        </w:tc>
      </w:tr>
    </w:tbl>
    <w:bookmarkStart w:name="z13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формирования классификатора таможенных органов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1"/>
        <w:gridCol w:w="1866"/>
        <w:gridCol w:w="6233"/>
      </w:tblGrid>
      <w:tr>
        <w:trPr>
          <w:trHeight w:val="30" w:hRule="atLeast"/>
        </w:trPr>
        <w:tc>
          <w:tcPr>
            <w:tcW w:w="4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6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P.CC.10.PRC.008 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6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P.CC.10.PRC.009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6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P.CC.10.PRC.010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6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4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P.CC.10.PRC.011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связанных с реорганизацией таможенных органов</w:t>
            </w:r>
          </w:p>
        </w:tc>
        <w:tc>
          <w:tcPr>
            <w:tcW w:w="6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представление в Комиссию измененных сведений о таможенном органе, связанных с реорганизацией таможенных органов в формах, определенных в подпунктах "г" - "з" пункта 28 Порядка ведения классификатора таможенных органов</w:t>
            </w:r>
          </w:p>
        </w:tc>
      </w:tr>
    </w:tbl>
    <w:bookmarkStart w:name="z13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Информационные объекты общего процесса</w:t>
      </w:r>
    </w:p>
    <w:bookmarkEnd w:id="109"/>
    <w:bookmarkStart w:name="z13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6.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13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70"/>
        <w:gridCol w:w="1509"/>
        <w:gridCol w:w="4621"/>
      </w:tblGrid>
      <w:tr>
        <w:trPr>
          <w:trHeight w:val="30" w:hRule="atLeast"/>
        </w:trPr>
        <w:tc>
          <w:tcPr>
            <w:tcW w:w="6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P.CC.10.BEN.001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</w:t>
            </w:r>
          </w:p>
        </w:tc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состоянии (дате и времени последнего обновления) классификатора, используемого для зполнения таможенных документов, или классификатора таможенных органов </w:t>
            </w:r>
          </w:p>
        </w:tc>
      </w:tr>
      <w:tr>
        <w:trPr>
          <w:trHeight w:val="30" w:hRule="atLeast"/>
        </w:trPr>
        <w:tc>
          <w:tcPr>
            <w:tcW w:w="6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P.CC.10.BEN.002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</w:t>
            </w:r>
          </w:p>
        </w:tc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классификаторе, используемом для заполнения таможенных документов</w:t>
            </w:r>
          </w:p>
        </w:tc>
      </w:tr>
      <w:tr>
        <w:trPr>
          <w:trHeight w:val="30" w:hRule="atLeast"/>
        </w:trPr>
        <w:tc>
          <w:tcPr>
            <w:tcW w:w="6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P.CC.10.BEN.003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</w:t>
            </w:r>
          </w:p>
        </w:tc>
        <w:tc>
          <w:tcPr>
            <w:tcW w:w="4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</w:t>
            </w:r>
          </w:p>
        </w:tc>
      </w:tr>
    </w:tbl>
    <w:bookmarkStart w:name="z13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Ответственность участников общего процесса</w:t>
      </w:r>
    </w:p>
    <w:bookmarkEnd w:id="112"/>
    <w:bookmarkStart w:name="z13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 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 информационном взаимодействии должностных лиц и сотрудников Комиссии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Договором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– в соответствии с законодательством государств-членов.</w:t>
      </w:r>
    </w:p>
    <w:bookmarkEnd w:id="113"/>
    <w:bookmarkStart w:name="z13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Справочники и классификаторы общего процесса</w:t>
      </w:r>
    </w:p>
    <w:bookmarkEnd w:id="114"/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Перечень справочников и классификаторов общего процесса приведен в таблице 7.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14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5"/>
        <w:gridCol w:w="4133"/>
        <w:gridCol w:w="581"/>
        <w:gridCol w:w="4501"/>
      </w:tblGrid>
      <w:tr>
        <w:trPr>
          <w:trHeight w:val="30" w:hRule="atLeast"/>
        </w:trPr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P.CLS.001 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стран мира</w:t>
            </w:r>
          </w:p>
        </w:tc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наименований стран и соответствующие им коды (применяется в соответствии с Решением Комиссии Таможенного союза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сентября 2010 г. № 378)</w:t>
            </w:r>
          </w:p>
        </w:tc>
      </w:tr>
      <w:tr>
        <w:trPr>
          <w:trHeight w:val="30" w:hRule="atLeast"/>
        </w:trPr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P.CLS.026 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</w:t>
            </w:r>
          </w:p>
        </w:tc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уполномоченных органов государств-членови соответствующие им коды</w:t>
            </w:r>
          </w:p>
        </w:tc>
      </w:tr>
    </w:tbl>
    <w:bookmarkStart w:name="z14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Процедуры общего процесса</w:t>
      </w:r>
    </w:p>
    <w:bookmarkEnd w:id="117"/>
    <w:bookmarkStart w:name="z14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Процедуры представления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118"/>
    <w:bookmarkStart w:name="z14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 дате и времени обновления классификатора" (P.CC.10.PRC.001)</w:t>
      </w:r>
    </w:p>
    <w:bookmarkEnd w:id="119"/>
    <w:bookmarkStart w:name="z14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Схема выполнения процедуры "Получение информации о дате и времени обновления классификатора" (P.CC.10.PRC.001) представлена на рисунке 6.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6. Схема выполнения процедуры "Получение информации о дате и времени обновления классификатора" (P.CC.10.PRC.001)</w:t>
      </w:r>
    </w:p>
    <w:bookmarkStart w:name="z14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Процедура "Получение информации о дате и времени обновления классификатора" (P.CC.10.PRC.001) выполняется в целях оценки необходимости синхронизации информации о состоянии (дате и времени последнего обновления) сведений, содержащихся в классификаторе, используемом для заполнения таможенных документов, или сведений, содержащихся в классификаторе таможенных органов, хранящихся в информационной системе уполномоченного органа государства-члена, с соответствующими сведениями, содержащимися в указанных классификаторах и хранящимися в Комиссии.</w:t>
      </w:r>
    </w:p>
    <w:bookmarkEnd w:id="121"/>
    <w:bookmarkStart w:name="z14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Первой выполняется операция "Запрос информации о дате и времени обновления классификатора" (P.CC.10.OPR.001), по результатам выполнения которой уполномоченным органом государства-члена формируется и направляется в Комиссию запрос на получение информации о дате и времени обновления классификатора, используемого для заполнения таможенных документов, или о дате и времени обновления классификатора таможенных органов.</w:t>
      </w:r>
    </w:p>
    <w:bookmarkEnd w:id="122"/>
    <w:bookmarkStart w:name="z15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При поступлении в Комиссию запроса информации о дате и времени обновления классификатора, используемого для заполнения таможенных документов, или классификатора таможенных органов выполняется операция "Обработка и представление информации о дате и времени обновления классификатора" (P.CC.10.OPR.002), по результатам выполнения которой формируется и представляется в уполномоченный орган государства-члена информация о состоянии (дате и времени последнего обновления) классификатора.</w:t>
      </w:r>
    </w:p>
    <w:bookmarkEnd w:id="123"/>
    <w:bookmarkStart w:name="z15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 При поступлении в уполномоченный орган государства-члена информации о состоянии (дате и времени последнего обновления) классификатора, используемого для заполнения таможенных документов, или классификатора таможенных органов выполняется операция "Прием и обработка информации о дате и времени обновления классификатора" (P.CC.10.OPR.003).</w:t>
      </w:r>
    </w:p>
    <w:bookmarkEnd w:id="124"/>
    <w:bookmarkStart w:name="z15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 Результатом выполнения процедуры "Получение информации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 дате и времени обновления классификатора" (P.CC.10.PRC.001) является получение уполномоченным органом государства-члена информации о состоянии (дате и времени последнего обновления) классификатора, используемого для заполнения таможенных документов, или классификатора таможенных органов.</w:t>
      </w:r>
    </w:p>
    <w:bookmarkEnd w:id="125"/>
    <w:bookmarkStart w:name="z15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 Перечень операций общего процесса, выполняемых в рамках процедуры "Получение информации о дате и времени обновления классификатора" (P.CC.10.PRC.001), приведен в таблице 8.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5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  <w:r>
        <w:br/>
      </w:r>
      <w:r>
        <w:rPr>
          <w:rFonts w:ascii="Times New Roman"/>
          <w:b/>
          <w:i w:val="false"/>
          <w:color w:val="000000"/>
        </w:rPr>
        <w:t>"Получение информации о дате и времени обновления классификатора" (P.CC.10.PRC.001)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91"/>
        <w:gridCol w:w="2506"/>
        <w:gridCol w:w="2503"/>
      </w:tblGrid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P.CC.10.OPR.001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9 настоящих Правил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 времени обновления классификатора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10 настоящих Правил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P.CC.10.OPR.003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классификатора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11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5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 дате и времени обновления классификатора" (P.CC.10.OPR.001)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0"/>
        <w:gridCol w:w="852"/>
        <w:gridCol w:w="10568"/>
      </w:tblGrid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P.CC.10.OPR.001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синхронизации информации о состоянии (дате и времени последнего обновления) классификатора, используемого для заполнения таможенных документов, или классификатора таможенных органов, хранящейся в информационной системе уполномоченного органа государства-члена, с соответствующей информацией, хранящейся в Комиссии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информации о дате и времени последнего обновления классификатора в соответствии с 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последнего обновления классификатора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15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 дате и времени обновления классификатора" (P.CC.10.OPR.002)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5"/>
        <w:gridCol w:w="653"/>
        <w:gridCol w:w="10972"/>
      </w:tblGrid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P.CC.10.OPR.002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 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информации о дате и времени обновления классификатора (операция "Запрос информации о дате и времени обновления классификатора" (P.CC.10.OPR.001))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государств-членов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запроса, формирует и направляет ответ на запрос в 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направлено сообщение, содержащее информацию о дате и времени последнего обновления классификатора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16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классификатора" (P.CC.10.OPR.003)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"/>
        <w:gridCol w:w="616"/>
        <w:gridCol w:w="11047"/>
      </w:tblGrid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P.CC.10.OPR.003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информацию о дате и времени обновления классификатора (операция "Обработка и представление информации о дате и времени обновления классификатора" (P.CC.10.OPR.002))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полученной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классификатора получена</w:t>
            </w:r>
          </w:p>
        </w:tc>
      </w:tr>
    </w:tbl>
    <w:bookmarkStart w:name="z16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сведений, содержащихся</w:t>
      </w:r>
      <w:r>
        <w:br/>
      </w:r>
      <w:r>
        <w:rPr>
          <w:rFonts w:ascii="Times New Roman"/>
          <w:b/>
          <w:i w:val="false"/>
          <w:color w:val="000000"/>
        </w:rPr>
        <w:t>в классификаторе, используемом для заполнения таможенных документов" (P.CC.10.PRC.002)</w:t>
      </w:r>
    </w:p>
    <w:bookmarkEnd w:id="131"/>
    <w:bookmarkStart w:name="z16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 Схема выполнения процедуры "Получение сведений, содержащихся в классификаторе, используемом для заполнения таможенных документов" (P.CC.10.PRC.002) представлена на рисунке 7.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7. Схема выполнения процедуры "Получение сведений, содержащихся в классификаторе, используемом для заполнения таможенных документов" (P.CC.10.PRC.002)</w:t>
      </w:r>
    </w:p>
    <w:bookmarkStart w:name="z16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 Процедура "Получение сведений, содержащихся классификаторе, используемом для заполнения таможенных документов" (P.CC.10.PRC.002) выполняется в целях получения уполномоченным органом государства-члена сведений, содержащихся в классификаторе, используемом для заполнения таможенных документов.</w:t>
      </w:r>
    </w:p>
    <w:bookmarkEnd w:id="133"/>
    <w:bookmarkStart w:name="z16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 Первой выполняется операция "Запрос сведений, содержащихся в классификаторе" (P.CC.10.OPR.004), по результатам выполнения которой уполномоченным органом государства-члена формируется и направляется в Комиссию запрос на получение сведений, содержащихся в классификаторе используемом для заполнения таможенных документов. В зависимости от заданных параметров возможно формирование 2 видов запросов:</w:t>
      </w:r>
    </w:p>
    <w:bookmarkEnd w:id="134"/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в полном объеме (с учетом исторических данных);</w:t>
      </w:r>
    </w:p>
    <w:bookmarkEnd w:id="135"/>
    <w:bookmarkStart w:name="z16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по состоянию на определенную дату.</w:t>
      </w:r>
    </w:p>
    <w:bookmarkEnd w:id="136"/>
    <w:bookmarkStart w:name="z16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 При поступлении в Комиссию запроса сведений, содержащихся в классификаторе, используемом для заполнения таможенных документов, выполняется операция "Обработка и представление сведений, содержащихся в классификаторе" (P.CC.10.OPR.005), по результатам выполнения которой формируются и представляются в уполномоченный орган государства-члена запрашиваемые сведения или направляется уведомление об отсутствии сведений, удовлетворяющих параметрам запроса.</w:t>
      </w:r>
    </w:p>
    <w:bookmarkEnd w:id="137"/>
    <w:bookmarkStart w:name="z17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 При поступлении в уполномоченный орган государства-члена сведений, содержащихся в классификаторе, используемом для заполнения таможенных документов, выполняется операция "Прием и обработка сведений, содержащихся в классификаторе" (P.CC.10.OPR.006).</w:t>
      </w:r>
    </w:p>
    <w:bookmarkEnd w:id="138"/>
    <w:bookmarkStart w:name="z17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 Результатом выполнения процедуры "Получение сведений, содержащихся в классификаторе, используемом для заполнения таможенных документов" (P.CC.10.PRC.002) является получение уполномоченным органом государства-члена сведений, содержащихся в классификаторе, используемом для заполнения таможенных документов. При отсутствии в классификаторе сведений, удовлетворяющих параметрам запроса, формируется уведомление об отсутствии таких сведений.</w:t>
      </w:r>
    </w:p>
    <w:bookmarkEnd w:id="139"/>
    <w:bookmarkStart w:name="z17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 Перечень операций общего процесса, выполняемых в рамках процедуры "Получение сведений, содержащихся в классификаторе, используемом для заполнения таможенных документов" (P.CC.10.PRC.002), приведен в таблице 12.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17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сведений, содержащихся в классификаторе, используемом для заполнения таможенных документов" (P.CC.10.PRC.002)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83"/>
        <w:gridCol w:w="2114"/>
        <w:gridCol w:w="2603"/>
      </w:tblGrid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P.CC.10.OPR.004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13 настоящих Правил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P.CC.10.OPR.005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14 настоящих Правил</w:t>
            </w:r>
          </w:p>
        </w:tc>
      </w:tr>
      <w:tr>
        <w:trPr>
          <w:trHeight w:val="30" w:hRule="atLeast"/>
        </w:trPr>
        <w:tc>
          <w:tcPr>
            <w:tcW w:w="7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P.CC.10.OPR.006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 классификаторе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15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17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сведений, содержащихся в классификаторе" (P.CC.10.OPR.004)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3"/>
        <w:gridCol w:w="825"/>
        <w:gridCol w:w="10622"/>
      </w:tblGrid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P.CC.10.OPR.004</w:t>
            </w:r>
          </w:p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сведений, содержащихся в классификаторе, используемом для заполнения таможенных документов</w:t>
            </w:r>
          </w:p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сведений, содержащихся в классификаторе, в 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сведений, содержащихся в классификаторе, используемом для заполнения таможенных документов, в полном объеме (с учетом исторических данных) дата актуализации в запросе не указывается. При необходимости получения сведений по состоянию на определенную дату в запросе указывается дата актуализации</w:t>
            </w:r>
          </w:p>
          <w:bookmarkEnd w:id="143"/>
        </w:tc>
      </w:tr>
      <w:tr>
        <w:trPr>
          <w:trHeight w:val="30" w:hRule="atLeast"/>
        </w:trPr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179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сведений, содержащихся в классификаторе" (P.CC.10.OPR.005)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4"/>
        <w:gridCol w:w="565"/>
        <w:gridCol w:w="11151"/>
      </w:tblGrid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P.CC.10.OPR.005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и представление сведений, содержащихся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классификаторе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сведений, содержащихся в классификаторе (операция "Запрос сведений, содержащихся в классификаторе" (P.CC.10.OPR.004))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взаимодействия, формирует и представляет в уполномоченный орган государства-члена сведения, содержащиеся в классификаторе, используемом для заполнения таможенных документов, в соответствии с параметрами, указанными в запросе. При получении запроса сведений, содержащихся в классификаторе, в полном объеме представлются все сведения, содержащиеся в классификаторе, используемом для заполнения таможенных документов, включая исторические данные.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если справочные данные или раздел справочных данных созданы с учетом национальных особенностей государства-члена, такие сведения должны содержать кодовое обозначение соответствующего государства-члена.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по состоянию на указанную дату осуществляется выборка сведений, содержащихся в классификаторе, используемом для заполнения таможенных документов, по состоянию на соответствующую дату. При отсутствии в классификаторе, используемом для заполнения таможенных документов, сведений, удовлетворяющих параметрам запроса, в уполномоченный орган государства-члена направляется уведомление об отсутствии таких сведений</w:t>
            </w:r>
          </w:p>
          <w:bookmarkEnd w:id="145"/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представлены сведения, содержащиеся в классификаторе,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183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сведений, содержащихся в классификаторе" (P.CC.10.OPR.006)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608"/>
        <w:gridCol w:w="11064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P.CC.10.OPR.006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 классификаторе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сведений, содержащихся в классификаторе, или уведомления об отсутствии сведений, удовлетворяющих параметрам запроса (операция "Обработка  представление сведений, содержащихся  классификаторе" (P.CC.10.OPR.005))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сведения, содержащиеся в классификаторе,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классификаторе, либо уведомление об отсутствии сведений, удовлетворяющих параметрам запроса, обработаны</w:t>
            </w:r>
          </w:p>
        </w:tc>
      </w:tr>
    </w:tbl>
    <w:bookmarkStart w:name="z184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об изменениях, внесенных в классификатор, используемый для заполнения таможенных документов" (P.CC.10.PRC.003)</w:t>
      </w:r>
    </w:p>
    <w:bookmarkEnd w:id="147"/>
    <w:bookmarkStart w:name="z18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 Схема выполнения процедуры "Получение информации об изменениях, внесенных в классификатор, используемый для заполнения таможенных документов" (P.CC.10.PRC.003) представлена на рисунке 8.</w:t>
      </w:r>
    </w:p>
    <w:bookmarkEnd w:id="148"/>
    <w:bookmarkStart w:name="z18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5311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 8. Схема выполнения процедуры "Получение информации об изменениях, внесенных в классификатор, используемый для заполнения таможенных документов" (P.CC.10.PRC.003)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 Процедура "Получение информации об изменениях, внесенных в классификатор, используемый для заполнения таможенных документов" (P.CC.10.PRC.003) выполняется в целях получения уполномоченным органом государства-члена сведений, содержащихся в классификаторе, используемом для заполнения таможенных документов, добавление или изменение которых произошло начиная с момента, указанного в запросе, до момента выполнения этого запроса. Процедура выполняется в том числе в случае, если в результате выполнения процедуры "Получение информации о дате и времени обновления классификатора" (P.CC.10.PRC.001) выявлено, что дата и время последнего получения уполномоченным органом государства-члена сведений, содержащихся в классификаторе, используемом для заполнения таможенных документов, являются более ранними, чем дата и время последнего изменения классификатора в Комиссии.</w:t>
      </w:r>
    </w:p>
    <w:bookmarkEnd w:id="150"/>
    <w:bookmarkStart w:name="z18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 Первой выполняется операция "Запрос информации об изменениях, внесенных в классификатор" (P.CC.10.OPR.007), по результатам выполнения которой уполномоченным органом государства-члена формируется и направляется в Комиссию запрос на получение информации об изменениях, внесенных в классификатор, используемый для заполнения таможенных документов.</w:t>
      </w:r>
    </w:p>
    <w:bookmarkEnd w:id="151"/>
    <w:bookmarkStart w:name="z18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 При поступлении в Комиссию запроса информации об изменениях, внесенных в классификатор, выполняется операция "Обработка и представление информации об изменениях, внесенных в классификатор" (P.CC.10.OPR.008), по результатам выполнения которой формируются и представляются в уполномоченный орган государства-члена сведения об изменениях, внесенных в классификатор, используемый для заполнения таможенных документов, с даты, указанной в запросе, или направляется уведомление об отсутствии сведений, удовлетворяющих параметрам запроса.</w:t>
      </w:r>
    </w:p>
    <w:bookmarkEnd w:id="152"/>
    <w:bookmarkStart w:name="z19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 При поступлении в уполномоченный орган государства-члена сведений об изменениях, внесенных в классификатор, используемый для заполнения таможенных документов, либо уведомления об отсутствии сведений, удовлетворяющих параметрам запроса, выполняется операция "Прием и обработка информации об изменениях, внесенных в классификатор" (P.CC.10.OPR.009), по результатам выполнения которой осуществляется синхронизация хранящихся в информационной системе уполномоченного органа государства-члена сведений, содержащихся в классификаторе, используемом для заполнения таможенных документов, со сведениями, хранящимися в Комиссии.</w:t>
      </w:r>
    </w:p>
    <w:bookmarkEnd w:id="153"/>
    <w:bookmarkStart w:name="z19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 Результатами выполнения процедуры "Получение информации об изменениях, внесенных в классификатор, используемый для заполнения таможенных документов" (P.CC.10.PRC.003) являются получение уполномоченным органом государства-члена сведений об изменениях, внесенных в классификатор, используемый для заполнения таможенных документов, и синхронизация хранящихся в информационной системе уполномоченного органа государства-члена сведений, содержащихся в указанном классификаторе, со сведениями, хранящимися в Комиссии.</w:t>
      </w:r>
    </w:p>
    <w:bookmarkEnd w:id="154"/>
    <w:bookmarkStart w:name="z19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 Перечень операций общего процесса, выполняемых в рамках процедуры "Получение информации об изменениях, внесенных в классификатор, используемый для заполнения таможенных документов" (P.CC.10.PRC.003), приведен в таблице 16.</w:t>
      </w:r>
    </w:p>
    <w:bookmarkEnd w:id="1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19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  <w:r>
        <w:br/>
      </w:r>
      <w:r>
        <w:rPr>
          <w:rFonts w:ascii="Times New Roman"/>
          <w:b/>
          <w:i w:val="false"/>
          <w:color w:val="000000"/>
        </w:rPr>
        <w:t>"Получение информации об изменениях, внесенных в классификатор, используемый для заполнения таможенных документов" (P.CC.10.PRC.003)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91"/>
        <w:gridCol w:w="2506"/>
        <w:gridCol w:w="2503"/>
      </w:tblGrid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P.CC.10.OPR.007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17 настоящих Правил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P.CC.10.OPR.008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18 настоящих Правил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P.CC.10.OPR.009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19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17</w:t>
            </w:r>
          </w:p>
        </w:tc>
      </w:tr>
    </w:tbl>
    <w:bookmarkStart w:name="z196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об изменениях, внесенных в классификатор" (P.CC.10.OPR.007)</w:t>
      </w:r>
    </w:p>
    <w:bookmarkEnd w:id="1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1"/>
        <w:gridCol w:w="737"/>
        <w:gridCol w:w="10802"/>
      </w:tblGrid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P.CC.10.OPR.007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 классификатор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информации об изменениях, внесенных в классификатор, используемый для заполнения таможенных документов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запрос на получение информации об изменениях, внесенных в классификатор, используемый для заполнения таможенных документов, в соответствии с Регламентом информационного взаимодействия. Запрос информации об изменениях, внесенных в классификатор, используемый для заполнения таможенных документов, может осуществляться 2 способами: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дате последнего обновления или по номеру и дате принятия акта Союза, на основании которого произошло добавление или изменение сведений, содержащихся в классификаторе</w:t>
            </w:r>
          </w:p>
          <w:bookmarkEnd w:id="158"/>
        </w:tc>
      </w:tr>
      <w:tr>
        <w:trPr>
          <w:trHeight w:val="30" w:hRule="atLeast"/>
        </w:trPr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получение информации об изменениях, внесенных в классификатор,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199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об изменениях, внесенных в классификатор" (P.CC.10.OPR.008)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521"/>
        <w:gridCol w:w="11241"/>
      </w:tblGrid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P.CC.10.OPR.008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получение информации об изменениях, внесенных в классификатор (операция "Запрос информации об изменениях, внесенных в классификатор" (P.CC.10.OPR.007))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представляемой информации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взаимодействия, формирует и представляет в уполномоченный орган государства-члена сведения об изменениях, внесенных в классификатор, используемый для заполнения таможенных документов, или уведомление об отсутствии сведений, удовлетворяющих параметрам запроса. В случае если справочные данные или раздел справочных данных созаны с учетом национальных особенностей государства-члена, информация об изменениях, внесенных в классификатор, должна содержать кодовое обозначение соответствующего государства-члена</w:t>
            </w:r>
          </w:p>
        </w:tc>
      </w:tr>
      <w:tr>
        <w:trPr>
          <w:trHeight w:val="3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направлены сведения об изменениях, внесенных в классификатор, или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20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об изменениях, внесенных в классификатор" (P.CC.10.OPR.009)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9"/>
        <w:gridCol w:w="541"/>
        <w:gridCol w:w="11200"/>
      </w:tblGrid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P.CC.10.OPR.009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сведения об изменениях, внесенных в классификатор, или уведомления об отсутствии сведений, удовлетворяющих параметрам запроса (операция "Обработка и представление информации об изменениях, внесенных в классификатор" (P.CC.10.OPR.008))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об изменениях, внесенных в классификатор, используемый для заполнения таможенных документов, или уведомление об отсутствии сведений, удовлетворяющих параметрам запроса, и осуществляет их обработку.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классификаторе, используемом для заполнения таможенных документов, исполнителя отсутствует запись с таким же кодом записи справочных данных, как в полученных сведениях, и со статусом 01 ("Действует"), такая запись добавляется в классификатор исполнителя.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полученных сведениях имеется запись со статусом 01 ("Действует") и с таким же кодом записи справочных данных, как в классификаторе, используемом для заполнения таможенных документов, исполнителя, такая запись обновляется в классификаторе исполнителя.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полученных сведениях имеется запись со статусом 00 ("Не действует") и с таким же кодом справочных данных, как в классификаторе исполнителя, такая запись удаляется из классификатора исполнителя (помечается как не действующая).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Правила хранения сведений об истории изменений классификатора исполнителя определяются исполнителем</w:t>
            </w:r>
          </w:p>
          <w:bookmarkEnd w:id="161"/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и хранящиеся в информационной системе уполномоченного органа государства-члена, синхронизированы со сведениями, хранящимися в Комиссии</w:t>
            </w:r>
          </w:p>
        </w:tc>
      </w:tr>
    </w:tbl>
    <w:bookmarkStart w:name="z206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сведений, содержащихся в классификаторе таможенных органов" (P.CC.10.PRC.006)</w:t>
      </w:r>
    </w:p>
    <w:bookmarkEnd w:id="162"/>
    <w:bookmarkStart w:name="z20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 Схема выполнения процедуры "Получение сведений, содержащихся в классификаторе таможенных органов" (P.CC.10.PRC.006) представлена на рисунке 9.</w:t>
      </w:r>
    </w:p>
    <w:bookmarkEnd w:id="1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процедуры "Получение сведений, содержащихся в классификаторе таможенных органов" (P.CC.10.PRC.006)</w:t>
      </w:r>
    </w:p>
    <w:bookmarkStart w:name="z20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 Процедура "Получение сведений, содержащихся в классификаторе таможенных органов" (P.CC.10.PRC.006) выполняется в целях получения уполномоченным органом государства-члена сведений, содержащихся в классификаторе таможенных органов.</w:t>
      </w:r>
    </w:p>
    <w:bookmarkEnd w:id="164"/>
    <w:bookmarkStart w:name="z21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 Первой выполняется операция "Запрос сведений, содержащихся в классификаторе таможенных органов" (P.CC.10.OPR.012), по результатам выполнения которой уполномоченным органом государства-члена формируется и направляется в Комиссию запрос на получение сведений, содержащихся в классификаторе таможенных органов. В зависимости от заданных параметров возможно формирование 2 видов запросов:</w:t>
      </w:r>
    </w:p>
    <w:bookmarkEnd w:id="165"/>
    <w:bookmarkStart w:name="z21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в полном объеме (с учетом исторических данных);</w:t>
      </w:r>
    </w:p>
    <w:bookmarkEnd w:id="166"/>
    <w:bookmarkStart w:name="z21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по состоянию на определенную дату.</w:t>
      </w:r>
    </w:p>
    <w:bookmarkEnd w:id="167"/>
    <w:bookmarkStart w:name="z21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 При поступлении в Комиссию запроса сведений, содержащихся в классификаторе таможенных органов, выполняется операция "Обработка и представление сведений, содержащихся в классификаторе таможенных органов" (P.CC.10.OPR.013), по результатам выполнения которой формируются и представляются в уполномоченный орган государства-члена запрашиваемые сведения или направляется уведомление об отсутствии сведений, удовлетворяющих параметрам запроса.</w:t>
      </w:r>
    </w:p>
    <w:bookmarkEnd w:id="168"/>
    <w:bookmarkStart w:name="z21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 При поступлении в уполномоченный орган государства-члена сведений, содержащихся в классификаторе таможенных органов, выполняется операция "Прием и обработка сведений, содержащихся в классификаторе" (P.CC.10.OPR.014).</w:t>
      </w:r>
    </w:p>
    <w:bookmarkEnd w:id="169"/>
    <w:bookmarkStart w:name="z21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 Результатом выполнения процедуры "Получение сведений, содержащихся в классификаторе таможенных органов" (P.CC.10.PRC.006) является получение уполномоченным органом государства-члена сведений, содержащихся в классификаторе таможенных органов. При отсутствии в классификаторе сведений, удовлетворяющих параметрам запроса, формируется уведомление об отсутствии таких сведений.</w:t>
      </w:r>
    </w:p>
    <w:bookmarkEnd w:id="170"/>
    <w:bookmarkStart w:name="z21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 Перечень операций общего процесса, выполняемых в рамках процедуры "Получение сведений, содержащихся в классификаторе таможенных органов" (P.CC.10.PRC.006), приведен в таблице 20.</w:t>
      </w:r>
    </w:p>
    <w:bookmarkEnd w:id="1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21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сведений, содержащихся в классификаторе таможенных органов" (P.CC.10.PRC.006)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91"/>
        <w:gridCol w:w="2506"/>
        <w:gridCol w:w="2503"/>
      </w:tblGrid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21 настоящих Правил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P.CC.10.OPR.013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22 настоящих Правил</w:t>
            </w:r>
          </w:p>
        </w:tc>
      </w:tr>
      <w:tr>
        <w:trPr>
          <w:trHeight w:val="30" w:hRule="atLeast"/>
        </w:trPr>
        <w:tc>
          <w:tcPr>
            <w:tcW w:w="7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P.CC.10.OPR.014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 классификаторе таможенных органов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23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220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сведений, содержащихся в классификаторе таможенных органов" (P.CC.10.OPR.012)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2"/>
        <w:gridCol w:w="892"/>
        <w:gridCol w:w="10486"/>
      </w:tblGrid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P.CC.10.OPR.012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сведений, содержащихся в классификаторе таможенных органов, в 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сведений, содержащихся в классификаторе таможенных органов, в полном объеме (с учетом исторических данных) дата актуализации в запросе не указывается. При необходимости получения сведений по состоянию на определенную дату в запросе указывается дата актуализации</w:t>
            </w:r>
          </w:p>
          <w:bookmarkEnd w:id="174"/>
        </w:tc>
      </w:tr>
      <w:tr>
        <w:trPr>
          <w:trHeight w:val="30" w:hRule="atLeast"/>
        </w:trPr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22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сведений, содержащихся в классификаторе таможенных органов" (P.CC.10.OPR.013)</w:t>
      </w:r>
    </w:p>
    <w:bookmarkEnd w:id="1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2"/>
        <w:gridCol w:w="612"/>
        <w:gridCol w:w="11056"/>
      </w:tblGrid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P.CC.10.OPR.013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сведений, содержащихся в классификаторе таможенных органов (операция "Запрос сведений, содержащихся в классификаторе таможенных органов" (P.CC.10.OPR.012))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в соответствии с Регламентом информационного взаимодействия, формирует и представляет в уполномоченный орган государства-члена сведения, содержащиеся в классификаторе таможенных органов, в соответствии с параметрами, указанными в запросе. При получении запроса сведений, содержащихся в классификаторе таможенных органов, в полном объеме представлются все сведения, содержащиеся в классификаторе таможенных органов, включая исторические данные.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по состоянию на указанную дату осуществляется выборка сведений, содержащихся в классификаторе таможенных органов, по состоянию на соответствующую дату. При отсутствии в классификаторе таможенных органов, сведений, удовлетворяющих параметрам запроса, в уполномоченный орган государства-члена направляется уведомление об отсутствии таких сведений</w:t>
            </w:r>
          </w:p>
          <w:bookmarkEnd w:id="176"/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представлены сведения, содержащиеся в классификаторе таможенных органов,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226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сведений, содержащихся в классификаторе таможенных органов" (P.CC.10.OPR.014)</w:t>
      </w:r>
    </w:p>
    <w:bookmarkEnd w:id="1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562"/>
        <w:gridCol w:w="11158"/>
      </w:tblGrid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P.CC.10.OPR.0146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 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сведений, содержащихся в классификаторе таможенных органов, или уведомления об отсутствии сведений, удовлетворяющих параметрам запроса (операция "Обработка и представление сведений, содержащихся в классификаторе таможенных органов" (P.CC.10.OPR.013))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сведения, содержащиеся в классификаторе таможенных органов,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органов, либо уведомление об отсутствии сведений, удовлетворяющих параметрам запроса, обработаны</w:t>
            </w:r>
          </w:p>
        </w:tc>
      </w:tr>
    </w:tbl>
    <w:bookmarkStart w:name="z227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об изменениях, внесенных в классификатор таможенных органов" (P.CC.10.PRC.007)</w:t>
      </w:r>
    </w:p>
    <w:bookmarkEnd w:id="178"/>
    <w:bookmarkStart w:name="z22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 Схема выполнения процедуры "Получение информации об изменениях, внесенных в классификатор таможенных органов" (P.CC.10.PRC.007) представлена на рисунке 10.</w:t>
      </w:r>
    </w:p>
    <w:bookmarkEnd w:id="179"/>
    <w:bookmarkStart w:name="z22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5311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10. Схема выполнения процедуры "Получение информации об изменениях, внесенных в классификатор таможенных органов" (P.CC.10.PRC.007)</w:t>
      </w:r>
    </w:p>
    <w:bookmarkEnd w:id="181"/>
    <w:bookmarkStart w:name="z23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 Процедура "Получение информации об изменениях, внесенных в классификатор таможенных органов" (P.CC.10.PRC.007) выполняется в целях получения уполномоченным органом государства-члена сведений, содержащихся в классификаторе таможенных органов, добавление или изменение которых произошло начиная с момента, указанного в запросе, до момента выполнения этого запроса. Процедура выполняется в том числе в случае, если в результате выполнения процедуры "Получение информации о дате и времени обновления классификатора" (P.CC.10.PRC.001) выявлено, что дата и время последнего получения уполномоченным органом государства-члена сведений, содержащихся в классификаторе таможенных органов, являются более ранними, чем дата и время последнего изменения классификатора таможенных органов в Комиссии.</w:t>
      </w:r>
    </w:p>
    <w:bookmarkEnd w:id="182"/>
    <w:bookmarkStart w:name="z23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 Первой выполняется операция "Запрос информации об изменениях, внесенных в классификатор таможенных органов" (P.CC.10.OPR.015), по результатам выполнения которой уполномоченным органом государства-члена формируется и направляется в Комиссию запрос на получение информации об изменениях, внесенных в классификатор таможенных органов.</w:t>
      </w:r>
    </w:p>
    <w:bookmarkEnd w:id="183"/>
    <w:bookmarkStart w:name="z23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 При поступлении в Комиссию запроса информации об изменениях, внесенных в классификатор таможенных органов, выполняется операция "Обработка и представление информации об изменениях, внесенных в классификатор таможенных органов" (P.CC.10.OPR.016), по результатам выполнения которой формируются и представляются в уполномоченный орган государства-члена сведения об изменениях, внесенных в классификатор таможенных органов, с даты и времени, указанных в запросе, или направляется уведомление об отсутствии сведений, удовлетворяющих параметрам запроса.</w:t>
      </w:r>
    </w:p>
    <w:bookmarkEnd w:id="184"/>
    <w:bookmarkStart w:name="z23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 При поступлении в уполномоченный орган государства-члена сведений об изменениях, внесенных в классификатор таможенных органов, либо уведомления об отсутствии сведений, удовлетворяющих параметрам запроса, выполняется операция "Прием и обработка информации об изменениях, внесенных в классификатор таможенных органов" (P.CC.10.OPR.017), по результатам выполнения которой осуществляется синхронизация хранящихся в информационной системе уполномоченного органа государства-члена сведений, содержащихся в классификаторе таможенных органов, со сведениями, хранящимися в Комиссии.</w:t>
      </w:r>
    </w:p>
    <w:bookmarkEnd w:id="185"/>
    <w:bookmarkStart w:name="z23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 Результатами выполнения процедуры "Получение информации об изменениях, внесенных в классификатор таможенных органов" (P.CC.10.PRC.007) являются получение уполномоченным органом государства-члена сведений об изменениях, внесенных в классификатор таможенных органов, и синхронизация хранящихся в информационной системе уполномоченного органа государства-члена сведений, содержащихся в указанном классификаторе, со сведениями, хранящимися в Комиссии.</w:t>
      </w:r>
    </w:p>
    <w:bookmarkEnd w:id="186"/>
    <w:bookmarkStart w:name="z23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 Перечень операций общего процесса, выполняемых в рамках процедуры "Получение информации об изменениях, внесенных в классификатор таможенных органов" (P.CC.10.PRC.007), приведен в таблице 24.</w:t>
      </w:r>
    </w:p>
    <w:bookmarkEnd w:id="1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23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</w:t>
      </w:r>
      <w:r>
        <w:br/>
      </w:r>
      <w:r>
        <w:rPr>
          <w:rFonts w:ascii="Times New Roman"/>
          <w:b/>
          <w:i w:val="false"/>
          <w:color w:val="000000"/>
        </w:rPr>
        <w:t>"Получение информации об изменениях, внесенных в классификатор таможенных органов" (P.CC.10.PRC.007)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21"/>
        <w:gridCol w:w="2868"/>
        <w:gridCol w:w="2411"/>
      </w:tblGrid>
      <w:tr>
        <w:trPr>
          <w:trHeight w:val="30" w:hRule="atLeast"/>
        </w:trPr>
        <w:tc>
          <w:tcPr>
            <w:tcW w:w="7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7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7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P.CC.10.OPR.015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25 настоящих Правил</w:t>
            </w:r>
          </w:p>
        </w:tc>
      </w:tr>
      <w:tr>
        <w:trPr>
          <w:trHeight w:val="30" w:hRule="atLeast"/>
        </w:trPr>
        <w:tc>
          <w:tcPr>
            <w:tcW w:w="7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P.CC.10.OPR.016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26 настоящих Правил</w:t>
            </w:r>
          </w:p>
        </w:tc>
      </w:tr>
      <w:tr>
        <w:trPr>
          <w:trHeight w:val="30" w:hRule="atLeast"/>
        </w:trPr>
        <w:tc>
          <w:tcPr>
            <w:tcW w:w="7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P.CC.10.OPR.017</w:t>
            </w:r>
          </w:p>
        </w:tc>
        <w:tc>
          <w:tcPr>
            <w:tcW w:w="2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 таможенных органов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24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об изменениях, внесенных в классификатор таможенных органов" (P.CC.10.OPR.015)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777"/>
        <w:gridCol w:w="10720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P.CC.10.OPR.015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 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получение информации об изменениях, внесенных в классификатор таможенных органов, в соответствии с Регламентом информационного взаимодействия. Запрос информации об изменениях, внесенных в классификатор таможенных органов, осуществляется по дате и времени последнего обновления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получение информации об изменениях, внесенных в классификатор таможенных органов,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242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и представление информации об изменениях, внесенных в классификатор таможенных органов" (P.CC.10.OPR.016)</w:t>
      </w:r>
    </w:p>
    <w:bookmarkEnd w:id="1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0"/>
        <w:gridCol w:w="600"/>
        <w:gridCol w:w="11080"/>
      </w:tblGrid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P.CC.10.OPR.016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получение информации об изменениях, внесенных в классификатор таможенных органов (операция "Запрос информации об изменениях, внесенных в классификатор таможенных органов" (P.CC.10.OPR.015))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полученного запроса в соответствии с Регламентом информационного взаимодействия, формирует и представляет в уполномоченный орган государства-члена сведения об изменениях, внесенных в классификатор таможенных органов, или уведомление об отсутствии сведений, удовлетворяющих параметрам запроса. </w:t>
            </w:r>
          </w:p>
        </w:tc>
      </w:tr>
      <w:tr>
        <w:trPr>
          <w:trHeight w:val="30" w:hRule="atLeast"/>
        </w:trPr>
        <w:tc>
          <w:tcPr>
            <w:tcW w:w="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государства-члена направлены сведения об изменениях, внесенных в классификатор таможенных органов, или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27</w:t>
            </w:r>
          </w:p>
        </w:tc>
      </w:tr>
    </w:tbl>
    <w:bookmarkStart w:name="z244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об изменениях, внесенных в классификатор таможенных органов" (P.CC.10.OPR.017)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3"/>
        <w:gridCol w:w="516"/>
        <w:gridCol w:w="11251"/>
      </w:tblGrid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P.CC.10.OPR.017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сведения об изменениях, внесенных в классификатор таможенных органов, или уведомления об отсутствии сведений, удовлетворяющих параметрам запроса (операция "Обработка и представление информации об изменениях, внесенных в классификатор таможенных органов" (P.CC.10.OPR.016))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об изменениях, внесенных в классификатор таможенных органов, или уведомление об отсутствии сведений, удовлетворяющих параметрам запроса, и осуществляет их обработку.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обработке сведений об изменениях, внесенных в классификатор таможенных органов, соблюдаются следующие правила: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классификаторе таможенных органов исполнителя отсутствует запись с кодом таможенного органа и датой начала действия записи, такими же как в полученных сведениях, такая запись добавляется в классификатор таможенных органов исполнителя.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классификаторе таможенных органов исполнителя присутствует запись с кодом таможенного органа и датой начала действия записи, такими же как в полученных сведениях, такая запись актуализмруется в классификаторе сведения об изменениях, внесенных в классификатор таможенных органов исполнителя на основании полученных сведений</w:t>
            </w:r>
          </w:p>
          <w:bookmarkEnd w:id="192"/>
        </w:tc>
      </w:tr>
      <w:tr>
        <w:trPr>
          <w:trHeight w:val="30" w:hRule="atLeast"/>
        </w:trPr>
        <w:tc>
          <w:tcPr>
            <w:tcW w:w="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 и хранящиеся в информационной системе уполномоченного органа государства-члена, синхронизированы со сведениями классификатора таможенных органов, хранящимися в Комиссии</w:t>
            </w:r>
          </w:p>
        </w:tc>
      </w:tr>
    </w:tbl>
    <w:bookmarkStart w:name="z248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Процедуры информирования уполномоченных органов государств-членов о факте изменения сведений, содержащихся в классификаторе</w:t>
      </w:r>
    </w:p>
    <w:bookmarkEnd w:id="193"/>
    <w:bookmarkStart w:name="z249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"Информирование уполномоченных органов государств-членов о факте изменения сведений,содержащихся в классификаторе" (P.CC.10.PRC.005)</w:t>
      </w:r>
    </w:p>
    <w:bookmarkEnd w:id="194"/>
    <w:bookmarkStart w:name="z25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 Схема выполнения процедуры "Информирование уполномоченных органов государств-членов о факте изменения сведений, содержащихся в классификаторе" (P.CC.10.PRC.005) представлена на рисунке 11.</w:t>
      </w:r>
    </w:p>
    <w:bookmarkEnd w:id="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11. Схема выполнения процедуры "Информирование уполномоченных органов государств-членов о факте изменения сведений, содержащихся в классификаторе" (P.CC.10.PRC.005)</w:t>
      </w:r>
    </w:p>
    <w:bookmarkStart w:name="z25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 Процедура "Информирование уполномоченных органов государств-членов о факте изменения сведений, содержащихся в классификаторе" (P.CC.10.PRC.005) выполняется при изменении сведений, содержащихся в классификаторе, используемый для заполнения таможенных документов, или при изменении сведений, содержащихся в классификаторе таможенных органов, и хранящихся в Комиссии.</w:t>
      </w:r>
    </w:p>
    <w:bookmarkEnd w:id="196"/>
    <w:bookmarkStart w:name="z25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 Первой выполняется операция "Направление в уполномоченные органы государств-членов информации о факте изменения сведений, содержащихся в классификаторе" (P.CC.10.OPR.010), по результатам выполнения которой Комиссией формируется и направляется в уполномоченный орган государства-члена информация об изменениях, внесенных в сведения, содержащиеся в классификаторе, используемом для заполнения таможенных документов, или информация об изменениях, внесенных в сведения, содержащиеся в классификаторе таможенных органов.</w:t>
      </w:r>
    </w:p>
    <w:bookmarkEnd w:id="197"/>
    <w:bookmarkStart w:name="z25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68. При поступлении в уполномоченный орган государства-члена информации об изменениях, внесенных в сведения, содержащиеся в классификаторе, используемом для заполнения таможенных документов, или информация об изменениях, внесенных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сведения, содержащиеся в классификаторе таможенных органов, выполняется операция "Прием и обработка информации о дате и времени обновления сведений, содержащихся в классификаторе" (P.CC.10.OPR.011).</w:t>
      </w:r>
    </w:p>
    <w:bookmarkEnd w:id="198"/>
    <w:bookmarkStart w:name="z25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 Результатом выполнения процедуры "Информирование уполномоченных органов государств-членов о факте изменения сведений, содержащихся в классификаторе" (P.CC.10.PRC.005) является получение уполномоченным органом государства-члена информации об изменениях, внесенных в сведения, содержащиеся в классификаторе, используемом для заполнения таможенных документов, или информация об изменениях, внесенных в сведения, содержащиеся в классификаторе таможенных органов (дата и время последнего обновления сведений).</w:t>
      </w:r>
    </w:p>
    <w:bookmarkEnd w:id="199"/>
    <w:bookmarkStart w:name="z25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 Перечень операций общего процесса, выполняемых в рамках процедуры "Информирование уполномоченных органов государств-членов о факте изменения сведений, содержащихся в классификаторе" (P.CC.10.PRC.005), приведен в таблице 28.</w:t>
      </w:r>
    </w:p>
    <w:bookmarkEnd w:id="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28</w:t>
            </w:r>
          </w:p>
        </w:tc>
      </w:tr>
    </w:tbl>
    <w:bookmarkStart w:name="z259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"Информирование уполномоченных органов государств-членов о факте изменения сведений, содержащихся в классификаторе" (P.CC.10.PRC.005)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14"/>
        <w:gridCol w:w="3416"/>
        <w:gridCol w:w="2270"/>
      </w:tblGrid>
      <w:tr>
        <w:trPr>
          <w:trHeight w:val="30" w:hRule="atLeast"/>
        </w:trPr>
        <w:tc>
          <w:tcPr>
            <w:tcW w:w="6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P.CC.10.OPR.010</w:t>
            </w:r>
          </w:p>
        </w:tc>
        <w:tc>
          <w:tcPr>
            <w:tcW w:w="3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уполномоченные органы государств-членов информации о факте изменения сведений, содержащихся в классификаторе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29 настоящих Правил</w:t>
            </w:r>
          </w:p>
        </w:tc>
      </w:tr>
      <w:tr>
        <w:trPr>
          <w:trHeight w:val="30" w:hRule="atLeast"/>
        </w:trPr>
        <w:tc>
          <w:tcPr>
            <w:tcW w:w="6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P.CC.10.OPR.011</w:t>
            </w:r>
          </w:p>
        </w:tc>
        <w:tc>
          <w:tcPr>
            <w:tcW w:w="3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29</w:t>
            </w:r>
          </w:p>
        </w:tc>
      </w:tr>
    </w:tbl>
    <w:bookmarkStart w:name="z261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в уполномоченные органы государств-членов информации о факте изменения сведений, содержащихся в классификаторе" (P.CC.10.OPR.010)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777"/>
        <w:gridCol w:w="10720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P.CC.10.OPR.010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уполномоченные органы государств-членов информации о факте изменения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целях информирования уполномоченных органов государств-членов о факте изменения (о дате и времени последнего обновления) сведений, содержащихся в классификаторе, используемом для заполнения таможенных документов, или сведений, содержащиеся в классификаторе таможенных органов, и хранящихся в Комиссии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информации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уполномоченный орган государства-члена сообщение о факте изменения (о дате и времени последнего обновления) сведений, содержащихся в классификаторе, используемом для заполнения таможенных документов, или сведений, содержащиеся в классификаторе таможенных органов,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сообщение, содержащее информацию о дате и времени обновления сведений, содержащихся в классификаторе, направлено в уполномоченный орган государства-члена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30</w:t>
            </w:r>
          </w:p>
        </w:tc>
      </w:tr>
    </w:tbl>
    <w:bookmarkStart w:name="z263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сведений, содержащихся в классификаторе" (P.CC.10.OPR.011)</w:t>
      </w:r>
    </w:p>
    <w:bookmarkEnd w:id="2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4"/>
        <w:gridCol w:w="545"/>
        <w:gridCol w:w="11191"/>
      </w:tblGrid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P.CC.10.OPR.011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сообщения, содержащего информацию о дате и времени обновления сведений, содержащихся в классификаторе (операция "Направление в уполномоченные органы государств-членов информации о факте изменения сведений, содержащихся в классификаторе" (P.CC.10.OPR.010))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информации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полученной информации о дате и времени обновления сведений, содержащихся в классификаторе, используемом для заполнения таможенных документов, или сведений, содержащиеся в классификаторе таможенных органов, в соответствии с 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сведений, содержащихся в классификаторе, получена</w:t>
            </w:r>
          </w:p>
        </w:tc>
      </w:tr>
    </w:tbl>
    <w:bookmarkStart w:name="z264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Процедуры формирования классификатора таможенных органов</w:t>
      </w:r>
    </w:p>
    <w:bookmarkEnd w:id="204"/>
    <w:bookmarkStart w:name="z26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создании таможенного органа, не связанном с реорганизацией таможенных органов" (P.CC.10.PRC.008)</w:t>
      </w:r>
    </w:p>
    <w:bookmarkEnd w:id="205"/>
    <w:bookmarkStart w:name="z26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 Схема выполнения процедуры "Представление сведений о создании таможенного органа, не связанном с реорганизацией таможенных органов" (P.CC.10.PRC.008) представлена на рисунке 12.</w:t>
      </w:r>
    </w:p>
    <w:bookmarkEnd w:id="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Рис. 12. Схема выполнения процедуры "Представление сведений о создании таможенного органа, не связанном с реорганизацией таможенных органов" (P.CC.10.PRC.008)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 Процедура "Представление сведений о создании таможенного органа, не связанном с реорганизацией таможенных органов" (P.CC.10.PRC.008) выполняется в целях включения в классификатор таможенных органов сведений о создании (образовании, учреждении, начале деятельности) таможенного органа, не связанном с реорганизацией таможенных органов, предусмотренных подпунктом "а" пункта 28 Порядка ведения классификатора таможенных органов (далее – сведения о создании таможенного органа, не связанном с реорганизацией таможенных органов).</w:t>
      </w:r>
    </w:p>
    <w:bookmarkEnd w:id="207"/>
    <w:bookmarkStart w:name="z27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 Первой выполняется операция "Направление сведений о создании таможенного органа, не связанном с реорганизацией таможенных органов" (P.CC.10.OPR.018), в результате выполнения которой уполномоченным органом государства-члена формируется и направляется в Комиссию сведения о создании таможенного органа, не связанном с реорганизацией таможенных органов.</w:t>
      </w:r>
    </w:p>
    <w:bookmarkEnd w:id="208"/>
    <w:bookmarkStart w:name="z27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 При поступлении в Комиссию сведений о создании таможенного органа, не связанном с реорганизацией таможенных органов, выполняется операция "Прием и обработка сведений о создании таможенного органа, не связанном с реорганизацией таможенных органов" (P.CC.10.OPR.019),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209"/>
    <w:bookmarkStart w:name="z27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 При получении уполномоченным органом государста-члена уведомления о результатах обработки сведений о создании таможенного органа, не связанном с реорганизацией таможенных органов, выполняется операция "Прием и обработка уведомления о результатах обработки сведений о создании таможенного органа, не связанном с реорганизацией таможенных органов" (P.AT.02.OPR.020), в результате выполнения которой уполномоченный орган государства-члена осуществляет прием и обработку уведомления.</w:t>
      </w:r>
    </w:p>
    <w:bookmarkEnd w:id="210"/>
    <w:bookmarkStart w:name="z27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 В случае успешного выполнения операции "Прием и обработка сведений о создании таможенного органа, не связанном с реорганизацией таможенных органов" (P.AT.02.OPR.019) выполняется операция "Опубликование сведений о создании таможенного органа, не связанном с реорганизацией таможенных органов, на информационном портале Союза" (P.AT.02.OPR.021), в результате выполнения которой Комиссия обеспечивает опубликование сведений о создании таможенного органа, не связанном с реорганизацией таможенных органов, в составе классификатора таможенного органа на информационном портале Союза.</w:t>
      </w:r>
    </w:p>
    <w:bookmarkEnd w:id="211"/>
    <w:bookmarkStart w:name="z27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 Результатами выполнения процедуры "Представление сведений о создании таможенного органа, не связанном с реорганизацией таможенных органов" (P.CC.10.PRC.008) являются успешная обработка Комиссией сведений о создании таможенного органа, не связанном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212"/>
    <w:bookmarkStart w:name="z27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 Перечень операций общего процесса, выполняемых в рамках процедуры "Представление сведений о создании таможенного органа, не связанном с реорганизацией таможенных органов" (P.CC.10.PRC.008), приведен в таблице 31.</w:t>
      </w:r>
    </w:p>
    <w:bookmarkEnd w:id="2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31</w:t>
            </w:r>
          </w:p>
        </w:tc>
      </w:tr>
    </w:tbl>
    <w:bookmarkStart w:name="z277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создании таможенного органа, не связанном с реорганизацией таможенных органов" (P.CC.10.PRC.008)</w:t>
      </w:r>
    </w:p>
    <w:bookmarkEnd w:id="2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16"/>
        <w:gridCol w:w="3950"/>
        <w:gridCol w:w="2134"/>
      </w:tblGrid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P.CC.10.OPR.018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32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P.CC.10.OPR.019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33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P.CC.10.OPR.020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создании таможенного органа, не связанном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34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P.CC.10.OPR.021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создании таможенного органа, не связанном с реорганизацией таможенных органов, на информационном портале Союза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35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32</w:t>
            </w:r>
          </w:p>
        </w:tc>
      </w:tr>
    </w:tbl>
    <w:bookmarkStart w:name="z279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о создании таможенного органа, не связанном с реорганизацией таможенных органов" (P.CC.10.OPR.018)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4"/>
        <w:gridCol w:w="1010"/>
        <w:gridCol w:w="10246"/>
      </w:tblGrid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P.CC.10.OPR.018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национальном классификаторе таможенных органов в отношении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сведений о создании таможенного органа, не связанном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33</w:t>
            </w:r>
          </w:p>
        </w:tc>
      </w:tr>
    </w:tbl>
    <w:bookmarkStart w:name="z281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создании таможенного органа, не связанном с реорганизацией таможенных органов" (P.CC.10.OPR.019)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576"/>
        <w:gridCol w:w="11129"/>
      </w:tblGrid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P.CC.10.OPR.019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создании таможенного органа, не связанном с реорганизацией таможенных органов (операция "Направление сведений о создании таможенного органа, не связанном с реорганизацией таможенных органов" (P.CC.10.OPR.018))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проверяет сведения о создании таможенного органа, не связанном с реорганизацией таможенных органов, в 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формирует и направляет уведомление о результатах обработки сведений уполномоченному органу государства-члена с указанием кода результата обработки, соответствующего включению сведений в классификатор таможенных органов, в соответствии с Регламентом информационного взаимодействия</w:t>
            </w:r>
          </w:p>
          <w:bookmarkEnd w:id="217"/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органов,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34</w:t>
            </w:r>
          </w:p>
        </w:tc>
      </w:tr>
    </w:tbl>
    <w:bookmarkStart w:name="z284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сведений о создании таможенного органа, не связанном с реорганизацией таможенных органов" (P.CC.10.OPR.020)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534"/>
        <w:gridCol w:w="11214"/>
      </w:tblGrid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P.CC.10.OPR.020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сведений о создании таможенного органа, не связанном с реорганизацией таможенных органов (операция "Прием и обработка сведений о создании таможенного органа, не связанном с реорганизацией таможенных органов" (P.CC.10.OPR.019))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уведомление и обрабатывает его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о создании таможенного органа, не связанном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35</w:t>
            </w:r>
          </w:p>
        </w:tc>
      </w:tr>
    </w:tbl>
    <w:bookmarkStart w:name="z286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создании таможенного органа, не связанном с реорганизацией таможенных органов, на информационном портале Союза" (P.AT.02.OPR.021)</w:t>
      </w:r>
    </w:p>
    <w:bookmarkEnd w:id="2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9"/>
        <w:gridCol w:w="541"/>
        <w:gridCol w:w="11200"/>
      </w:tblGrid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P.AT.02.OPR.021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создании таможенного органа, не связанном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 успешной обработке исполнителем сведений о создании таможенного органа, не связанном с реорганизацией таможенных органов (операция "Прием и обработка сведений о создании таможенного органа, не связанном с реорганизацией таможенных органов" (P.CC.10.OPR.019))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опубликование сведений о создании таможенного органа, не связанном с реорганизацией таможенных органов, в составе классификатора таможенных органов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связанного с реорганизацией таможенных органов опубликованы, в составе классификатора таможенных органов на информационном портале Союза</w:t>
            </w:r>
          </w:p>
        </w:tc>
      </w:tr>
    </w:tbl>
    <w:bookmarkStart w:name="z28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измененных сведений о таможенном органе, не связанных с реорганизацией таможенных органов" (P.CC.10.PRC.009)</w:t>
      </w:r>
    </w:p>
    <w:bookmarkEnd w:id="220"/>
    <w:bookmarkStart w:name="z28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 Схема выполнения процедуры "Представление измененных сведений о таможенном органе, не связанных с реорганизацией таможенных органов" (P.CC.10.PRC.009) представлена на рисунке 13.</w:t>
      </w:r>
    </w:p>
    <w:bookmarkEnd w:id="221"/>
    <w:bookmarkStart w:name="z28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6962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13. Схема выполнения процедуры "Представление измененных сведений о таможенном органе, не связанных с реорганизацией таможенных органов" (P.CC.10.PRC.009)</w:t>
      </w:r>
    </w:p>
    <w:bookmarkEnd w:id="223"/>
    <w:bookmarkStart w:name="z29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 Процедура "Представление измененных сведений о таможенном органе, не связанных с реорганизацией таможенных органов" (P.CC.10.PRC.009) выполняется в целях включения в классификатор таможенных органов изменений, вносимых в национальный классификатор таможенных органов, не связанных с реорганизацией таможенных органов, предусмотренных подпунктом "б" пункта 28 Порядка ведения классификатора таможенных органов.</w:t>
      </w:r>
    </w:p>
    <w:bookmarkEnd w:id="224"/>
    <w:bookmarkStart w:name="z29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 Первой выполняется операция "Направление измененных сведений о таможенном органе, не связанных с реорганизацией таможенных органов" (P.CC.10.OPR.022), в результате выполнения которой уполномоченным органом государства-члена формируется и направляется в Комиссию измененные сведения о таможенном органе, не связанные с реорганизацией таможенных органов.</w:t>
      </w:r>
    </w:p>
    <w:bookmarkEnd w:id="225"/>
    <w:bookmarkStart w:name="z29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 При поступлении в Комиссию измененных сведений о таможенном органе, не связанных с реорганизацией таможенных органов, выполняется операция "Прием и обработка измененных сведений о таможенном органе, не связанных с реорганизацией таможенных органов" (P.CC.10.OPR.023),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226"/>
    <w:bookmarkStart w:name="z29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 При получении уполномоченным органом государства-члена уведомления о результатах обработки измененных сведений о таможенном органе, не связанных с реорганизацией таможенных органов, выполняется операция "Прием и обработка уведомления о результатах обработки измененных сведений о таможенном органе, не связанных с реорганизацией таможенных органов" (P.AT.02.OPR.024), в результате выполнения которой уполномоченныйм орган государства-члена осуществляет прием и обработку уведомления.</w:t>
      </w:r>
    </w:p>
    <w:bookmarkEnd w:id="227"/>
    <w:bookmarkStart w:name="z29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 В случае успешного выполнения операции "Прием и обработка измененных сведений о таможенном органе, не связанных с реорганизацией таможенных органов" (P.AT.02.OPR.024) выполняется операция "Опубликование измененных сведений о таможенном органе, не связанных с реорганизацией таможенных органов, на информационном портале Союза" (P.AT.02.OPR.025), в результате выполнения которой Комиссия обеспечивает опубликование измененных сведений о таможенном органе, не связанных с реорганизацией таможенных органов, в составе классификатора таможенного органа на информационном портале Союза.</w:t>
      </w:r>
    </w:p>
    <w:bookmarkEnd w:id="228"/>
    <w:bookmarkStart w:name="z29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 Результатами выполнения процедуры "Представление измененных сведений о таможенном органе, не связанных с реорганизацией таможенных органов" (P.CC.10.PRC.009) являются успешная обработка Комиссией измененных сведений о таможенном органе, не связанных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229"/>
    <w:bookmarkStart w:name="z29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 Перечень операций общего процесса, выполняемых в рамках процедуры "Представление измененных сведений о таможенном органе, не связанных с реорганизацией таможенных органов" (P.CC.10.PRC.009), приведен в таблице 36.</w:t>
      </w:r>
    </w:p>
    <w:bookmarkEnd w:id="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36</w:t>
            </w:r>
          </w:p>
        </w:tc>
      </w:tr>
    </w:tbl>
    <w:bookmarkStart w:name="z299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измененных сведений о таможенном органе, не связанных с реорганизацией таможенных органов" (P.CC.10.PRC.009)</w:t>
      </w:r>
    </w:p>
    <w:bookmarkEnd w:id="2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16"/>
        <w:gridCol w:w="3950"/>
        <w:gridCol w:w="2134"/>
      </w:tblGrid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P.CC.10.OPR.022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37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P.CC.10.OPR.023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38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P.CC.10.OPR.024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таможенном органе, не связанных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39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P.CC.10.OPR.025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таможенном органе, не связанных с реорганизацией таможенных органов, на информационном портале Союза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37</w:t>
            </w:r>
          </w:p>
        </w:tc>
      </w:tr>
    </w:tbl>
    <w:bookmarkStart w:name="z301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измененных сведений о таможенном органе, не связанных с реорганизацией таможенных органов" (P.CC.10.OPR.022)</w:t>
      </w:r>
    </w:p>
    <w:bookmarkEnd w:id="2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4"/>
        <w:gridCol w:w="1010"/>
        <w:gridCol w:w="10246"/>
      </w:tblGrid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P.CC.10.OPR.022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национальный классификатор таможенных органов в отношении измененных (изменяемых)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измененные (изменяемые) сведения о таможенном органе, не связанные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(изменяемые) сведения о таможенном органе, не связанные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38</w:t>
            </w:r>
          </w:p>
        </w:tc>
      </w:tr>
    </w:tbl>
    <w:bookmarkStart w:name="z303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таможенном органе, не связанных с реорганизацией таможенных органов" (P.CC.10.OPR.023)</w:t>
      </w:r>
    </w:p>
    <w:bookmarkEnd w:id="2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8"/>
        <w:gridCol w:w="550"/>
        <w:gridCol w:w="11182"/>
      </w:tblGrid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P.CC.10.OPR.023</w:t>
            </w:r>
          </w:p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(изменяемых) сведений о таможенном органе, не связанных с реорганизацией таможенных органов (операция "Направление измененных сведений о таможенном органе, не связанных с реорганизацией таможенных органов" (P.CC.10.OPR.022))</w:t>
            </w:r>
          </w:p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и проверяет их в 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и направляет уведомление о результатах обработки сведений уполномоченному органу государства-члена, с указанием кода результата обработки, соответствующего изменению сведений, в соответствии с Регламентом информационного взаимодействия</w:t>
            </w:r>
          </w:p>
          <w:bookmarkEnd w:id="234"/>
        </w:tc>
      </w:tr>
      <w:tr>
        <w:trPr>
          <w:trHeight w:val="30" w:hRule="atLeast"/>
        </w:trPr>
        <w:tc>
          <w:tcPr>
            <w:tcW w:w="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связанных с реорганизацией таможенных органов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39</w:t>
            </w:r>
          </w:p>
        </w:tc>
      </w:tr>
    </w:tbl>
    <w:bookmarkStart w:name="z306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измененных сведений о таможенном органе, не связанных с реорганизацией таможенных органов" (P.CC.10.OPR.024)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534"/>
        <w:gridCol w:w="11214"/>
      </w:tblGrid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P.CC.10.OPR.024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измененных сведений о таможенном органе, не связанных с реорганизацией таможенных органов (операция "Прием и обработка измененных сведений о таможенном органе, не связанных с реорганизацией таможенных органов" (P.CC.10.OPR.023))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уведомление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измененных сведений о таможенном органе, не связанных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40</w:t>
            </w:r>
          </w:p>
        </w:tc>
      </w:tr>
    </w:tbl>
    <w:bookmarkStart w:name="z308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измененных сведений о таможенном органе, не связанных с реорганизацией таможенных органов, на информационном портале Союза" (P.AT.02.OPR.025)</w:t>
      </w:r>
    </w:p>
    <w:bookmarkEnd w:id="2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7"/>
        <w:gridCol w:w="926"/>
        <w:gridCol w:w="10417"/>
      </w:tblGrid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P.AT.02.OPR.025</w:t>
            </w:r>
          </w:p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таможенном органе, не связанных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 успешной обработке исполнителем сведений о создании таможенного органа, не связанного с реорганизацией таможенных органов (операция "Прием и обработка измененных сведений о таможенном органе, не связанных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реорганизацией таможенных органов" (P.CC.10.OPR.023))</w:t>
            </w:r>
          </w:p>
          <w:bookmarkEnd w:id="237"/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опубликование измененных сведений о таможенном органе, не связанных с реорганизацией таможенных органов,в составе классификатора таможенных органов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информационном портале Союза</w:t>
            </w:r>
          </w:p>
          <w:bookmarkEnd w:id="238"/>
        </w:tc>
      </w:tr>
      <w:tr>
        <w:trPr>
          <w:trHeight w:val="30" w:hRule="atLeast"/>
        </w:trPr>
        <w:tc>
          <w:tcPr>
            <w:tcW w:w="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связанные с реорганизацией таможенных органов, опубликованы в составе классификатора таможенных органов на информационном портале Союза</w:t>
            </w:r>
          </w:p>
        </w:tc>
      </w:tr>
    </w:tbl>
    <w:bookmarkStart w:name="z31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ликвидации таможенного органа, не связанной с реорганизацией таможенных органов" (P.CC.10.PRC.010)</w:t>
      </w:r>
    </w:p>
    <w:bookmarkEnd w:id="239"/>
    <w:bookmarkStart w:name="z31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 Схема выполнения процедуры "Представление сведений о ликвидации таможенного органа, не связанной с реорганизацией таможенных органов" (P.CC.10.PRC.010) представлена на рисунке 14.</w:t>
      </w:r>
    </w:p>
    <w:bookmarkEnd w:id="240"/>
    <w:bookmarkStart w:name="z31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6327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14. Схема выполнения процедуры "Представление сведений о ликвидации таможенного органа, не связанной с реорганизацией таможенных органов" (P.CC.10.PRC.010)</w:t>
      </w:r>
    </w:p>
    <w:bookmarkEnd w:id="242"/>
    <w:bookmarkStart w:name="z31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 Процедура "Представление сведений о ликвидации таможенного органа, не связанной с реорганизацией таможенных органов" (P.CC.10.PRC.010) выполняется в целях включения в классификатор таможенных органов сведений о ликвидации (упразднении, прекращении деятельности) таможенного органа, сведения о котором включены в классификатор и ликвидация которого не связана с реорганизацией таможенных органов, предусмотренных подпунктом "в" пункта 28 Порядка ведения классификатора таможенных органов (далее – сведения о ликвидации таможенного органа, не связанной с реорганизацией таможенных органов).</w:t>
      </w:r>
    </w:p>
    <w:bookmarkEnd w:id="243"/>
    <w:bookmarkStart w:name="z31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 Первой выполняется операция "Направление сведений о ликвидации таможенного органа, не связанной с реорганизацией таможенных органов" (P.CC.10.OPR.026), в результате выполнения которой уполномоченным органом государства-члена формируется и направляется в Комиссию сведения о ликвидации таможенного органа, не связанной с реорганизацией таможенных органов.</w:t>
      </w:r>
    </w:p>
    <w:bookmarkEnd w:id="244"/>
    <w:bookmarkStart w:name="z31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 При поступлении в Комиссию сведений о ликвидации таможенного органа, не связанной с реорганизацией таможенных органов, выполняется операция "Прием и обработка сведений о ликвидации таможенного органа, не связанной с реорганизацией таможенных органов" (P.CC.10.OPR.027),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245"/>
    <w:bookmarkStart w:name="z31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 При получении уполномоченным органом государства-члена уведомления о результатах обработки сведений о ликвидации таможенного органа, не связанной с реорганизацией таможенных органов, выполняется операция "Прием и обработка уведомления о результатах обработки сведений о ликвидации таможенного органа, не связанной с реорганизацией таможенных органов" (P.AT.02.OPR.028), в результате выполнения которой уполномоченный орган государства-члена осуществляет прием и обработку уведомления.</w:t>
      </w:r>
    </w:p>
    <w:bookmarkEnd w:id="246"/>
    <w:bookmarkStart w:name="z31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 В случае успешного выполнения операции "Прием и обработка сведений о ликвидации таможенного органа, не связанной с реорганизацией таможенных органов" (P.AT.02.OPR.027) выполняется операция "Опубликование сведений о ликвидации таможенного органа, не связанной с реорганизацией таможенных органов, на информационном портале Союза" (P.AT.02.OPR.029), в результате выполнения которой Комиссия обеспечивает опубликование сведений о ликвидации таможенного органа, не связанной с реорганизацией таможенных органов, в составе классификатора таможенного органа на информационном портале Союза.</w:t>
      </w:r>
    </w:p>
    <w:bookmarkEnd w:id="247"/>
    <w:bookmarkStart w:name="z32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 Результатами выполнения процедуры "Представление сведений о ликвидации таможенного органа, не связанной с реорганизацией таможенных органов" (P.CC.10.PRC.010) являются успешная обработка Комиссией сведений о ликвидации таможенного органа, не связанной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248"/>
    <w:bookmarkStart w:name="z32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 Перечень операций общего процесса, выполняемых в рамках процедуры "Представление сведений о ликвидации таможенного органа, не связанной с реорганизацией таможенных органов" (P.CC.10.PRC.010), приведен в таблице 41.</w:t>
      </w:r>
    </w:p>
    <w:bookmarkEnd w:id="2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41</w:t>
            </w:r>
          </w:p>
        </w:tc>
      </w:tr>
    </w:tbl>
    <w:bookmarkStart w:name="z323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ликвидации таможенного органа, не связанной с реорганизацией таможенных органов" (P.CC.10.PRC.010)</w:t>
      </w:r>
    </w:p>
    <w:bookmarkEnd w:id="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16"/>
        <w:gridCol w:w="3950"/>
        <w:gridCol w:w="2134"/>
      </w:tblGrid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P.CC.10.OPR.026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42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P.CC.10.OPR.027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43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P.CC.10.OPR.028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ликвидации таможенного органа, не связанной с реорганизацией таможенных органов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44 настоящих Правил</w:t>
            </w:r>
          </w:p>
        </w:tc>
      </w:tr>
      <w:tr>
        <w:trPr>
          <w:trHeight w:val="30" w:hRule="atLeast"/>
        </w:trPr>
        <w:tc>
          <w:tcPr>
            <w:tcW w:w="6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P.CC.10.OPR.029</w:t>
            </w:r>
          </w:p>
        </w:tc>
        <w:tc>
          <w:tcPr>
            <w:tcW w:w="3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ликвидации таможенного органа, не связанной с реорганизацией таможенных органов, на информационном портале Союза</w:t>
            </w:r>
          </w:p>
        </w:tc>
        <w:tc>
          <w:tcPr>
            <w:tcW w:w="2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45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42</w:t>
            </w:r>
          </w:p>
        </w:tc>
      </w:tr>
    </w:tbl>
    <w:bookmarkStart w:name="z325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о ликвидации таможенного органа, не связанной с реорганизацией таможенных органов" (P.CC.10.OPR.026)</w:t>
      </w:r>
    </w:p>
    <w:bookmarkEnd w:id="2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4"/>
        <w:gridCol w:w="1010"/>
        <w:gridCol w:w="10246"/>
      </w:tblGrid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P.CC.10.OPR.026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национальном классификаторе таможенных органов в отношении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сведения о ликвидации таможенного органа, не связанной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43</w:t>
            </w:r>
          </w:p>
        </w:tc>
      </w:tr>
    </w:tbl>
    <w:bookmarkStart w:name="z327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ликвидации таможенного органа, не связанной с реорганизацией таможенных органов" (P.CC.10.OPR.027)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576"/>
        <w:gridCol w:w="11129"/>
      </w:tblGrid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P.CC.10.OPR.027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ликвидации таможенного органа, не связанной с реорганизацией таможенных органов (операция "Направление сведений о ликвидации таможенного органа, не связанной с реорганизацией таможенных органов" (P.CC.10.OPR.026))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и проверяет их в соответствии с Регламентом информационного взаимодействия. 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и направляет уведомление о результатах обработки сведений уполномоченному органу государства-члена, с указанием кода результата обработки, соответствующего включению сведений,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органов,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44</w:t>
            </w:r>
          </w:p>
        </w:tc>
      </w:tr>
    </w:tbl>
    <w:bookmarkStart w:name="z329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сведений о ликвидации таможенного органа, не связанной с реорганизацией таможенных органов" (P.CC.10.OPR.028)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534"/>
        <w:gridCol w:w="11214"/>
      </w:tblGrid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P.CC.10.OPR.028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сведений о ликвидации таможенного органа, не связанной с реорганизацией таможенных органов (операция "Прием и обработка сведений о ликвидации таможенного органа, не связанной с реорганизацией таможенных органов" (P.CC.10.OPR.027))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уведомление и обрабатывает его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сведений о ликвидации таможенного органа, не связанной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45</w:t>
            </w:r>
          </w:p>
        </w:tc>
      </w:tr>
    </w:tbl>
    <w:bookmarkStart w:name="z331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 о ликвидации таможенного органа, не связанной с реорганизацией таможенных органов, на информационном портале Союза" (P.AT.02.OPR.029)</w:t>
      </w:r>
    </w:p>
    <w:bookmarkEnd w:id="2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9"/>
        <w:gridCol w:w="541"/>
        <w:gridCol w:w="11200"/>
      </w:tblGrid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P.AT.02.OPR.029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ликвидации таможенного органа, не связанной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 успешной обработке исполнителем сведений о ликвидации таможенного органа, не связанной с реорганизацией таможенных органов (операция "Прием и обработка сведений о ликвидации таможенного органа, не связанной с реорганизацией таможенных органов" (P.CC.10.OPR.027))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опубликование сведений о ликвидации таможенного органа, не связанной с реорганизацией таможенных органов, в составе классификатора таможенных органов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органов, опубликованы в составе классификатора таможенных органов на информационном портале Союза</w:t>
            </w:r>
          </w:p>
        </w:tc>
      </w:tr>
    </w:tbl>
    <w:bookmarkStart w:name="z332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измененных сведений о таможенных органах, связанных с реорганизацией таможенных органов" (P.CC.10.PRC.011)</w:t>
      </w:r>
    </w:p>
    <w:bookmarkEnd w:id="255"/>
    <w:bookmarkStart w:name="z33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 Схема выполнения процедуры "Представление измененных сведений о таможенных органах, связанных с реорганизацией таможенных органов" (P.CC.10.PRC.011) представлена на рисунке 15.</w:t>
      </w:r>
    </w:p>
    <w:bookmarkEnd w:id="256"/>
    <w:bookmarkStart w:name="z33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6073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15. Схема выполнения процедуры "Представление измененных сведений о таможенных органах, связанных с реорганизацией таможенных органов" (P.CC.10.PRC.011)</w:t>
      </w:r>
    </w:p>
    <w:bookmarkEnd w:id="258"/>
    <w:bookmarkStart w:name="z33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 Процедура "Представление измененных сведений о таможенных органах, связанных с реорганизацией таможенных органов" (P.CC.10.PRC.011) выполняется в целях включения  классификатор таможенных органов изменений, вносимых в национальный классификатор таможенных органов, связанных с реорганизацией таможенных органов, предусмотренных подпунктами "г" - "з" пункта 28 Порядка ведения классификатора таможенных органов.в целях внесения изменений.</w:t>
      </w:r>
    </w:p>
    <w:bookmarkEnd w:id="259"/>
    <w:bookmarkStart w:name="z33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 Первой выполняется операция "Направление измененных сведений о таможенных органах, связанных с реорганизацией таможенных органов" (P.CC.10.OPR.030), в результате выполнения которой уполномоченным органом государства-члена формируется и направляется в Комиссию измененные сведения о таможенных органах, связанные с реорганизацией таможенных органов.</w:t>
      </w:r>
    </w:p>
    <w:bookmarkEnd w:id="260"/>
    <w:bookmarkStart w:name="z33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 При поступлении в Комиссию измененных сведений о таможенных органах, связанных с реорганизацией таможенных органов, выполняется операция "Прием и обработка измененных сведений о таможенных органах, связанных с реорганизацией таможенных органов" (P.CC.10.OPR.031), в результате выполнения которой Комиссия получает указанные сведения, выполняет их обработку и направляет уполномоченному органу государства-члена уведомление о результатах обработки полученных сведений.</w:t>
      </w:r>
    </w:p>
    <w:bookmarkEnd w:id="261"/>
    <w:bookmarkStart w:name="z33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 При получении уполномоченным органом государства-члена уведомления о результатах обработки измененных сведений о таможенных органах, связанных с реорганизацией таможенных органов, выполняется операция "Прием и обработка уведомления о результатах обработки измененных сведений о таможенных органах, связанных с реорганизацией таможенных органов" (P.AT.02.OPR.032), в результате выполнения которой уполномоченный орган государства-члена осуществляет прием и обработку уведомления.</w:t>
      </w:r>
    </w:p>
    <w:bookmarkEnd w:id="262"/>
    <w:bookmarkStart w:name="z34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 В случае успешного выполнения операции "Прием и обработка измененных сведений о таможенных органах, связанных с реорганизацией таможенных органов" (P.AT.02.OPR.031) выполняется операция "Опубликование измененных сведений о таможенных органах, связанных с реорганизацией таможенных органов, на информационном портале Союза" (P.AT.02.OPR.033), в результате выполнения которой Комиссия обеспечивает опубликование измененных сведений о таможенных органах, связанных с реорганизацией таможенных органов, в составе классификатора таможенного органа на информационном портале Союза.</w:t>
      </w:r>
    </w:p>
    <w:bookmarkEnd w:id="263"/>
    <w:bookmarkStart w:name="z34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 Результатами выполнения процедуры "Представление измененных сведений о таможенных органах, связанных с реорганизацией таможенных органов" (P.CC.10.PRC.011) являются успешная обработка Комиссией измененных сведений о таможенных органах, связанных с реорганизацией таможенных органов, и опубликование полученных сведений в составе классификатора таможенного органа на информационном портале Союза.</w:t>
      </w:r>
    </w:p>
    <w:bookmarkEnd w:id="264"/>
    <w:bookmarkStart w:name="z34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 Перечень операций общего процесса, выполняемых в рамках процедуры "Представление измененных сведений о таможенных органах, связанных с реорганизацией таможенных органов" (P.CC.10.PRC.011), приведен в таблице 46.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46</w:t>
            </w:r>
          </w:p>
        </w:tc>
      </w:tr>
    </w:tbl>
    <w:bookmarkStart w:name="z344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измененных сведений о таможенных органах, связанных с реорганизацией таможенных органов" (P.CC.10.PRC.011)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19"/>
        <w:gridCol w:w="3811"/>
        <w:gridCol w:w="2170"/>
      </w:tblGrid>
      <w:tr>
        <w:trPr>
          <w:trHeight w:val="30" w:hRule="atLeast"/>
        </w:trPr>
        <w:tc>
          <w:tcPr>
            <w:tcW w:w="6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P.CC.10.OPR.030</w:t>
            </w:r>
          </w:p>
        </w:tc>
        <w:tc>
          <w:tcPr>
            <w:tcW w:w="3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таможенных органах, связанных с реорганизацией таможенных органов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47 настоящих Правил</w:t>
            </w:r>
          </w:p>
        </w:tc>
      </w:tr>
      <w:tr>
        <w:trPr>
          <w:trHeight w:val="30" w:hRule="atLeast"/>
        </w:trPr>
        <w:tc>
          <w:tcPr>
            <w:tcW w:w="6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P.CC.10.OPR.031</w:t>
            </w:r>
          </w:p>
        </w:tc>
        <w:tc>
          <w:tcPr>
            <w:tcW w:w="3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таможенных органах, связанных с реорганизацией таможенных органов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48 настоящих Правил</w:t>
            </w:r>
          </w:p>
        </w:tc>
      </w:tr>
      <w:tr>
        <w:trPr>
          <w:trHeight w:val="30" w:hRule="atLeast"/>
        </w:trPr>
        <w:tc>
          <w:tcPr>
            <w:tcW w:w="6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P.CC.10.OPR.032</w:t>
            </w:r>
          </w:p>
        </w:tc>
        <w:tc>
          <w:tcPr>
            <w:tcW w:w="3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таможенных органах, связанных с реорганизацией таможенных органов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49 настоящих Правил</w:t>
            </w:r>
          </w:p>
        </w:tc>
      </w:tr>
      <w:tr>
        <w:trPr>
          <w:trHeight w:val="30" w:hRule="atLeast"/>
        </w:trPr>
        <w:tc>
          <w:tcPr>
            <w:tcW w:w="6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P.CC.10.OPR.033</w:t>
            </w:r>
          </w:p>
        </w:tc>
        <w:tc>
          <w:tcPr>
            <w:tcW w:w="3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таможенных органах, связанных с реорганизацией таможенных органов, на информационном портале Союза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47</w:t>
            </w:r>
          </w:p>
        </w:tc>
      </w:tr>
    </w:tbl>
    <w:bookmarkStart w:name="z346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измененных сведений о таможенных органах, связанных с реорганизацией таможенных органов" (P.CC.10.OPR.030)</w:t>
      </w:r>
    </w:p>
    <w:bookmarkEnd w:id="2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4"/>
        <w:gridCol w:w="1010"/>
        <w:gridCol w:w="10246"/>
      </w:tblGrid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P.CC.10.OPR.030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внесении изменений в национальном классификаторе таможенных органов в отношении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разделом IX Регламента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в Комиссию измененных сведений о таможенных органах, связанных с реорганизацией таможенных органов, в соответствии с Регламентом информационного взаимодействия. 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0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таможенных органах, связанных с реорганизацией таможенных органов,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48</w:t>
            </w:r>
          </w:p>
        </w:tc>
      </w:tr>
    </w:tbl>
    <w:bookmarkStart w:name="z348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таможенных органах, связанных с реорганизацией таможенных органов" (P.CC.10.OPR.031)</w:t>
      </w:r>
    </w:p>
    <w:bookmarkEnd w:id="2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1"/>
        <w:gridCol w:w="592"/>
        <w:gridCol w:w="11097"/>
      </w:tblGrid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P.CC.10.OPR.031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сведений о таможенных органах, связанных с реорганизацией таможенных органов (операция "Направление измененных сведений о таможенных органах, связанных с реорганизацией таможенных органов" (P.CC.10.OPR.030))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представляемой информации должны соответствовать Описанию форматов и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и проверяет их в 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успешном выполнении проверки исполнитель осуществляет внесение соотвествующих изменений в классификатор таможенных органов, формирует дату и время обновления полученных сведений и направляет уведомление о результатах обработки сведений уполномоченному органу государства-члена, с указанием кода результата обработки, соответствующего включению сведений, в соответствии с Регламентом информационного взаимодействия</w:t>
            </w:r>
          </w:p>
          <w:bookmarkEnd w:id="269"/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таможенных органах, связанных с реорганизацией таможенных органов, обработаны, уполномоченному органу государства-члена направлено уведомление о результатах обработки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49</w:t>
            </w:r>
          </w:p>
        </w:tc>
      </w:tr>
    </w:tbl>
    <w:bookmarkStart w:name="z351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результатах обработки измененных сведений о таможенных органах, связанных с реорганизацией таможенных органов" (P.CC.10.OPR.032)</w:t>
      </w:r>
    </w:p>
    <w:bookmarkEnd w:id="2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6"/>
        <w:gridCol w:w="548"/>
        <w:gridCol w:w="11186"/>
      </w:tblGrid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P.CC.10.OPR.032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таможенных органах,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обработки измененных сведений о таможенных органах, связанных с реорганизацией таможенных органов (операция "Прием и обработка измененных сведений о таможенных органах, связанных с реорганизацией таможенных органов" (P.CC.10.OPR.031))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уведомление и обрабатывает его в соответствии с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измененных сведений о таможенных органах, связанных с реорганизацией таможенных органов,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50</w:t>
            </w:r>
          </w:p>
        </w:tc>
      </w:tr>
    </w:tbl>
    <w:bookmarkStart w:name="z353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измененных сведений о таможенных органах, связанных с реорганизацией таможенных органов, на информационном портале Союза" (P.AT.02.OPR.033)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3"/>
        <w:gridCol w:w="555"/>
        <w:gridCol w:w="11172"/>
      </w:tblGrid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P.AT.02.OPR.033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таможенных органах, связанных с реорганизацией таможенных органов,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 успешной обработке исполнителем измененных сведений о таможенных органах, связанных с реорганизацией таможенных органов (операция "Прием и обработка измененных сведений о таможенных органах, связанных с реорганизацией таможенных органов" (P.CC.10.OPR.031))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опубликование измененных сведений о таможенных органах, связанных с реорганизацией таможенных органов, в составе классификатора таможенных органов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1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таможенных органах, связанных с реорганизацией таможенных органов, опубликованы в составе классификатора таможенных органов на информационном портале Союза</w:t>
            </w:r>
          </w:p>
        </w:tc>
      </w:tr>
    </w:tbl>
    <w:bookmarkStart w:name="z354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Порядок действий в нештатных ситуациях</w:t>
      </w:r>
    </w:p>
    <w:bookmarkEnd w:id="272"/>
    <w:bookmarkStart w:name="z35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 При выполнении процедур общего процесса возможны исключительные ситуации, при которых обработка сведений не может быть произведена в обычном режиме. Это может произойти при возникновении технических сбоев, ошибок структурного и логического контроля и в иных случаях.</w:t>
      </w:r>
    </w:p>
    <w:bookmarkEnd w:id="273"/>
    <w:bookmarkStart w:name="z35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В случае возникновения ошибок структурного и 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контролю сообщений в соответствии с Регламентом информационного взаимодействия.</w:t>
      </w:r>
    </w:p>
    <w:bookmarkEnd w:id="274"/>
    <w:bookmarkStart w:name="z35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 соответствии с установленным порядком.</w:t>
      </w:r>
    </w:p>
    <w:bookmarkEnd w:id="275"/>
    <w:bookmarkStart w:name="z35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процесса.".</w:t>
      </w:r>
    </w:p>
    <w:bookmarkEnd w:id="276"/>
    <w:bookmarkStart w:name="z35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Регламент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утвержденный указанным Решением, изложить в следующей редакции: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 от 20 г. № )</w:t>
            </w:r>
          </w:p>
        </w:tc>
      </w:tr>
    </w:tbl>
    <w:bookmarkStart w:name="z362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</w:p>
    <w:bookmarkEnd w:id="278"/>
    <w:bookmarkStart w:name="z363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</w:t>
      </w:r>
    </w:p>
    <w:bookmarkEnd w:id="279"/>
    <w:bookmarkStart w:name="z364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280"/>
    <w:bookmarkStart w:name="z36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Регламент разработан в соответствии со следующими актами, входящими в право Евразийского экономического союза:</w:t>
      </w:r>
    </w:p>
    <w:bookmarkEnd w:id="2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 г. № 378 "О классификаторах,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государств-членов Евразийского экономического союза".</w:t>
      </w:r>
    </w:p>
    <w:bookmarkStart w:name="z374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282"/>
    <w:bookmarkStart w:name="z37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"Формирование, ведение и использование классификаторов, используемых для заполнения таможенных деклараций" (далее – общий процесс), а также своей роли при их выполнении.</w:t>
      </w:r>
    </w:p>
    <w:bookmarkEnd w:id="283"/>
    <w:bookmarkStart w:name="z37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284"/>
    <w:bookmarkStart w:name="z37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285"/>
    <w:bookmarkStart w:name="z378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286"/>
    <w:bookmarkStart w:name="z37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Для целей настоящего Регламента используются понятия, которые означают следующее:</w:t>
      </w:r>
    </w:p>
    <w:bookmarkEnd w:id="287"/>
    <w:bookmarkStart w:name="z38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"аутентификация" – проверка принадлежности участнику общего процесса признака, предъявленного им и уникально идентифицирующего этого участника общего процесса, и подтверждение его подлинности;</w:t>
      </w:r>
    </w:p>
    <w:bookmarkEnd w:id="288"/>
    <w:bookmarkStart w:name="z38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"инициатор" – участник информационного взаимодействия, начинающий выполнение транзакций общего процесса;</w:t>
      </w:r>
    </w:p>
    <w:bookmarkEnd w:id="289"/>
    <w:bookmarkStart w:name="z38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"классификатор, используемый для заполнения таможенных документов" – классификатор, включенный в состав ресурсов единой системы нормативно-справочной информации Союза и используемый в соответствии с правом Союза для заполнения таможенных документов, оператором которого является Комиссия;</w:t>
      </w:r>
    </w:p>
    <w:bookmarkEnd w:id="290"/>
    <w:bookmarkStart w:name="z38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 таможенных органов" – классификатор таможенных органов государств – членов Евразийского экономического союза, формируемый на основе национальных классификаторов таможенных органов государств – членов Евразийского экономического союза в соответствии с Порядком ведения классификатора таможенных органов государств – членов Евразийского экономического союза (приложение к классификатору таможенных органов государств – членов Евразийского экономического союза,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145) (далее соответственно – Порядок ведения классификатора таможенных органов, национальный классификатор таможенных органов);</w:t>
      </w:r>
    </w:p>
    <w:bookmarkEnd w:id="291"/>
    <w:bookmarkStart w:name="z38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"классификатор" – классификатор, используемый для заполнения таможенных документов, и классификатор таможенных органов;</w:t>
      </w:r>
    </w:p>
    <w:bookmarkEnd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Start w:name="z38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"респондент" – участник информационного взаимодействия, принимающий сообщение от инициатора транзакции общего процесса и реагирующий на него по сценарию, определенному шаблоном транзакции общего процесса;</w:t>
      </w:r>
    </w:p>
    <w:bookmarkEnd w:id="293"/>
    <w:bookmarkStart w:name="z38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объекта" – свойство, характеризующее информационный объект на определенном этапе выполнения процедуры общего процесса, которое изменяется при выполнении операций общего процесса;</w:t>
      </w:r>
    </w:p>
    <w:bookmarkEnd w:id="294"/>
    <w:bookmarkStart w:name="z38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"транзакция общего процесса" – элементарное информационное взаимодействие между двумя участниками, которое осуществляется каждым участником в рамках своей операции общего процесса.</w:t>
      </w:r>
    </w:p>
    <w:bookmarkEnd w:id="295"/>
    <w:bookmarkStart w:name="z38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Правила информационного взаимодействия).</w:t>
      </w:r>
    </w:p>
    <w:bookmarkEnd w:id="296"/>
    <w:bookmarkStart w:name="z389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 в рамках общего процесса</w:t>
      </w:r>
    </w:p>
    <w:bookmarkEnd w:id="297"/>
    <w:bookmarkStart w:name="z390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298"/>
    <w:bookmarkStart w:name="z39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2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93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3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4254"/>
        <w:gridCol w:w="6991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6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Пользователь классификатора</w:t>
            </w:r>
          </w:p>
        </w:tc>
        <w:tc>
          <w:tcPr>
            <w:tcW w:w="4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формирование запросов в Евразийскую экономическую комиссию и получение сведений, содержащихся в классификаторе, используемом для заполнения таможенных документов, или в классификаторе таможенных органов</w:t>
            </w:r>
          </w:p>
        </w:tc>
        <w:tc>
          <w:tcPr>
            <w:tcW w:w="6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 – члена Евразийского экономического союза (P.CC.10.ACT.001)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сведений национального классификатора таможенных органов</w:t>
            </w:r>
          </w:p>
        </w:tc>
        <w:tc>
          <w:tcPr>
            <w:tcW w:w="4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представление в Евразийскую экономическую комиссию сведений из национального классификатора таможенных органов</w:t>
            </w:r>
          </w:p>
        </w:tc>
        <w:tc>
          <w:tcPr>
            <w:tcW w:w="6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 – члена Евразийского экономического союза (P.CC.10.ACT.001)</w:t>
            </w:r>
          </w:p>
        </w:tc>
      </w:tr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базы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нормативно-справочной информации</w:t>
            </w:r>
          </w:p>
        </w:tc>
        <w:tc>
          <w:tcPr>
            <w:tcW w:w="4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ведение классификатора, используемого для заполнения таможенных документов, и представление сведений из него, а также формирование и представление сведений из классификатора таможенных органов </w:t>
            </w:r>
          </w:p>
        </w:tc>
        <w:tc>
          <w:tcPr>
            <w:tcW w:w="6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Евразийская экономическая комиссия (P.ACT.001)</w:t>
            </w:r>
          </w:p>
        </w:tc>
      </w:tr>
    </w:tbl>
    <w:bookmarkStart w:name="z394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301"/>
    <w:bookmarkStart w:name="z39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Информационное взаимодействие в рамках общего процесса между уполномоченным органом государства – члена Евразийского экономического союза и Евразийской экономической комиссией (далее соответственно – Союз, уполномоченный орган государства-члена, Комиссия) осуществляется в соответствии с процедурами общего процесса: </w:t>
      </w:r>
    </w:p>
    <w:bookmarkEnd w:id="302"/>
    <w:bookmarkStart w:name="z39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303"/>
    <w:bookmarkStart w:name="z39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информировании уполномоченных органов государств-членов о факте изменения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органов;</w:t>
      </w:r>
    </w:p>
    <w:bookmarkEnd w:id="304"/>
    <w:bookmarkStart w:name="z39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формировании классификатора таможенных органов.</w:t>
      </w:r>
    </w:p>
    <w:bookmarkEnd w:id="305"/>
    <w:bookmarkStart w:name="z39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 органом государства-члена и Комиссией представлена на рисунке 1.</w:t>
      </w:r>
    </w:p>
    <w:bookmarkEnd w:id="306"/>
    <w:bookmarkStart w:name="z40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информационного взаимодействия между уполномоченным органом государства-члена и Комиссией</w:t>
      </w:r>
    </w:p>
    <w:bookmarkEnd w:id="308"/>
    <w:bookmarkStart w:name="z40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Информационное взаимодействие между уполномоченным органом государства-члена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309"/>
    <w:bookmarkStart w:name="z40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310"/>
    <w:bookmarkStart w:name="z40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Описание форматов и структур электронных документов и сведений).</w:t>
      </w:r>
    </w:p>
    <w:bookmarkEnd w:id="311"/>
    <w:bookmarkStart w:name="z40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312"/>
    <w:bookmarkStart w:name="z406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313"/>
    <w:bookmarkStart w:name="z407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314"/>
    <w:bookmarkStart w:name="z40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12. Схема выполнения транзакций общего процесса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органов,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15"/>
    <w:bookmarkStart w:name="z40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5842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Схема выполнения транзакций общего процесса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412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уполномоченным органам государств-членов сведений, содержащихся в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"/>
        <w:gridCol w:w="2373"/>
        <w:gridCol w:w="2333"/>
        <w:gridCol w:w="2356"/>
        <w:gridCol w:w="2428"/>
        <w:gridCol w:w="2369"/>
      </w:tblGrid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 (P.CC.10.PRC.001)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 (P.CC.10.OPR.001).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классификатора (P.CC.10.OPR.003)</w:t>
            </w:r>
          </w:p>
          <w:bookmarkEnd w:id="319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отправлен</w:t>
            </w:r>
          </w:p>
          <w:bookmarkEnd w:id="320"/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 и времени обновления классификатора (P.CC.10.OPR.002)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представлены</w:t>
            </w:r>
          </w:p>
          <w:bookmarkEnd w:id="321"/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 (P.CC.10.TRN.001)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(P.CC.10.PRC.002)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(P.CC.10.OPR.004).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сведений, содержащихся в классификаторе (P.CC.10.OPR.006)</w:t>
            </w:r>
          </w:p>
          <w:bookmarkEnd w:id="322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  <w:bookmarkEnd w:id="323"/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(P.CC.10.OPR.005)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отсутствуют.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Классификатор, используемый для заполнения таможенных документов (P.CC.10.BEN.002):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представлены</w:t>
            </w:r>
          </w:p>
          <w:bookmarkEnd w:id="324"/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(P.CC.10.TRN.002)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(P.CC.10.PRC.003)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(P.CC.10.OPR.007).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об изменениях, внесенных в классификатор (P.CC.10.OPR.009)</w:t>
            </w:r>
          </w:p>
          <w:bookmarkEnd w:id="325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  <w:bookmarkEnd w:id="326"/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(P.CC.10.OPR.008)</w:t>
            </w:r>
          </w:p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отсутствуют.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представлены</w:t>
            </w:r>
          </w:p>
          <w:bookmarkEnd w:id="327"/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(P.CC.10.TRN.003)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 классификаторе таможенных органов (P.CC.10.PRC.006)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(P.CC.10.OPR.012).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обработка сведений, содержащихся в классификаторе таможенных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(P.CC.10.OPR.014)</w:t>
            </w:r>
          </w:p>
          <w:bookmarkEnd w:id="328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  <w:bookmarkEnd w:id="329"/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(P.CC.10.OPR.013)</w:t>
            </w:r>
          </w:p>
          <w:bookmarkEnd w:id="330"/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отсутствуют.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Классификатор таможенных органов (P.CC.10.BEN.003): сведения представлены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31"/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таможенных органов (P.CC.10.TRN.005)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 (P.CC.10.PRC.007)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(P.CC.10.OPR.015).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обработка информации об изменениях, внесенных в классификатор таможенных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(P.CC.10.OPR.017)</w:t>
            </w:r>
          </w:p>
          <w:bookmarkEnd w:id="332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запрошены</w:t>
            </w:r>
          </w:p>
          <w:bookmarkEnd w:id="333"/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(P.CC.10.OPR.016)</w:t>
            </w:r>
          </w:p>
          <w:bookmarkEnd w:id="334"/>
        </w:tc>
        <w:tc>
          <w:tcPr>
            <w:tcW w:w="2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отсутствуют.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Классификатор таможенных органов (P.CC.10.BEN.003): сведения представлены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35"/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 (P.CC.10.TRN.006)</w:t>
            </w:r>
          </w:p>
        </w:tc>
      </w:tr>
    </w:tbl>
    <w:bookmarkStart w:name="z442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Информационное взаимодействие при информировании уполномоченных органов государств-членов о факте изменения сведений, содержащихся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336"/>
    <w:bookmarkStart w:name="z44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Схема выполнения транзакций общего процесса при информировании уполномоченных органов государств-членов о факте изменения сведений, содержащихся классификаторе, используемом для заполнения таможенных документов, или сведений, содержащихся в классификаторе таможенных органов,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37"/>
    <w:bookmarkStart w:name="z44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Схема выполнения транзакций общего процесса при информировании уполномоченных органов государств-членов о факте изменения сведений, содержащихся классификаторе, используемом для заполнения таможенных документов, или сведений, содержащихся в классификаторе таможенных органов</w:t>
      </w:r>
    </w:p>
    <w:bookmarkEnd w:id="3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47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представлении уполномоченным органам государств-членов сведений, содержащихся в классификаторе</w:t>
      </w:r>
    </w:p>
    <w:bookmarkEnd w:id="3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"/>
        <w:gridCol w:w="2994"/>
        <w:gridCol w:w="421"/>
        <w:gridCol w:w="3037"/>
        <w:gridCol w:w="2611"/>
        <w:gridCol w:w="2796"/>
      </w:tblGrid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 (P.CC.10.PRC.005)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 (P.CC.10.OPR.010)</w:t>
            </w:r>
          </w:p>
        </w:tc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 (P.CC.10.OPR.011)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 сведения представлены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факте изменения сведений, содержащихся в классификаторе (P.CC.10.TRN.004)</w:t>
            </w:r>
          </w:p>
        </w:tc>
      </w:tr>
    </w:tbl>
    <w:bookmarkStart w:name="z448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Информационное взаимодействие при формировании классификатора таможенных органов</w:t>
      </w:r>
    </w:p>
    <w:bookmarkEnd w:id="341"/>
    <w:bookmarkStart w:name="z44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Схема выполнения транзакций общего процесса при формировании классификатора таможенных органов, представлена на рисунке 4. Для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42"/>
    <w:bookmarkStart w:name="z45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6794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Схема выполнения транзакций общего процесса при формировании классификатора таможенных органов</w:t>
      </w:r>
    </w:p>
    <w:bookmarkEnd w:id="3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453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формировании классификатора таможенных органов</w:t>
      </w:r>
    </w:p>
    <w:bookmarkEnd w:id="3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"/>
        <w:gridCol w:w="2473"/>
        <w:gridCol w:w="2333"/>
        <w:gridCol w:w="2462"/>
        <w:gridCol w:w="2333"/>
        <w:gridCol w:w="2258"/>
      </w:tblGrid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 (P.CC.10.PRC.008)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 (P.CC.10.OPR.018).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создании таможенного органа, не связанном с реорганизацией таможенных органов (P.CC.10.OPR.020)</w:t>
            </w:r>
          </w:p>
          <w:bookmarkEnd w:id="346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  <w:bookmarkEnd w:id="347"/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 (P.CC.10.OPR.019).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создании таможенного органа, не связанном с реорганизацией таможенных органов на информационном портале Союза (P.CC.10.OPR.0215)</w:t>
            </w:r>
          </w:p>
          <w:bookmarkEnd w:id="348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  <w:bookmarkEnd w:id="349"/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 (P.CC.10.TRN.007)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 (P.CC.10.PRC.009)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 (P.CC.10.OPR.022).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таможенном органе, не связанных с реорганизацией таможенных органов (P.CC.10.OPR.024)</w:t>
            </w:r>
          </w:p>
          <w:bookmarkEnd w:id="350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  <w:bookmarkEnd w:id="351"/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 (P.CC.10.OPR.023).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таможенном органе, не связанных с реорганизацией таможенных органов на информационном портале Союза (P.CC.10.OPR.025)</w:t>
            </w:r>
          </w:p>
          <w:bookmarkEnd w:id="352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  <w:bookmarkEnd w:id="353"/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 (P.CC.10.TRN.008)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ликвидации таможенного органа, не связанной с реорганизацией таможенных органов (P.CC.10.PRC.010)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 (P.CC.10.OPR.026).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сведений о ликвидации таможенного органа, не связанной с реорганизацией таможенных органов (P.CC.10.OPR.028)</w:t>
            </w:r>
          </w:p>
          <w:bookmarkEnd w:id="354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  <w:bookmarkEnd w:id="355"/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 (P.CC.10.OPR.027).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 о ликвидации таможенного органа, не связанной с реорганизацией таможенных органов на информационном портале Союза (P.CC.10.OPR.029)</w:t>
            </w:r>
          </w:p>
          <w:bookmarkEnd w:id="356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  <w:bookmarkEnd w:id="357"/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ликвидации таможенного органа, не связанной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реорганизацией таможенных органов (P.CC.10.TRN.009)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таможенных органах, связанных с реорганизацией таможенных органов (P.CC.10.PRC.011)</w:t>
            </w:r>
          </w:p>
        </w:tc>
      </w:tr>
      <w:tr>
        <w:trPr>
          <w:trHeight w:val="30" w:hRule="atLeast"/>
        </w:trPr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таможенных органах, связанных с реорганизацией таможенных органов (P.CC.10.OPR.030).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результатах обработки измененных сведений о таможенных органах, связанных с реорганизацией таможенных органов (P.CC.10.OPR.032)</w:t>
            </w:r>
          </w:p>
          <w:bookmarkEnd w:id="358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направлены</w:t>
            </w:r>
          </w:p>
          <w:bookmarkEnd w:id="359"/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таможенных органах, связанных с реорганизацией таможенных органов (P.CC.10.OPR.031).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измененных сведений о таможенных органах, связанных с реорганизацией таможенных органов на информационном портале Союза (P.CC.10.OPR.033)</w:t>
            </w:r>
          </w:p>
          <w:bookmarkEnd w:id="360"/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обработаны</w:t>
            </w:r>
          </w:p>
          <w:bookmarkEnd w:id="361"/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таможенных органах, связанных с реорганизацией таможенных органов (P.CC.10.TRN.010)</w:t>
            </w:r>
          </w:p>
        </w:tc>
      </w:tr>
    </w:tbl>
    <w:bookmarkStart w:name="z470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362"/>
    <w:bookmarkStart w:name="z47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Перечень сообщений общего процесса, передаваемых в рамках информационного взаимодействия при реализации общего процесса, приведен в таблице 5.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5.</w:t>
      </w:r>
    </w:p>
    <w:bookmarkEnd w:id="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473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55"/>
        <w:gridCol w:w="2188"/>
        <w:gridCol w:w="5357"/>
      </w:tblGrid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P.CC.10.MSG.001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P.CC.10.MSG.002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классификатора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P.CC.10.MSG.003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P.CC.10.MSG.004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классификаторе, используемом для заполнения таможенных документов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P.CC.10.MSG.005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классификаторе, используемом для заполнения таможенных документов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 (R.003)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P.CC.10.MSG.006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классификатор, используемый для заполнения таможенных документов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P.CC.10.MSG.007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классификатор, используемый для заполнения таможенных документов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 (R.003)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P.CC.10.MSG.008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факте изменения сведений, содержащихся в классификаторе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P.CC.10.MSG.009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P.CC.10.MSG.010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P.CC.10.MSG.011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 (R.008)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P.CC.10.MSG.012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P.CC.10.MSG.013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P.CC.10.MSG.014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(R.006)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P.CC.10.MSG.015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связанные с реорганизацией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P.CC.10.MSG.016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  <w:tr>
        <w:trPr>
          <w:trHeight w:val="30" w:hRule="atLeast"/>
        </w:trPr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P.CC.10.MSG.017</w:t>
            </w:r>
          </w:p>
        </w:tc>
        <w:tc>
          <w:tcPr>
            <w:tcW w:w="2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связанные с реорганизацией таможенных органов</w:t>
            </w:r>
          </w:p>
        </w:tc>
        <w:tc>
          <w:tcPr>
            <w:tcW w:w="5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 (R.CA.CC.10.001)</w:t>
            </w:r>
          </w:p>
        </w:tc>
      </w:tr>
    </w:tbl>
    <w:bookmarkStart w:name="z474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365"/>
    <w:bookmarkStart w:name="z47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"Получение информации о дате и времени обновления классификатора" (P.CC.10.TRN.001)</w:t>
      </w:r>
    </w:p>
    <w:bookmarkEnd w:id="366"/>
    <w:bookmarkStart w:name="z47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Транзакция общего процесса "Получение информации о дате и времени обновления классификатора" (P.CC.10.TRN.001) выполняется для представления Комиссией по запросу уполномоченного органа государства-члена соответствующей информации.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bookmarkEnd w:id="367"/>
    <w:bookmarkStart w:name="z47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67310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5. Схема выполнения транзакции общего процесса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"Получение информации о дате и времени обновления классификатора" (P.CC.10.TRN.001)</w:t>
      </w:r>
    </w:p>
    <w:bookmarkEnd w:id="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480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дате и времени обновления классификатора" (P.CC.10.TRN.001)</w:t>
      </w:r>
    </w:p>
    <w:bookmarkEnd w:id="3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5"/>
        <w:gridCol w:w="1511"/>
        <w:gridCol w:w="9534"/>
      </w:tblGrid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P.CC.10.TRN.001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 дате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времени обновления классификатора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 сведения представлены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классификатора (P.CC.10.MSG.001)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классификатора (P.CC.10.MSG.002)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481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"Получение сведений, содержащихся в классификаторе" (P.CC.10.TRN.002)</w:t>
      </w:r>
    </w:p>
    <w:bookmarkEnd w:id="371"/>
    <w:bookmarkStart w:name="z482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Транзакция общего процесса "Получение сведений, содержащихся в классификаторе" (P.CC.10.TRN.002) выполняется для представления Комиссией по запросу уполномоченного органа государства-члена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bookmarkEnd w:id="372"/>
    <w:bookmarkStart w:name="z48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 6. Схема выполнения транзакции общего процесса "Получение сведений, содержащихся в классификаторе" (P.CC.10.TRN.002)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485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сведений, содержащихся в классификаторе" (P.CC.10.TRN.002)</w:t>
      </w:r>
    </w:p>
    <w:bookmarkEnd w:id="3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0"/>
        <w:gridCol w:w="1408"/>
        <w:gridCol w:w="9722"/>
      </w:tblGrid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P.CC.10.TRN.002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(P.CC.10.BEN.002):сведения 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представлены</w:t>
            </w:r>
          </w:p>
          <w:bookmarkEnd w:id="375"/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классификаторе, используемом для заполнения таможенных документов (P.CC.10.MSG.004)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содержащихся в классификаторе, используемом для заполнения таможенных документов (P.CC.10.MSG.005)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  <w:bookmarkEnd w:id="376"/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488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"Получение информации об изменениях, внесенных в классификатор" (P.CC.10.TRN.003)</w:t>
      </w:r>
    </w:p>
    <w:bookmarkEnd w:id="377"/>
    <w:bookmarkStart w:name="z48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Транзакция общего процесса "Получение информации об изменениях, внесенных в классификатор" (P.CC.10.TRN.003) выполняется для представления Комиссией по запросу уполномоченного органа государства-члена соответствующей информации. Схема выполнения указанной транзакции общего процесса представлена на рисунке 7. Параметры транзакции общего процесса приведены в таблице 8.</w:t>
      </w:r>
    </w:p>
    <w:bookmarkEnd w:id="378"/>
    <w:bookmarkStart w:name="z49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7. Схема выполнения транзакции общего процесса "Получение информации об изменениях, внесенных в классификатор" (P.CC.10.TRN.003)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492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об изменениях, внесенных в классификатор" (P.CC.10.TRN.003)</w:t>
      </w:r>
    </w:p>
    <w:bookmarkEnd w:id="3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0"/>
        <w:gridCol w:w="1384"/>
        <w:gridCol w:w="9766"/>
      </w:tblGrid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P.CC.10.TRN.003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классификатор, используемый для заполнения таможенных документов (P.CC.10.BEN.002): сведения представлены</w:t>
            </w:r>
          </w:p>
          <w:bookmarkEnd w:id="381"/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об изменениях, внесенных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классификатор, используемый для заполнения таможенных документов (P.CC.10.MSG.006)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классификатор, используемый для заполнения таможенных документов (P.CC.10.MSG.007)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  <w:bookmarkEnd w:id="382"/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495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Транзакция общего процесса "Получение информации о факте изменения сведений, содержащихся в классификаторе" (P.CC.10.TRN.004)</w:t>
      </w:r>
    </w:p>
    <w:bookmarkEnd w:id="383"/>
    <w:bookmarkStart w:name="z49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Транзакция общего процесса "Получение информации о факте изменения сведений, содержащихся в классификаторе" (P.CC.10.TRN.004) выполняется для представления Комиссией уполномоченному органу государства-члена соответствующей информации.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bookmarkEnd w:id="384"/>
    <w:bookmarkStart w:name="z49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8. Схема выполнения транзакции общего процесса "Получение информации о факте изменения сведений, содержащихся в классификаторе" (P.CC.10.TRN.004)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499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факте изменения сведений, содержащихся в классификаторе" (P.CC.10.TRN.004)</w:t>
      </w:r>
    </w:p>
    <w:bookmarkEnd w:id="3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3"/>
        <w:gridCol w:w="1483"/>
        <w:gridCol w:w="9584"/>
      </w:tblGrid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P.CC.10.TRN.004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факте изменения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информирование уполномоченных органов государств-членов о факте изменения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сведений, содержащихся в классификаторе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состоянии классификатора (P.CC.10.BEN.001): сведения представлены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раза 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факте изменения сведений, содержащихся в классификаторе (P.CC.10.MSG.008)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00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Транзакция общего процесса "Получение сведений, содержащихся в классификаторе таможенных органов" (P.CC.10.TRN.005)</w:t>
      </w:r>
    </w:p>
    <w:bookmarkEnd w:id="387"/>
    <w:bookmarkStart w:name="z50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Транзакция общего процесса "Получение сведений, содержащихся в классификаторе таможенных органов" (P.CC.10.TRN.005) выполняется для представления Комиссией уполномоченному органу государства-члена соответствующей информации.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bookmarkEnd w:id="388"/>
    <w:bookmarkStart w:name="z50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89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транзакции общего процесса "Получение сведений, содержащихся в классификаторе таможенных органов" (P.CC.10.TRN.005)</w:t>
      </w:r>
    </w:p>
    <w:bookmarkEnd w:id="3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505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сведений, содержащихся в классификаторе таможенных органов" (P.CC.10.TRN.005)</w:t>
      </w:r>
    </w:p>
    <w:bookmarkEnd w:id="3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5"/>
        <w:gridCol w:w="1511"/>
        <w:gridCol w:w="9534"/>
      </w:tblGrid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P.CC.10.TRN.005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таможенных органов</w:t>
            </w:r>
          </w:p>
          <w:bookmarkEnd w:id="392"/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сведений, содержащихся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(P.CC.10.BEN.003):сведения 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 ведения представлены</w:t>
            </w:r>
          </w:p>
          <w:bookmarkEnd w:id="393"/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сведений, содержащихся в классификаторе таможенных органов (P.CC.10.MSG.009)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содержащиеся в классификаторе таможенных органов (P.CC.10.MSG.010)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  <w:bookmarkEnd w:id="394"/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09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Транзакция общего процесса "Получение информации об изменениях, внесенных в классификатор таможенных органов" (P.CC.10.TRN.006)</w:t>
      </w:r>
    </w:p>
    <w:bookmarkEnd w:id="395"/>
    <w:bookmarkStart w:name="z51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Транзакция общего процесса "Получение информации об изменениях, внесенных в классификатор таможенных органов" (P.CC.10.TRN.006) выполняется для представления Комиссией уполномоченному органу государства-члена соответствующей информации. Схема выполнения указанной транзакции общего процесса представлена на рисунке 10. Параметры транзакции общего процесса приведены в таблице 11.</w:t>
      </w:r>
    </w:p>
    <w:bookmarkEnd w:id="396"/>
    <w:bookmarkStart w:name="z51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10. Схема выполнения транзакции общего процесса "Получение информации об изменениях, внесенных в классификатор таможенных органов" (P.CC.10.TRN.006)</w:t>
      </w:r>
    </w:p>
    <w:bookmarkEnd w:id="3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514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об изменениях, внесенных в классификатор таможенных органов" (P.CC.10.TRN.006)</w:t>
      </w:r>
    </w:p>
    <w:bookmarkEnd w:id="3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1"/>
        <w:gridCol w:w="1457"/>
        <w:gridCol w:w="9632"/>
      </w:tblGrid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P.CC.10.TRN.006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информации об изменениях, внесенных в классификатор таможенных органов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 сведения отсутствуют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 ведения представлены</w:t>
            </w:r>
          </w:p>
          <w:bookmarkEnd w:id="400"/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раз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изменениях, внесенных в классификатор таможенных органов (P.CC.10.MSG.011)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изменениях, внесенных в классификатор таможенных органов (P.CC.10.MSG.012)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запрашиваемых сведений (P.CC.10.MSG.003)</w:t>
            </w:r>
          </w:p>
          <w:bookmarkEnd w:id="401"/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17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Транзакция общего процесса "Представление сведений о создании таможенного органа, не связанном с реорганизацией таможенных органов" (P.CC.10.TRN.007)</w:t>
      </w:r>
    </w:p>
    <w:bookmarkEnd w:id="402"/>
    <w:bookmarkStart w:name="z51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Транзакция общего процесса "Представление сведений о создании таможенного органа, не связанном с реорганизацией таможенных органов" (P.CC.10.TRN.007) выполняется для представления уполномоченным органом государства-члена в Комиссию соответствующей информации. Схема выполнения указанной транзакции общего процесса представлена на рисунке 11. Параметры транзакции общего процесса приведены в таблице 12.</w:t>
      </w:r>
    </w:p>
    <w:bookmarkEnd w:id="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11. Схема выполнения транзакции общего процесса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"Представление сведений о создании таможенного органа, не связанном с реорганизацией таможенных органов" (P.CC.10.TRN.007)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521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создании таможенного органа, не связанном с реорганизацией таможенных органов" (P.CC.10.TRN.007)</w:t>
      </w:r>
    </w:p>
    <w:bookmarkEnd w:id="4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0"/>
        <w:gridCol w:w="1408"/>
        <w:gridCol w:w="9722"/>
      </w:tblGrid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P.CC.10.TRN.007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создании таможенного органа, не связанном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(P.CC.10.BEN.003):сведения обработаны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создании таможенного органа, не связанном с реорганизацией таможенных органов (P.CC.10.MSG.013)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22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Транзакция общего процесса "Представление измененных сведений о таможенном органе, не связанных с реорганизацией таможенных органов" (P.CC.10.TRN.008)</w:t>
      </w:r>
    </w:p>
    <w:bookmarkEnd w:id="405"/>
    <w:bookmarkStart w:name="z52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Транзакция общего процесса "Представление измененных сведений о таможенном органе, не связанных с реорганизацией таможенных органов" (P.CC.10.TRN.008) выполняется для представления уполномоченным органом государства-члена в Комиссию соответствующей информации. Схема выполнения указанной транзакции общего процесса представлена на рисунке 12. Параметры транзакции общего процесса приведены в таблице 13.</w:t>
      </w:r>
    </w:p>
    <w:bookmarkEnd w:id="406"/>
    <w:bookmarkStart w:name="z52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7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12. Схема выполнения транзакции общего процесса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"Представление измененных сведений о таможенном органе, не связанных с реорганизацией таможенных органов" (P.CC.10.TRN.008)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526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измененных сведений о таможенном органе, не связанных с реорганизацией таможенных органов" (P.CC.10.TRN.008)</w:t>
      </w:r>
    </w:p>
    <w:bookmarkEnd w:id="4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0"/>
        <w:gridCol w:w="1408"/>
        <w:gridCol w:w="9722"/>
      </w:tblGrid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P.CC.10.TRN.008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не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обработаны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не связанные с реорганизацией таможенных органов (P.CC.10.MSG.015)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27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Транзакция общего процесса "Представление сведений о ликвидации таможенного органа, не связанной с реорганизацией таможенных органов" (P.CC.10.TRN.009)</w:t>
      </w:r>
    </w:p>
    <w:bookmarkEnd w:id="409"/>
    <w:bookmarkStart w:name="z52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Транзакция общего процесса "Представление сведений о ликвидации таможенного органа, не связанной с реорганизацией таможенных органов" (P.CC.10.TRN.009) выполняется для представления уполномоченным органом государства-члена в Комиссию соответствующей информации. Схема выполнения указанной транзакции общего процесса представлена на рисунке 13. Параметры транзакции общего процесса приведены в таблице 14.</w:t>
      </w:r>
    </w:p>
    <w:bookmarkEnd w:id="410"/>
    <w:bookmarkStart w:name="z52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1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13. Схема выполнения транзакции общего процесса "Представление сведений о ликвидации таможенного органа, не связанной с реорганизацией таможенных органов" (P.CC.10.TRN.009)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531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ликвидации таможенного органа, не связанной с реорганизацией таможенных органов" (P.CC.10.TRN.009)</w:t>
      </w:r>
    </w:p>
    <w:bookmarkEnd w:id="4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0"/>
        <w:gridCol w:w="1408"/>
        <w:gridCol w:w="9722"/>
      </w:tblGrid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P.CC.10.TRN.009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ликвидации таможенного органа, не связанной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(P.CC.10.BEN.003):сведения обработаны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ликвидации таможенного органа, не связанной с реорганизацией таможенных органов (P.CC.10.MSG.016)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32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Транзакция общего процесса "Представление измененных сведений о таможенном органе, связанных с реорганизацией таможенных органов" (P.CC.10.TRN.010)</w:t>
      </w:r>
    </w:p>
    <w:bookmarkEnd w:id="413"/>
    <w:bookmarkStart w:name="z53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Транзакция общего процесса "Представление измененных сведений о таможенном органе, связанных с реорганизацией таможенных органов" (P.CC.10.TRN.010) выполняется для представления оператором классификатора таможенных органов в Комиссию измененных сведений о таможенном органе, связанных с реорганизацией таможенных органов. Схема выполнения указанной транзакции общего процесса представлена на рисунке 14. Параметры транзакции общего процесса приведены в таблице 15.</w:t>
      </w:r>
    </w:p>
    <w:bookmarkEnd w:id="414"/>
    <w:bookmarkStart w:name="z53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 14. Схема выполнения транзакции общего процесса "Представление измененных сведений о таможенном органе, связанных с реорганизацией таможенных органов" (P.CC.10.TRN.010)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536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измененных сведений о таможенном органе, связанных с реорганизацией таможенных органов" (P.CC.10.TRN.010)</w:t>
      </w:r>
    </w:p>
    <w:bookmarkEnd w:id="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90"/>
        <w:gridCol w:w="1432"/>
        <w:gridCol w:w="9678"/>
      </w:tblGrid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P.CC.10.TRN.010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измененных сведений о таможенном органе,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таможенном органе,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таможенном органе, связанных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(P.CC.10.BEN.003):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обработаны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таможенном органе, связанные с реорганизацией таможенных органов (P.CC.10.MSG.017)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(P.CC.10.MSG.014)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9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37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417"/>
    <w:bookmarkStart w:name="z53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16.</w:t>
      </w:r>
    </w:p>
    <w:bookmarkEnd w:id="418"/>
    <w:bookmarkStart w:name="z53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541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4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03"/>
        <w:gridCol w:w="1251"/>
        <w:gridCol w:w="3139"/>
        <w:gridCol w:w="5307"/>
      </w:tblGrid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5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5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P.CC.10.EXC.002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информационной системе инициатора при обработке ответного сообщения от респондента возникла ошибка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классификаторы, не обновлены XML-схемы электронного документа (сведений),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5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или не обновлены XML-схемы электронного документа (сведений)</w:t>
            </w:r>
          </w:p>
        </w:tc>
        <w:tc>
          <w:tcPr>
            <w:tcW w:w="5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электронного документа (сведений). Если справочники и классификаторы синхронизированы, XML-схемы электронного документа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542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421"/>
    <w:bookmarkStart w:name="z54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 дате и времени обновления классификатора" (P.CC.10.MSG.001), приведены в таблице 17.</w:t>
      </w:r>
    </w:p>
    <w:bookmarkEnd w:id="4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545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 дате и времени обновления классификатора" (P.CC.10.MSG.001)</w:t>
      </w:r>
    </w:p>
    <w:bookmarkEnd w:id="4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4"/>
        <w:gridCol w:w="11716"/>
      </w:tblGrid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Id) содержит кодовое обозначение классификатора из реестра нормативно-справочной информации Евразийского экономического союза, сформированное в соответствии с шаблоном: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  <w:bookmarkEnd w:id="424"/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не заполняется</w:t>
            </w:r>
          </w:p>
        </w:tc>
      </w:tr>
      <w:tr>
        <w:trPr>
          <w:trHeight w:val="30" w:hRule="atLeast"/>
        </w:trPr>
        <w:tc>
          <w:tcPr>
            <w:tcW w:w="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"Cведения об акте Союза" (ccdo: EAEUDoc Details) не заполняется</w:t>
            </w:r>
          </w:p>
        </w:tc>
      </w:tr>
    </w:tbl>
    <w:bookmarkStart w:name="z549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классификаторе, используемом для заполнения таможенных документов" (P.CC.10.MSG.004), приведены в таблице 18.</w:t>
      </w:r>
    </w:p>
    <w:bookmarkEnd w:id="4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551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классификаторе, используемом для заполнения таможенных документов" (P.CC.10.MSG.004)</w:t>
      </w:r>
    </w:p>
    <w:bookmarkEnd w:id="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8"/>
        <w:gridCol w:w="11682"/>
      </w:tblGrid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 содержит кодовое обозначение классификатора, используемом для заполнения таможенных документов, из реестра нормативно-справочной информации Евразийского экономического союза, сформированное в соответствии с шаблоном: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  <w:bookmarkEnd w:id="427"/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полного состава сведений, содержащихся в классификаторе, используемом для заполнения таможенных документов, не заполняется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состава сведений, содержащихся в классификаторе, используемом для заполнения таможенных документов, на определенную дату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акта" (csdo: EAEUDoc Id) в запросе на представление полного состава сведений, содержащихся в классификаторе, используемом для заполнения таможенных документов, не заполняется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акта" (csdo: EAEUDoc Creation Date) в запросе на представление полного состава сведений, содержащихся в классификаторе, используемом для заполнения таможенных документов, не заполняется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акта" (csdo: EAEUDoc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номер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акта" (csdo: EAEUDoc Creation Date)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дату принятия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вида акта" (csdo: EAEUDoc Kind Code)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код вида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органа Союза, принявшего акт" (сsdo: EAEUDoc Issuer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код органа Союза, принявшего нормативный правовой акт,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истечения срока действия акта" (csdo: EAEUDoc Validity Date) не заполняется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"Описание" (csdo: Description Text) не заполняется</w:t>
            </w:r>
          </w:p>
        </w:tc>
      </w:tr>
    </w:tbl>
    <w:bookmarkStart w:name="z55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классификатор, используемый для заполнения таможенных документов" (P.CC.10.MSG.006), приведены в таблице 19.</w:t>
      </w:r>
    </w:p>
    <w:bookmarkEnd w:id="4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557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классификатор, используемый для заполнения таможенных документов" (P.CC.10.MSG.006)</w:t>
      </w:r>
    </w:p>
    <w:bookmarkEnd w:id="4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12059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(csdo:​Reference​Data​Id) содержит кодовое обозначение классификатора, используемого для заполнения таможенных документов, из реестра нормативно-справочной информации Евразийского экономического союза, сформированное в соответствии с шаблоном: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  <w:bookmarkEnd w:id="430"/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акта" (csdo: EAEUDoc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номер нормативного правового акта,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акта" (csdo: EAEUDoc Creation Date)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дату принятия нормативного правового акта, в соответствии с которым введены справочные данные 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вида акта" (csdo: EAEUDoc Kind Code) в запросе сведений, содержащихся в классификаторе, используемом для заполнения таможенных документов, по номеру нормативного правового акта, в соответствии с которым введены справочные данные, заполняется обязательно и содержит код вида нормативного правового акта, в 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органа Союза, принявшего акт" (csdo: EAEUDoc Issuer Id) в запросе сведений, содержащихся в классификаторе, используемом для заполнения таможенных документов, по номеру нормативного правового акта, в соответствии с которым введены справочные данные, заполняется обязательно и содержит код органа Союза, принявшего нормативный правовой акт, в соответствии с которым введены справочные данные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заполняется обязательно и содержит дату и время актуализации сведений, содержащихся в классификаторе, используемом для заполнения таможенных документов, в уполномоченном органе государства-члена, начиная с которых представляются измененные сведения, содержащиеся в классификаторе Комиссии, для случая запроса изменений классификатора, используемого для заполнения таможенных документов,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документе одновременно не заполняются реквизиты нормативного правового документа, в соответствии с которым введены справочные данные (реквизиты "Номер акта" (csdo: EAEUDoc Id), "Дата акта" (csdo: EAEUDoc Creation Date), "Код вида акта" (csdo: EAEUDoc Kind Code), "Идентификатор органа Союза, принявшего акт" (csdo: EAEUDoc Issuer Id)), и реквизит "Дата и время обновления" (csdo:UpdateDateTime)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истечения срока действия акта" (csdo: EAEUDoc Validity Date) не заполняется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"Описание" (csdo: Description Text) не заполняется</w:t>
            </w:r>
          </w:p>
        </w:tc>
      </w:tr>
    </w:tbl>
    <w:bookmarkStart w:name="z56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Требования к заполнению реквизитов электронных документов (сведений) "Состояние актуализации справочных данных" (R.008), передаваемых в сообщении "Информация о факте изменения сведений, содержащихся в классификаторе" (P.CC.10.MSG.008), приведены в таблице 20.</w:t>
      </w:r>
    </w:p>
    <w:bookmarkEnd w:id="4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563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"Информация о факте изменения сведений, содержащихся в классификаторе" (P.CC.10.MSG.008)</w:t>
      </w:r>
    </w:p>
    <w:bookmarkEnd w:id="4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9"/>
        <w:gridCol w:w="11731"/>
      </w:tblGrid>
      <w:tr>
        <w:trPr>
          <w:trHeight w:val="3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Id) содержит кодовое обозначение классификатора из реестра нормативно-справочной информации Евразийского экономического союза, , сформированное в соответствии с шаблоном: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"1ХХХ", где XXX – 3-значный цифровой код справочника в реестре,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"2YYY", где YYY – 3-значный цифровой код классификатора в реестре.</w:t>
            </w:r>
          </w:p>
          <w:bookmarkEnd w:id="433"/>
        </w:tc>
      </w:tr>
      <w:tr>
        <w:trPr>
          <w:trHeight w:val="3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заполняется обязательно и содержит дату и время последнего обновления классификатора в Комиссии</w:t>
            </w:r>
          </w:p>
        </w:tc>
      </w:tr>
      <w:tr>
        <w:trPr>
          <w:trHeight w:val="3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"Cведения об акте Союза" (ccdo:E AEUDoc Details) не заполняется</w:t>
            </w:r>
          </w:p>
        </w:tc>
      </w:tr>
    </w:tbl>
    <w:bookmarkStart w:name="z56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 таможенных органов" (P.CC.10.MSG.009), приведены в таблице 21.</w:t>
      </w:r>
    </w:p>
    <w:bookmarkEnd w:id="4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569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сведений, содержащихся в классификаторе таможенных органов" (P.CC.10.MSG.009)</w:t>
      </w:r>
    </w:p>
    <w:bookmarkEnd w:id="4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11672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"Идентификатор справочника (классификатора)" (csdo: Reference Data Id) имеет значение "2054"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полного состава сведений, содержащихся  в классификаторе таможенных органов, не заполняется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запросе на представление состава сведений, содержащихся в классификаторе таможенных органов, на определенную дату заполняется обязательно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об акте" (ccdo: E A E U Doc Details) не заполняется</w:t>
            </w:r>
          </w:p>
        </w:tc>
      </w:tr>
    </w:tbl>
    <w:bookmarkStart w:name="z57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 таможенных органов" (P.CC.10.MSG.011), приведены в таблице 22.</w:t>
      </w:r>
    </w:p>
    <w:bookmarkEnd w:id="4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572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"Состояние актуализации справочных данных" (R.008), передаваемых в сообщении "Запрос информации об изменениях, внесенных в классификатор таможенных органов" (P.CC.10.MSG.011)</w:t>
      </w:r>
    </w:p>
    <w:bookmarkEnd w:id="4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11782"/>
      </w:tblGrid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"Идентификатор справочника (классификатора)" (csdo: Reference Data Id) имеет значение "2054" 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"Дата и время обновления" (csdo:UpdateDateTime) заполняется обязательно и содержит дату и время актуализации сведений, содержащихся в классификаторе таможенных органов, в уполномоченном органе государства-члена, начиная с которых представляются измененные сведения, содержащиеся в классификаторе Комиссии 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об акте" (ccdo: E A E U Doc Details) не заполняется</w:t>
            </w:r>
          </w:p>
        </w:tc>
      </w:tr>
    </w:tbl>
    <w:bookmarkStart w:name="z57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создании таможенного органа, не связанном с реорганизацией таможенных органов" (P.CC.10.MSG.013), приведены в таблице 23.</w:t>
      </w:r>
    </w:p>
    <w:bookmarkEnd w:id="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575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создании таможенного органа, не связанного с реорганизацией таможенных органов" (P.CC.10.MSG.013)</w:t>
      </w:r>
    </w:p>
    <w:bookmarkEnd w:id="4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1926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может передаваться несколько реквизитов "Сведения классификатора таможенных органов" (cacdo: Customs Office Classifier Details)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изменений таможенного органа"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 должно содержать значение "01" - создание таможенного органа, не связанное с реорганизацией таможенных органов</w:t>
            </w:r>
          </w:p>
          <w:bookmarkEnd w:id="440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существующих записях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 Details), передаваемых в сообщении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должен передаваться только один реквизит "Сведения классификатора таможенных органов" (cacdo: Customs Office Classifier Details), содержащий значение реквизита "Код таможенного органа" (csdo: Customs Office Code), являющегося подчиненным для таможенного органа, действующая запись о котором содержится в классификаторе таможенных органов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"Наименование таможенного органа" (csdo: Customs Office Name) в составе сложного реквизита "Сведения классификатора таможенных органов" (cacdo: Customs Office Classifier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компетенциях таможенного органа" (cacdo: Customs Office Indicator Details) в составе сложного реквизита "Сведения классификатора таможенных органов" (cacdo: Customs Office Classifier Details) обязателен для заполнения только в Российской Федерации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"Правомочие регистрировать таможенные декларации" (casdo: Declaration Registry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правомочен регистрировать таможенные декларации;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правомочен регистрировать таможенные декларации;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государства-члена, компетенция которого ограничивается исключительно совершением таможенных операций в отношении товаров, декларируемых с использованием информационных технологий представления таможенным органам сведений в электронной форме для целей таможенного оформления товаров, в том числе с использованием информационно-телекоммуникационной сети "Интернет"</w:t>
            </w:r>
          </w:p>
          <w:bookmarkEnd w:id="441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"Зарезервированный элемент" (casdo: Reserved Customs Office Indicator Code) в составе реквизита "Сведения о компетенциях таможенного органа" (cacdo: Customs Office Indicator Details) в случае его заполнения должен иметь значение "0"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"Правомочие совершать таможенные операции с товарами, перемещаемыми с применением Карнет АТА" (casdo: A T A Carnet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имеет права совершать таможенные операции с товарами, перемещаемыми с применением карнета АТА;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имеет право совершать таможенные операции с товарами, перемещаемыми с применением карнета АТА</w:t>
            </w:r>
          </w:p>
          <w:bookmarkEnd w:id="442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"Присутствие в перечне таможенных органов, оснащенных для применения электронной формы декларирования" (casdo: E Declaration Customs Office List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включен в перечень</w:t>
            </w:r>
          </w:p>
          <w:bookmarkEnd w:id="443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товаров" (casdo: F E Customs Office List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включен в перечень без примечаний;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 включен в перечень с примечаниями</w:t>
            </w:r>
          </w:p>
          <w:bookmarkEnd w:id="444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"Адрес" (ccdo:AddressV4Details) должен быть заполнен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"Адрес" (ccdo:AddressV4Details) должны быть заполнены либо реквизит "Адрес в текстовой форме"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 Address Text), либо подмножество реквизитов, содержащих в структурированном виде сведения об адресе таможенного органа, из следующего набора реквизитов: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"Код территории" (csdo: Territory Code);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"Регион" (csdo: Region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"Район" (csdo: District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"Город" (csdo: City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"Населенный пункт" (csdo: Settlement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"Улица" (csdo: Street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дома" (csdo: Building Number Id);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помещения" (csdo: Room Number Id);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"Почтовый индекс" (csdo: Post Code)</w:t>
            </w:r>
          </w:p>
          <w:bookmarkEnd w:id="445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вида адреса" (csdo:AddressKindCode), "Код страны" (csdo:UnifiedCountryCode) и "Номер абонентского ящика" (csdo:PostOfficeBoxId) в составе реквизита "Адрес" (ccdo:AddressV4Details) не заполняются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"Контактный реквизит" (ccdo:CommunicationDetails) заполнен, то реквизит "Код вида связи" (csdo:CommunicationChannelCode)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должен быть заполнен и его значение должно соответствовать одному из значений классификатору видов связи СЕФАКТ ООН, а реквизит "Наименование вида связи" (csdo:CommunicationChannelName) не заполняется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таможенного органа, присвоенный при реорганизации" (casdo: Customs Office Revised Code) и "Код таможенного органа, действующий до реорганизации" (casdo: Customs Office Previous Code) в составе сложного реквизита "Сведения классификатора таможенных органов" (cacdo: Customs Office Classifier Details) не заполняются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об акте, регламентирующем начало действия" (ccdo: Start Legal Act Details) в составе сложного реквизита "Сведения о записи справочника (классификатора)" (ccdo: Code List Item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начало действия" (ccdo: Start 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"Начальная дата и время" (csdo: Start Date Time)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не заполняется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 UpdateDate Time) в составе сложного реквизита "Технологические характеристики записи общего ресурса" (ccdo: Resource Item Status Details) не заполняется</w:t>
            </w:r>
          </w:p>
        </w:tc>
      </w:tr>
    </w:tbl>
    <w:bookmarkStart w:name="z59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 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таможенном органе, не связанные с реорганизацией таможенных органов" (P.CC.10.MSG.015), приведены в таблице 24.</w:t>
      </w:r>
    </w:p>
    <w:bookmarkEnd w:id="4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599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таможенном органе, не связанные с реорганизацией таможенных органов" (P.CC.10.MSG.015)</w:t>
      </w:r>
    </w:p>
    <w:bookmarkEnd w:id="4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1926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сообщении должны присутствовать 2 реквизита "Сведения классификатора таможенных органов" (cacdo: Customs Office Classifier Details), содержащие соответственно изменяемые и измененные сведения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и измененных сведений значения реквизитов "Код вида изменений таможенного органа" (casdo: Customs Office Change Kind Code), "Код страны" (csdo: Unified Country Code) и "Код таможенного органа" (csdo: Customs Office Code)должны совпадать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и измененных сведений значение реквизита "Код вида изменений таможенного органа" (casdo: Customs Office Change Kind Code) должно содержать значение "02" - изменение сведений о таможенном органе, не связанное с реорганизацией таможенных органов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реквизит "Сведения классификатора таможенных органов" (cacdo: Customs Office Classifier etails) значения всех реквизитов (за исключением реквизитов "Код вида изменений таможенного органа"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(casdo: Customs Office Change Kind Code), "Дата окончания действия" (csdo: Code List Item End Date),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Details), "Конечная дата и время"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 End Date Time), а также "Дата и время обновления"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Time)) должны соответствовать значениям соответствующей записи в классификаторе таможенных органов</w:t>
            </w:r>
          </w:p>
          <w:bookmarkEnd w:id="448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"Сведения об акте, регламентирующем начало действия" (ccdo: Start Legal Act Details) в составе сложного реквизита "Сведения о записи справочника (классификатора)" (ccdo: Code List tem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начало действия" (ccdo: Start 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реквизиты "Дата окончания действия" (csdo: Code List Item End Date) и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Details), а также "Конечная дата и время" (csdo: End Date Time)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окончание действия" (ccdo: EndLegal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значение реквизита "Дата окончания действия" (csdo: Code List Item End Date) в составе сложного реквизита "Сведения о записи справочника (классификатора)" (ccdo: Code List Item Details)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изменяемых сведений значение реквизита "Конечная дата и время"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End Date Time) в составе сложного реквизита "Технологические характеристики записи общего ресурса" (ccdo: Resource Item Status Details) должно быть больше либо равно значению реквизита "Начальная дата и время" (csdo: Start Date Time) в составе сложного реквизита Технологические характеристики записи общего ресурса" (ccdo: Resource Item Status Details)</w:t>
            </w:r>
          </w:p>
          <w:bookmarkEnd w:id="449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"Наименование таможенного органа" (csdo: Customs Office Name) в составе сложного реквизита "Сведения классификатора таможенных органов" (cacdo: Customs Office Classifier Details) обязателен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"Правомочие регистрировать таможенные декларации" (casdo: Declaration Registry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правомочен регистрировать таможенные декларации;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правомочен регистрировать таможенные декларации;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государства-члена, компетенция которого ограничивается исключительно совершением таможенных операций в отношении товаров, декларируемых с использованием информационных технологий представления таможенным органам сведений в электронной форме для целей таможенного оформления товаров, в том числе с использованием информационно-телекоммуникационной сети "Интернет"</w:t>
            </w:r>
          </w:p>
          <w:bookmarkEnd w:id="450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"Зарезервированный элемент" (casdo: Reserved Customs Office Indicator Code) в составе реквизита "Сведения о компетенциях таможенного органа" (cacdo: Customs Office Indicator Details) в случае его заполнения должен иметь значение "0" - зарезервирован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"Правомочие совершать таможенные операции с товарами, перемещаемыми с применением Карнет АТА" (casdo: A T Carnet Authority Code) в составе реквизита ""Сведения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имеет права совершать таможенные операции с товарами, перемещаемыми с применением карнета АТА;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имеет право совершать таможенные операции с товарами, перемещаемыми с применением карнета АТА</w:t>
            </w:r>
          </w:p>
          <w:bookmarkEnd w:id="451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"Присутствие в перечне таможенных органов, оснащенных для применения электронной формы декларирования" (casdo: E Declaration Customs Office List Code) в составе реквизита ""Сведения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включен в перечень</w:t>
            </w:r>
          </w:p>
          <w:bookmarkEnd w:id="452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товаров" (casdo: F E Customs Office List Code) в составе реквизита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включен в перечень без примечаний;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 включен в перечень с примечаниями</w:t>
            </w:r>
          </w:p>
          <w:bookmarkEnd w:id="453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измененных сведений реквизита "Сведения классификатора таможенных органов" (cacdo: Customs Office Classifier Details)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"Начальная дата и время" (csdo: Start Date Time) обязателен для заполнения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реквизита "Сведения классификатора таможенных органов" (cacdo: Customs Office Classifier Details)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не заполняется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изменяемых и измененных сведений реквизита "Сведения классификатора таможенных органов" (cacdo: Customs Office Classifier Details) реквизит "Дата и время обновления" (csdo: Update Date Time) в составе сложного реквизита "Технологические характеристики записи общего ресурса" (ccdo: Resource Item Status Details) не заполняется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 "Адрес" (ccdo:AddressV4Details) должен быть заполнен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в составе реквизита "Адрес" (ccdo:AddressV4Details) должны быть заполнены либо реквизит "Адрес в текстовой форме" (csdo: Address Text), либо подмножество реквизитов, содержащих в структурированном виде сведения об адресе таможенного органа, из следующего набора реквизитов: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"Код территории" (csdo: Territory Code);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"Регион" (csdo: Region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"Район" (csdo: District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"Город" (csdo: City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"Населенный пункт" (csdo: Settlement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"Улица" (csdo: Street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дома" (csdo: Building Number Id);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помещения" (csdo: Room Number Id);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"Почтовый индекс" (csdo: Post Code)</w:t>
            </w:r>
          </w:p>
          <w:bookmarkEnd w:id="454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реквизиты "Код вида адреса" (csdo:AddressKindCode), "Код страны" (csdo:UnifiedCountryCode) и "Номер абонентского ящика" (csdo:PostOfficeBoxId) в составе реквизита "Адрес" (ccdo:AddressV4Details) не заполняются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если реквизит "Контактный реквизит" (ccdo:CommunicationDetails) заполнен, то реквизит "Код вида связи" (csdo:CommunicationChannelCode) в его составе должен быть заполнен и его значение должно соответствовать одному из значений классификатору видов связи СЕФАКТ ООН, а реквизит "Наименование вида связи" (csdo:CommunicationChannelName) не заполняется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измененных сведений значение реквизита "Начальная дата и время" (csdo: Start Date Time), входящего в состав сложного реквизита "Технологические характеристики записи общего ресурса" (ccdo: Resource Item Status Details), должно быть больше значение реквизита "Конечная дата и время" (csdo: Start Date Time), входящего в состав сложного реквизита "Технологические характеристики записи общего ресурса" (ccdo: Resource Item Status Details), для изменяемых сведений</w:t>
            </w:r>
          </w:p>
        </w:tc>
      </w:tr>
    </w:tbl>
    <w:bookmarkStart w:name="z62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 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ликвидации таможенного органа, не связанной с реорганизацией таможенных органов" (P.CC.10.MSG.016), приведены в таблице 25.</w:t>
      </w:r>
    </w:p>
    <w:bookmarkEnd w:id="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625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"Сведения о ликвидации таможенного органа, не связанной с реорганизацией таможенных органов" (P.CC.10.MSG.016)</w:t>
      </w:r>
    </w:p>
    <w:bookmarkEnd w:id="4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1926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может передаваться несколько реквизитов "Сведения классификатора таможенных органов" (cacdo: Customs Office Classifier Details)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изменений таможенного органа"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 в составе реквизита "Сведения классификатора таможенных органов" (cacdo: Customs Office Classifier Details) должно содержать значение "03" - ликвидация таможенного органа, не связанная с реорганизацией таможенных органов</w:t>
            </w:r>
          </w:p>
          <w:bookmarkEnd w:id="457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должно совпадать со значением этого реквизита в действующих записях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Details), передаваемых в сообщении, не должно существовать починенных позиций в классификаторе таможенных органов, либо не должно существовать починенных позиций среди действующих записей классификатора таможенных органов, либо все подчиненные позиции, имеющие статус действующих записей классификатора таможенных органов, должны быть включены в состав сведений, передаваемых в сообщении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ClassifierDetails), передаваемых в сообщении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всех реквизитов (за исключением реквизитов "Дата окончания действия" (csdo: Code List ItembEnd Date) и "Сведения об акте, регламентирующем окончание действия" (ccdo: End Legal Act Details)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сложного реквизита "Сведения о записи справочника (классификатора)" (ccdo: Code List Item Details), "Конечная дата и время"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End Date Time) и "Дата и время обновления" (csdo: UpdateDateTime)) должны соответствовать значениям аналогичных реквизитов в соответствующей записи классификатора таможенных органов</w:t>
            </w:r>
          </w:p>
          <w:bookmarkEnd w:id="458"/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"Дата окончания действия" (csdo: Code List Item End Date) и "Сведения об акте, регламентирующем окончание действия" (ccdo: End Legal Act Details в составе сложного реквизита "Сведения о записи справочника (классификатора)" (ccdo: Code List Item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вида акта" (csdo: Legal ActbKindbName), "Наименование акта" (csdo: Legal Act Name), "Наименование уполномоченного органа" (csdo: Authority Name) в составе реквизита "Сведения об акте, регламентирующем окончание действия" (ccdo: End Legal Act Details) обязательны для заполнения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"Дата окончания действия" (csdo: Code List Item End Date) в составе сложного реквизита "Сведения о записи справочника (классификатора)" (ccdo: Code List Item Details)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должен быть заполнен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"Технологические характеристики записи общего ресурса" (ccdo: Resource Item Status Details), реквизит "Дата и время обновления" (csdo: Update Date Time) не заполняется</w:t>
            </w:r>
          </w:p>
        </w:tc>
      </w:tr>
    </w:tbl>
    <w:bookmarkStart w:name="z62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 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таможенных органах, связанные с реорганизацией таможенных органов" (P.CC.10.MSG.017), приведены в таблице 26.</w:t>
      </w:r>
    </w:p>
    <w:bookmarkEnd w:id="4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631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классификатора таможенных органов" (R.CA.CC.10.001), передаваемых в сообщении "Измененные сведения о таможенных органах, связанные с реорганизацией таможенных органов" (P.CC.10.MSG.017)</w:t>
      </w:r>
    </w:p>
    <w:bookmarkEnd w:id="4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11643"/>
        <w:gridCol w:w="283"/>
      </w:tblGrid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может передаваться несколько реквизитов "Сведения классификатора таможенных органов" (cacdo: Customs Office Classifier Details)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изменений таможенного органа"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 должно содержать одно и тоже значение для каждого реквизита "Сведения классификатора таможенных органов" (cacdo: Customs Office Classifier Details), включенного в сообщение</w:t>
            </w:r>
          </w:p>
          <w:bookmarkEnd w:id="461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вида изменений таможенного органа" (casdo: Customs Office Change Kind Code) для каждого реквизита "Сведения классификатора таможенных органов" (cacdo: Customs Office Classifier Details), включенного в сообщение,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"04" - изменение сведений о таможенном органе, связанное с реорганизацией таможенного органа в форме переподчинения;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"05" - изменение сведений о таможенном органе, связанное с реорганизацией таможенных органов в форме слияния (объединения);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"06" - изменение сведений о таможенном органе, связанное с реорганизацией таможенных органов в форме присоединения;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"07" - изменение сведений о таможенном органе, связанное с реорганизацией таможенных органов в форме разделения;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"08" - изменение сведений о таможенном органе, связанное с реорганизацией таможенных органов в форме выделения</w:t>
            </w:r>
          </w:p>
          <w:bookmarkEnd w:id="462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сообщения передаются два набора реквизитов "Сведения классификатора таможенных органов" (cacdo: Customs Office Classifier Details), содержащих: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вновь созданных таможенных органах в результате реорганизации, либо измененные сведения о таможенных органах, продолжающих свою деятельность в результате проведенной реорганизации (далее – создаваемые записи);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ликвидируемых таможенных органах в результате реорганизации, либо изменяемые сведения о таможенном органе, продолжающих свою деятельность в результате проведенной реорганизации (далее – ликвидируемые записи)</w:t>
            </w:r>
          </w:p>
          <w:bookmarkEnd w:id="463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в реквизите "Сведения классификатора таможенных органов" (cacdo: Customs OfficeClassifier Details) реквизиты "Дата окончания действия" (csdo: Code List Item End Date) и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 должны быть заполнены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в реквизите "Сведения классификатора таможенных органов" (cacdo: Customs Office Classifier Details) реквизит "Конечная дата и время" (csdo: End Date Time) в составе сложного реквизита "Технологические характеристики записи общего ресурса" (ccdo: Resource Item Status Details) должен быть заполнен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изменение сведений о таможенном органе, связанное с реорганизацией таможенного органа в форме переподчинении", для создаваемых записей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существующих записях классификатора таможенных органов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"изменение сведений о таможенном органе, связанное с реорганизацией таможенного органа в форме переподчинении", значение реквизита "Код таможенного органа" (csdo: Customs Office Code) в составе сложного реквизита "Сведения классификатора таможенных органов" (cacdo: Customs Offic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 Details), передаваемых в сообщении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"Наименование таможенного органа" (csdo: Customs Office Name) в составе сложного реквизита "Сведения классификатора таможенных органов" (cacdo: Customs Office Classifier Details) обязателен для заполнения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"Сведения о компетенциях таможенного органа" (cacdo: Customs Office Indicator Details) в составе сложного реквизита "Сведения классификатора таможенных органов" (cacdo: Customs Office Classifier Details) обязателен для заполнения только в Российской Федерации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"Правомочие регистрировать таможенные декларации" (casdo: Declaration Registry Authority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правомочен регистрировать таможенные декларации;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правомочен регистрировать таможенные декларации;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государства-члена, компетенция которого ограничивается исключительно совершением таможенных операций в отношении товаров, декларируемых с использованием информационных технологий представления таможенным органам сведений в электронной форме для целей таможенного оформления товаров, в том числе с использованием информационно-телекоммуникационной сети "Интернет"</w:t>
            </w:r>
          </w:p>
          <w:bookmarkEnd w:id="464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создаваемых записей реквизит "Зарезервированный элемент" (casdo: Reserved Customs Office Indicator Code) в составе реквизита "Сведения о компетенциях таможенного органа" (cacdo: Customs Office Indicator Details) в случае его заполнения должен иметь значение "0" 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"Правомочие совершать таможенные операции с товарами, перемещаемыми с применением Карнет АТА" (casdo: A T A Carnet Authority Code) в составе реквизита "Сведения о компетенциях таможенного органа" (cacdo: 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имеет права совершать таможенные операции с товарами, перемещаемыми с применением карнета АТА;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имеет право совершать таможенные операции с товарами, перемещаемыми с применением карнета АТА</w:t>
            </w:r>
          </w:p>
          <w:bookmarkEnd w:id="465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"Присутствие в перечне таможенных органов, оснащенных для применения электронной формы декларирования" (casdo: E Declaration Customs Office List Code) в составе реквизита "Сведения о компетенциях таможенного органа" (cacdo: Customs Office Indicator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"1" - таможенный орган государства-члена включен в перечень</w:t>
            </w:r>
          </w:p>
          <w:bookmarkEnd w:id="466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товаров" (casdo: F ECustom Office List Code) в составе реквизита "Сведения о компетенциях таможенного органа" (cacdo: Customs Office Indicato Details) в случае его заполнения должен иметь одно из значений: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"0" - таможенный орган государства-члена не включен перечень;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таможенный орган государства-члена включен в перечень без примечаний;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- таможенный орган государства-члена включен в перечень с примечаниями</w:t>
            </w:r>
          </w:p>
          <w:bookmarkEnd w:id="467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"Адрес" (ccdo:AddressV4Details) должен быть заполнен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в составе реквизита "Адрес" (ccdo:AddressV4Details) должны быть заполнены либо реквизит "Адрес в текстовой форме"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 Address Text), либо подмножество реквизитов, содержащих в структурированном виде сведения об адресе таможенного органа, из следующего набора реквизитов: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"Код территории" (csdo: Territory Code);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"Регион" (csdo: Region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"Район" (csdo: District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"Город" (csdo: City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"Населенный пункт" (csdo: Settlement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"Улица" (csdo: Street Name);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дома" (csdo: Building Number Id);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помещения" (csdo: Room Number Id);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"Почтовый индекс" (csdo: Post Code)</w:t>
            </w:r>
          </w:p>
          <w:bookmarkEnd w:id="468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реквизиты "Код вида адреса" (csdo:AddressKindCode), "Код страны" (csdo:UnifiedCountryCode) и "Номер абонентского ящика" (csdo:PostOfficeBoxId) в составе реквизита "Адрес" (ccdo:AddressV4Details) не заполняются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если реквизит "Контактный реквизит" (ccdo:CommunicationDetails) заполнен, то реквизит "Код вида связи" (csdo:CommunicationChannelCode) в его составе должен быть заполнен и его значение должно соответствовать одному из значений классификатору видов связи СЕФАКТ ООН, а реквизит "Наименование вида связи" (csdo:CommunicationChannelName) не заполняется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"Код таможенного органа, присвоенный при реорганизации" (casdo: Customs Office Revised Code) в составе сложного реквизита "Сведения классификатора таможенных органов" (cacdo: Customs Office Classifier Details) не заполняются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"Код таможенного органа, действующий до реорганизации" (casdo:bCustomsbOfficevPrevious Code)в составе сложного реквизита "Сведения классификатора таможенных органов" (cacdo: Customs Office Classifier Details) должен быть заполнен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"Дата начала действия"(csdo: Code List Item Start Date) в составе сложного реквизита "Сведения о записи справочника (классификатора)" (ccdo: Code List Ite Details) обязателен для заполнения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"Сведения об акте, регламентирующем начало действия" (ccdo: Start Legal Act Details) в составе сложного реквизита "Сведения о записи справочника (классификатора)" (ccdo: Code List Item Details) обязателен для заполнения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"Дата окончания действия" (csdo: Code List Item End Date) в составе сложного реквизита "Сведения о записи справочника (классификатора)" (ccdo: Code List Item Details) не заполняется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 "Сведения об акте, регламентирующем окончание действия" (ccdo: End Legal Act etails) в составе сложного реквизита "Сведения о записи справочника (классификатора)" (ccdo: Code List Item Details) не заполняется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начало действия" (ccdo: Start Legal Act Details) обязательны для заполнения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"Начальная дата и время" (csdo: Start Date Time) обязателен для заполнения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создаваемых записей в составе реквизита "Период действия" (ccdo: Validity Period Details), входящего в состав сложного реквизита "Технологические характеристики записи общего ресурса" (ccdo: Resource Item Status Details), реквизит "Конечная дата и время" (csdo: End Date Time) не заполняется 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и ликвидируемых записей реквизит "Дата и время обновления" (csdo: Update Date Time) в составе сложного реквизита "Технологические характеристики записи общего ресурса" (ccdo: Resource Item Status Details) не заполняется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значение реквизита "Код таможенного органа" (csdo: Customs Office Code) в составе сложного реквизита "Сведения классификатора таможенных органов" (cacdo Customs Office Classifier Details) должно совпадать со значением этого реквизита в действующих записях классификатора таможенных органов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OfficeChange Kind Code) соответствует "04" - "изменение сведений о таможенном органе, связанное с реорганизацией таможенного органа в форме переподчинении", для ликвидируемых записей для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Details), передаваемых в сообщении, не должно существовать подчиненных позиций в классификаторе таможенных органов, либо не должно существовать починенных позиций среди действующих записей классификатора таможенных органов, либо все подчиненные позиции, имеющие статус действующих записей классификатора таможенных органов, должны быть включены в состав сведений, передаваемых в сообщении и относиться к набору ликвидируемых записей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"изменение сведений о таможенном органе, связанное с реорганизацией таможенного органа в форме переподчинении", для ликвидируемых записей значение реквизита "Код таможенного органа" (csdo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реквизитов "Сведения классификатора таможенных органов" (cacdo: Customs Office Classifier Details), передаваемых в сообщении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значения всех реквизитов (за исключением реквизитов "Код таможенного органа, присвоенный при реорганизации" (casdo: Customs Office Revised Code), "Дата окончания действия" (csdo: Code List Item End Date) и "Сведения об акте, регламентирующем окончание действия" (ccdo: End Legal Act Details) в составе сложного реквизита "Сведения о записи справочника (классификатора)" (ccdo: Code List Item Details), "Конечная дата и время" (csdo: End Date Time) и "Дата и время обновления" (csdo: Update Date Time)) должны соответствовать значениям аналогичных реквизитов в соответствующей записи классификатора таможенных органов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реквизиты "Наименование вида акта" (csdo: Legal Act Kind Name), "Наименование акта" (csdo: Legal Act Name), "Наименование уполномоченного органа" (csdo: Authority Name) в составе реквизита "Сведения об акте, регламентирующем окончание действия" (ccdo: End Legal Act Details) обязательны для заполнения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значение реквизита "Дата окончания действия" (csdo: Code List Item End Date) в составе сложного реквизита "Сведения о записи справочника (классификатора)" (ccdo: Code List Item Details)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ликвидируемых записей реквизит "Код таможенного органа, присвоенный при реорганизации" (casdo: Customs Office Revised Code) в составе сложного реквизита "Сведения классификатора таможенных органов" (cacdo: Customs Office Classifier Details) должен быть заполнен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 Code) соответствует "04" - "изменение сведений о таможенном органе, связанное с реорганизацией таможенного органа в форме переподчинении", или "07" - "изменение сведений о таможенном органе, связанное с реорганизацией таможенных органов в форме разделения", или "08" - "изменение сведений о таможенном органе, связанное с реорганизацией таможенных органов в форме выделения",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значение реквизита "Дата начала действия" (csdo: Code List Item Start Date) в составе сложного реквизита "Сведения о записи справочника (классификатора)" (ccdo: Code List Item Details) должно быть больше значения реквизита "Дата окончания действия" (csdo: Code List Item End Date) в составе сложного реквизита "Сведения о записи справочника (классификатора)" (ccdo: Code List Item Details) соответствующих ликвидируемых записей (соответствие устанавливается по значению реквизита "Код таможенного органа" (csdo: Customs Office Code) для ликвидирумых записей и значениям реквизитов "Код таможенного органа, действующий до реорганизации" (casdo: Customs Office Previous Code) для создаваемых записей)</w:t>
            </w:r>
          </w:p>
          <w:bookmarkEnd w:id="469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"05" - изменение сведений о таможенном органе, связанное с реорганизацией таможенных органов в форме слияния (объединения)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"06" - изменение сведений о таможенном органе, связанное с реорганизацией таможенных органов в форме присоединения,для создаваемых записей значение реквизита "Дата начала действия" (csdo: Code List Item Start Date) в составе сложного реквизита "Сведения о записи справочника (классификатора)" (ccdo: Code List Item Details) должно быть больше значения реквизита "Дата окончания действия" (csdo: Code List Item End Date) в составе сложного реквизита "Сведения о записи справочника (классификатора)" (ccdo: Code List Item Details) соответствующих ликвидируемых записей (соответствие устанавливается по значению реквизита "Код таможенного органа" (csdo: Customs Office Code) для создаваемых записей и значениям реквизитов "Код таможенного органа, присвоенный при реорганизации" (casdo: Customs Office Revised Code) для ликвидируемых записей)</w:t>
            </w:r>
          </w:p>
          <w:bookmarkEnd w:id="470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"04" - "изменение сведений о таможенном органе, связанное с реорганизацией таможенного органа в форме переподчинении", или "07" - "изменение сведений о таможенном органе, связанное с реорганизацией таможенных органов в форме разделения", или "08" - "изменение сведений о таможенном органе, связанное с реорганизацией таможенных органов в форме выделения",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создаваемых записей значение реквизита "Начальная дата и время" (csdo: Start Date Time) в составе сложного реквизита "Технологические характеристики записи общего ресурса" (ccdo: Resource Item Status Details) должно быть больше значения реквизита "Конечная дата и время" (csdo: End Date Time) в составе сложного реквизита "Технологические характеристики записи общего ресурса" (ccdo: Resource Item Status Details) соответствующих ликвидируемых записей (соответствие устанавливается по значению реквизита "Код таможенного органа" (csdo: Customs Office Code) для ликвидирумых записей и значениям реквизитов "Код таможенного органа, действующий до реорганизации" (casdo: Customs Office Previous Code) для создаваемых записей)</w:t>
            </w:r>
          </w:p>
          <w:bookmarkEnd w:id="471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значение реквизита "Код вида изменений таможенного органа" (casdo: Customs Office Change Kind Code) соответствует "05" - изменение сведений о таможенном органе, связанное с реорганизацией таможенных органов в форме слияния (объединения)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"06" - изменение сведений о таможенном органе, связанное с реорганизацией таможенных органов в форме присоединения, для создаваемых записей значение реквизита "Начальная дата и время" (csdo: Start Date Time) в составе сложного реквизита "Технологические характеристики записи общего ресурса" (ccdo: Resource Item Status Details) должно быть больше значения реквизита "Конечная дата и время" (csdo: End Date Time) в составе сложного реквизита "Технологические характеристики записи общего ресурса" (ccdo: Resource Item Status Details) соответствующих ликвидируемых записей (соответствие устанавливается по значению реквизита "Код таможенного органа" (csdo: Customs Office Code) для создаваемых записей и значениям реквизитов "Код таможенного органа, присвоенный при реорганизации" (casdo: Customs Office Revised Code) для ликвидируемых записей)</w:t>
            </w:r>
          </w:p>
          <w:bookmarkEnd w:id="472"/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".</w:t>
            </w:r>
          </w:p>
        </w:tc>
      </w:tr>
    </w:tbl>
    <w:bookmarkStart w:name="z66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Описание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утвержденное указанным Решением, изложить в следующей редакции:</w:t>
      </w:r>
    </w:p>
    <w:bookmarkEnd w:id="4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 Евразийской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комиссии от 20 г. № )</w:t>
            </w:r>
          </w:p>
        </w:tc>
      </w:tr>
    </w:tbl>
    <w:bookmarkStart w:name="z666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</w:t>
      </w:r>
    </w:p>
    <w:bookmarkEnd w:id="474"/>
    <w:bookmarkStart w:name="z667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475"/>
    <w:bookmarkStart w:name="z66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Настоящее Описание разработано в соответствии со следующими актами, входящими в право Евразийского экономического союза (далее – Союз):</w:t>
      </w:r>
    </w:p>
    <w:bookmarkEnd w:id="4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 мая 2014 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 сентября 2010 г. № 378 "О классификаторах,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 ноября 2014 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 апреля 2015 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 августа 2014 г. № 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 июня 2015 г. № 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 – членов Евразийского экономического союза" (далее – Решение о классификаторе таможенных органов).</w:t>
      </w:r>
    </w:p>
    <w:bookmarkStart w:name="z678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477"/>
    <w:bookmarkStart w:name="z67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"Формирование, ведение и использование классификаторов, используемых для заполнения таможенных деклараций" (далее – общий процесс).</w:t>
      </w:r>
    </w:p>
    <w:bookmarkEnd w:id="478"/>
    <w:bookmarkStart w:name="z68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– интегрированная система).</w:t>
      </w:r>
    </w:p>
    <w:bookmarkEnd w:id="479"/>
    <w:bookmarkStart w:name="z681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bookmarkEnd w:id="480"/>
    <w:bookmarkStart w:name="z68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bookmarkEnd w:id="481"/>
    <w:bookmarkStart w:name="z68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В таблице формируются следующие поля (графы):</w:t>
      </w:r>
    </w:p>
    <w:bookmarkEnd w:id="482"/>
    <w:bookmarkStart w:name="z68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"иерархический номер" – порядковый номер реквизита;</w:t>
      </w:r>
    </w:p>
    <w:bookmarkEnd w:id="483"/>
    <w:bookmarkStart w:name="z68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"имя реквизита" – устоявшееся или официальное словесное обозначение реквизита;</w:t>
      </w:r>
    </w:p>
    <w:bookmarkEnd w:id="484"/>
    <w:bookmarkStart w:name="z68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"описание реквизита" – текст, поясняющий смысл (семантику) реквизита;</w:t>
      </w:r>
    </w:p>
    <w:bookmarkEnd w:id="485"/>
    <w:bookmarkStart w:name="z68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"идентификатор" – идентификатор элемента данных в модели данных, соответствующего реквизиту;</w:t>
      </w:r>
    </w:p>
    <w:bookmarkEnd w:id="486"/>
    <w:bookmarkStart w:name="z68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"область значений" – словесное описание возможных значений реквизита;</w:t>
      </w:r>
    </w:p>
    <w:bookmarkEnd w:id="487"/>
    <w:bookmarkStart w:name="z68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"мн." – множественность реквизитов: обязательность (опциональность) и количество возможных повторений реквизита.</w:t>
      </w:r>
    </w:p>
    <w:bookmarkEnd w:id="488"/>
    <w:bookmarkStart w:name="z690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Для указания множественности реквизитов используются следующие обозначения:</w:t>
      </w:r>
    </w:p>
    <w:bookmarkEnd w:id="489"/>
    <w:bookmarkStart w:name="z69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– реквизит обязателен, повторения не допускаются;</w:t>
      </w:r>
    </w:p>
    <w:bookmarkEnd w:id="490"/>
    <w:bookmarkStart w:name="z69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 – реквизит обязателен, должен повторяться n раз (n &gt; 1);</w:t>
      </w:r>
    </w:p>
    <w:bookmarkEnd w:id="491"/>
    <w:bookmarkStart w:name="z69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1..* – реквизит обязателен, может повторяться без ограничений;</w:t>
      </w:r>
    </w:p>
    <w:bookmarkEnd w:id="492"/>
    <w:bookmarkStart w:name="z69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n..* – реквизит обязателен, должен повторяться не менее n раз (n &gt; 1);</w:t>
      </w:r>
    </w:p>
    <w:bookmarkEnd w:id="493"/>
    <w:bookmarkStart w:name="z69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n..m – реквизит обязателен, должен повторяться не менее n раз и не более m раз (n &gt; 1, m &gt; n);</w:t>
      </w:r>
    </w:p>
    <w:bookmarkEnd w:id="494"/>
    <w:bookmarkStart w:name="z69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0..1 – реквизит опционален, повторения не допускаются;</w:t>
      </w:r>
    </w:p>
    <w:bookmarkEnd w:id="495"/>
    <w:bookmarkStart w:name="z69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0..* – реквизит опционален, может повторяться без ограничений;</w:t>
      </w:r>
    </w:p>
    <w:bookmarkEnd w:id="496"/>
    <w:bookmarkStart w:name="z69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0..m – реквизит опционален, может повторяться не более m раз (m &gt; 1).</w:t>
      </w:r>
    </w:p>
    <w:bookmarkEnd w:id="497"/>
    <w:bookmarkStart w:name="z699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498"/>
    <w:bookmarkStart w:name="z70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целей настоящего Описания используются понятия, которые означают следующее:</w:t>
      </w:r>
    </w:p>
    <w:bookmarkEnd w:id="499"/>
    <w:bookmarkStart w:name="z70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"государство-член" – государство, являющееся членом Союза;</w:t>
      </w:r>
    </w:p>
    <w:bookmarkEnd w:id="500"/>
    <w:bookmarkStart w:name="z70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501"/>
    <w:bookmarkStart w:name="z70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объекта" – свойство, характеризующее информационный объект на определенном этапе выполнения процедуры общего процесса, которое изменяется при выполнении операций общего процесса;</w:t>
      </w:r>
    </w:p>
    <w:bookmarkEnd w:id="502"/>
    <w:bookmarkStart w:name="z704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представление определенному участнику общего процесса прав на выполнение определенных действий;</w:t>
      </w:r>
    </w:p>
    <w:bookmarkEnd w:id="503"/>
    <w:bookmarkStart w:name="z70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исполнении операций общего процесса;</w:t>
      </w:r>
    </w:p>
    <w:bookmarkEnd w:id="504"/>
    <w:bookmarkStart w:name="z706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"инициатор" – участник информационного взаимодействия, начинающий выполнение транзакций общего процесса;</w:t>
      </w:r>
    </w:p>
    <w:bookmarkEnd w:id="505"/>
    <w:bookmarkStart w:name="z70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"аутентификация" – проверка принадлежности участнику общего процесса признака, предъявленного им и уникально идентифицирующего этого участника общего процесса, и подтверждение его подлинности.</w:t>
      </w:r>
    </w:p>
    <w:bookmarkEnd w:id="506"/>
    <w:bookmarkStart w:name="z70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End w:id="507"/>
    <w:bookmarkStart w:name="z70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№5.</w:t>
      </w:r>
    </w:p>
    <w:bookmarkEnd w:id="508"/>
    <w:bookmarkStart w:name="z71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таблицах 4, 7, 10,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комиссии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№5.</w:t>
      </w:r>
    </w:p>
    <w:bookmarkEnd w:id="509"/>
    <w:bookmarkStart w:name="z711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Структуры электронных документов и сведений</w:t>
      </w:r>
    </w:p>
    <w:bookmarkEnd w:id="510"/>
    <w:bookmarkStart w:name="z71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 электронных документов и сведений приведен в таблице 1.</w:t>
      </w:r>
    </w:p>
    <w:bookmarkEnd w:id="5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714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5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6"/>
        <w:gridCol w:w="2764"/>
        <w:gridCol w:w="437"/>
        <w:gridCol w:w="8473"/>
      </w:tblGrid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8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базисной модели</w:t>
            </w:r>
          </w:p>
        </w:tc>
      </w:tr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R.003</w:t>
            </w:r>
          </w:p>
        </w:tc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</w:t>
            </w:r>
          </w:p>
        </w:tc>
        <w:tc>
          <w:tcPr>
            <w:tcW w:w="8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urn:EEC:R:ReferenceDataDetails:vY.Y.Y</w:t>
            </w:r>
          </w:p>
        </w:tc>
      </w:tr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  <w:tc>
          <w:tcPr>
            <w:tcW w:w="8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R.008</w:t>
            </w:r>
          </w:p>
        </w:tc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</w:t>
            </w:r>
          </w:p>
        </w:tc>
        <w:tc>
          <w:tcPr>
            <w:tcW w:w="8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urn:EEC:R:ReferenceDataStatusDetails:vY.Y.Y</w:t>
            </w:r>
          </w:p>
        </w:tc>
      </w:tr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предметной области "Таможенное администрирование"</w:t>
            </w:r>
          </w:p>
        </w:tc>
      </w:tr>
      <w:tr>
        <w:trPr>
          <w:trHeight w:val="30" w:hRule="atLeast"/>
        </w:trPr>
        <w:tc>
          <w:tcPr>
            <w:tcW w:w="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R.CA.CC.10.001</w:t>
            </w:r>
          </w:p>
        </w:tc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  <w:tc>
          <w:tcPr>
            <w:tcW w:w="8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urn:EEC:R:CA:CC:10:CustomsOfficeClassifier:v1.0.0</w:t>
            </w:r>
          </w:p>
        </w:tc>
      </w:tr>
    </w:tbl>
    <w:bookmarkStart w:name="z715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информационной системе внешней и взаимной торговли Таможенного союза (далее – реестр структур).</w:t>
      </w:r>
    </w:p>
    <w:bookmarkEnd w:id="513"/>
    <w:bookmarkStart w:name="z716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Структуры электронных документов и сведений в базисной модели</w:t>
      </w:r>
    </w:p>
    <w:bookmarkEnd w:id="514"/>
    <w:bookmarkStart w:name="z71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структуры электронного документа (сведений) "Справочные данные" (R.003) приведено в таблице 2.</w:t>
      </w:r>
    </w:p>
    <w:bookmarkEnd w:id="5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719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"Справочные данные" (R.003)</w:t>
      </w:r>
    </w:p>
    <w:bookmarkEnd w:id="5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1"/>
        <w:gridCol w:w="1897"/>
        <w:gridCol w:w="9892"/>
      </w:tblGrid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справочные данные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R.003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справочника или классификатора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urn:EEC:R:ReferenceDataDetails:vY.Y.Y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ReferenceDataDetails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9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EEC_R_ReferenceDataDetails_vY.Y.Y.xsd</w:t>
            </w:r>
          </w:p>
        </w:tc>
      </w:tr>
    </w:tbl>
    <w:bookmarkStart w:name="z720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517"/>
    <w:bookmarkStart w:name="z721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Импортируемые пространства имен приведены в таблице 3.</w:t>
      </w:r>
    </w:p>
    <w:bookmarkEnd w:id="5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723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5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6"/>
        <w:gridCol w:w="10377"/>
        <w:gridCol w:w="1367"/>
      </w:tblGrid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724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520"/>
    <w:bookmarkStart w:name="z725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Реквизитный состав структуры электронного документа (сведений) "Справочные данные" (R.003) приведен в таблице 4.</w:t>
      </w:r>
    </w:p>
    <w:bookmarkEnd w:id="5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727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"Справочные данные" (R.003)</w:t>
      </w:r>
    </w:p>
    <w:bookmarkEnd w:id="5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"/>
        <w:gridCol w:w="1"/>
        <w:gridCol w:w="1"/>
        <w:gridCol w:w="1588"/>
        <w:gridCol w:w="352"/>
        <w:gridCol w:w="1680"/>
        <w:gridCol w:w="8847"/>
        <w:gridCol w:w="50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  <w:bookmarkEnd w:id="523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524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  <w:bookmarkEnd w:id="525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  <w:bookmarkEnd w:id="526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  <w:bookmarkEnd w:id="527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  <w:bookmarkEnd w:id="528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  <w:bookmarkEnd w:id="529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530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  <w:bookmarkEnd w:id="531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532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  <w:bookmarkEnd w:id="533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534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  <w:bookmarkEnd w:id="535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536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Идентификатор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Id)</w:t>
            </w:r>
          </w:p>
          <w:bookmarkEnd w:id="537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из реестра нормативно-справочной информации Евразийского экономического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M.SDE.00080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538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Сведения о характеристике объекта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Reference Data Item Characteristic Details)</w:t>
            </w:r>
          </w:p>
          <w:bookmarkEnd w:id="539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характеристике объекта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Reference Data Item Characteristic Details Type (M.CDT.00092)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540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характеристики объекта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Characteristic Code)</w:t>
            </w:r>
          </w:p>
          <w:bookmarkEnd w:id="541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характеристики объекта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  <w:bookmarkEnd w:id="542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Наименование характеристики объекта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Characteristic Name)</w:t>
            </w:r>
          </w:p>
          <w:bookmarkEnd w:id="543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характеристики объекта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Name1000 Type (M.SDT.00185)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  <w:bookmarkEnd w:id="544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Дата и время обновления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</w:t>
            </w:r>
          </w:p>
          <w:bookmarkEnd w:id="545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актуализации справочных данных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546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Группа объектов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Reference Data Section V2 Details)</w:t>
            </w:r>
          </w:p>
          <w:bookmarkEnd w:id="547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 группе объектов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Reference Data Section Details V2 Type (M.CDT.00072)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548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 Код группы объектов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Section Code)</w:t>
            </w:r>
          </w:p>
          <w:bookmarkEnd w:id="549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группы объектов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Item Code Type (M.SDT.00078)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550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8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 Наименование группы объектов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Section Name)</w:t>
            </w:r>
          </w:p>
          <w:bookmarkEnd w:id="551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группы объектов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Name4000 Type (M.SDT.00186)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  <w:bookmarkEnd w:id="552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5.3. Код родительской группы объектов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Parent Reference Data Section Code)</w:t>
            </w:r>
          </w:p>
          <w:bookmarkEnd w:id="553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родительской группы объектов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Item Code Type (M.SDT.00078)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554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 Сведения о записи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Code List Item V2 Details)</w:t>
            </w:r>
          </w:p>
          <w:bookmarkEnd w:id="555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статус сведений о группе объектов классификации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Code List Item Details V2 Type (M.CDT.00093)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556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5.4.1. Дата начала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Start Date)</w:t>
            </w:r>
          </w:p>
          <w:bookmarkEnd w:id="557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558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5.4.2. Сведения об акте, регламентирующем начало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Start Legal Act Details)</w:t>
            </w:r>
          </w:p>
          <w:bookmarkEnd w:id="559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начало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560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  <w:bookmarkEnd w:id="561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CodeType (M.SDT.00172)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  <w:bookmarkEnd w:id="562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  <w:bookmarkEnd w:id="563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564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  <w:bookmarkEnd w:id="565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566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  <w:bookmarkEnd w:id="567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568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  <w:bookmarkEnd w:id="569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570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  <w:bookmarkEnd w:id="571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572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  <w:bookmarkEnd w:id="573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574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  <w:bookmarkEnd w:id="575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576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  <w:bookmarkEnd w:id="577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578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5.4.3. Дата окончания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End Date)</w:t>
            </w:r>
          </w:p>
          <w:bookmarkEnd w:id="579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DateмType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580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5.4.4. Сведения об акте, регламентирующем окончание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End Legal Act Details)</w:t>
            </w:r>
          </w:p>
          <w:bookmarkEnd w:id="581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окончание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DetailsмType (M.CDT.00091)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582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  <w:bookmarkEnd w:id="583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 Значение кода в соответствии с классификатором видов нормативных правовых актов международного права. Шаблон: \d{5}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  <w:bookmarkEnd w:id="58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58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  <w:bookmarkEnd w:id="58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58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  <w:bookmarkEnd w:id="58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58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  <w:bookmarkEnd w:id="59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59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4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  <w:bookmarkEnd w:id="59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59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  <w:bookmarkEnd w:id="59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59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  <w:bookmarkEnd w:id="59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59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6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  <w:bookmarkEnd w:id="59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59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 Код страны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  <w:bookmarkEnd w:id="60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в которой используется группа объектов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60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  <w:bookmarkEnd w:id="60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DataId Type (M.SDT.00091)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60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 Объект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Reference Data Item V2 Details)</w:t>
            </w:r>
          </w:p>
          <w:bookmarkEnd w:id="60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объекте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M.CDE.00068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Reference Data Item Details V2 Type (M.CDT.00071)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60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 Код объекта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Code)</w:t>
            </w:r>
          </w:p>
          <w:bookmarkEnd w:id="60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объекта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0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Classified Reference Data Item Code Type (M.SDT.00079)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60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  <w:bookmarkEnd w:id="60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4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  <w:bookmarkEnd w:id="60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6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 Наименование объекта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Name)</w:t>
            </w:r>
          </w:p>
          <w:bookmarkEnd w:id="61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объекта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csdo:тClassified Reference Data Item Name Type (M.SDT.00080)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  <w:bookmarkEnd w:id="61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  <w:bookmarkEnd w:id="61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  <w:bookmarkEnd w:id="61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 Описание объекта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Item Text)</w:t>
            </w:r>
          </w:p>
          <w:bookmarkEnd w:id="61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объекта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Classified Reference Data Item Text Type (M.SDT.00081)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  <w:bookmarkEnd w:id="61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7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  <w:bookmarkEnd w:id="61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  <w:bookmarkEnd w:id="61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0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 Код родительского объекта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Parent Reference Data Item Code)</w:t>
            </w:r>
          </w:p>
          <w:bookmarkEnd w:id="61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родительского объекта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1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Classified Reference Data Item Code Type (M.SDT.00079)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61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Вид блока 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 Code)</w:t>
            </w:r>
          </w:p>
          <w:bookmarkEnd w:id="62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блока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Kind Code Type (M.SDT.00082)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код.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\d{1,20}</w:t>
            </w:r>
          </w:p>
          <w:bookmarkEnd w:id="62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 Код родительской группы объектов систематизации (классификации)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Parent Reference Data Section Code)</w:t>
            </w:r>
          </w:p>
          <w:bookmarkEnd w:id="62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родительской группы объектов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Item Code Type (M.SDT.00078)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62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 Сведения о записи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Code List Item V2 Details)</w:t>
            </w:r>
          </w:p>
          <w:bookmarkEnd w:id="62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Code List Item Details V2 Type (M.CDT.00093)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62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6.6.1. Дата начала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Start Date)</w:t>
            </w:r>
          </w:p>
          <w:bookmarkEnd w:id="62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62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6.6.2. Сведения об акте, регламентирующем начало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Start Legal Act Details)</w:t>
            </w:r>
          </w:p>
          <w:bookmarkEnd w:id="62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начало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6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62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  <w:bookmarkEnd w:id="63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  <w:bookmarkEnd w:id="63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0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  <w:bookmarkEnd w:id="63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63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  <w:bookmarkEnd w:id="63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63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  <w:bookmarkEnd w:id="63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63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  <w:bookmarkEnd w:id="63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63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  <w:bookmarkEnd w:id="64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64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  <w:bookmarkEnd w:id="64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64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 Id)</w:t>
            </w:r>
          </w:p>
          <w:bookmarkEnd w:id="64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64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  <w:bookmarkEnd w:id="64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64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6.6.3. Дата окончания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End Date)</w:t>
            </w:r>
          </w:p>
          <w:bookmarkEnd w:id="64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64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6.6.4. Сведения об акте, регламентирующем окончание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End Legal Act Details)</w:t>
            </w:r>
          </w:p>
          <w:bookmarkEnd w:id="65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окончание действия записи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65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  <w:bookmarkEnd w:id="65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видов нормативных правовых актов международного права.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  <w:bookmarkEnd w:id="65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  <w:bookmarkEnd w:id="65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65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  <w:bookmarkEnd w:id="65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65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  <w:bookmarkEnd w:id="65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65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  <w:bookmarkEnd w:id="66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  <w:bookmarkEnd w:id="66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  <w:bookmarkEnd w:id="66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66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  <w:bookmarkEnd w:id="66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66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  <w:bookmarkEnd w:id="66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66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  <w:bookmarkEnd w:id="66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66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 Код страны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  <w:bookmarkEnd w:id="67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в которой используется объект систематизации (классификации)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67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  <w:bookmarkEnd w:id="67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67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974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Описание структуры электронного документа (сведений) "Уведомление о результате обработки" (R.006) приведено в таблице 5.</w:t>
      </w:r>
    </w:p>
    <w:bookmarkEnd w:id="6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976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"Уведомление о результате обработки" (R.006)</w:t>
      </w:r>
    </w:p>
    <w:bookmarkEnd w:id="6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0"/>
        <w:gridCol w:w="1820"/>
        <w:gridCol w:w="9990"/>
      </w:tblGrid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ProcessingResultDetails</w:t>
            </w:r>
          </w:p>
        </w:tc>
      </w:tr>
      <w:tr>
        <w:trPr>
          <w:trHeight w:val="30" w:hRule="atLeast"/>
        </w:trPr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9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EEC_R_ProcessingResultDetails_vY.Y.Y.xsd</w:t>
            </w:r>
          </w:p>
        </w:tc>
      </w:tr>
    </w:tbl>
    <w:bookmarkStart w:name="z977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676"/>
    <w:bookmarkStart w:name="z978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Импортируемые пространства имен приведены в таблице 6.</w:t>
      </w:r>
    </w:p>
    <w:bookmarkEnd w:id="6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980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6"/>
        <w:gridCol w:w="10377"/>
        <w:gridCol w:w="1367"/>
      </w:tblGrid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981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679"/>
    <w:bookmarkStart w:name="z982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Реквизитный состав структуры электронного документа (сведений) "Уведомление о результате обработки" (R.006) приведен в таблице 7.</w:t>
      </w:r>
    </w:p>
    <w:bookmarkEnd w:id="6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984" w:id="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"Уведомление о результате обработки" (R.006)</w:t>
      </w:r>
    </w:p>
    <w:bookmarkEnd w:id="6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"/>
        <w:gridCol w:w="1300"/>
        <w:gridCol w:w="352"/>
        <w:gridCol w:w="1680"/>
        <w:gridCol w:w="8847"/>
        <w:gridCol w:w="50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  <w:bookmarkEnd w:id="68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68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  <w:bookmarkEnd w:id="68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8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  <w:bookmarkEnd w:id="68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  <w:bookmarkEnd w:id="68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  <w:bookmarkEnd w:id="68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  <w:bookmarkEnd w:id="68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68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  <w:bookmarkEnd w:id="69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7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69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9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  <w:bookmarkEnd w:id="69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69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1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  <w:bookmarkEnd w:id="69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69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Дата и время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Event Date Time)</w:t>
            </w:r>
          </w:p>
          <w:bookmarkEnd w:id="69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окончания обработки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69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6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Код результата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Processing Result V2 Code)</w:t>
            </w:r>
          </w:p>
          <w:bookmarkEnd w:id="69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Processing Result Code V2 Type (M.SDT.90006)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результатов обработки электронных документов и сведений</w:t>
            </w:r>
          </w:p>
          <w:bookmarkEnd w:id="69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Description Text)</w:t>
            </w:r>
          </w:p>
          <w:bookmarkEnd w:id="70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сведений в произвольной форме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9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Text4000 Type (M.SDT.00088)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  <w:bookmarkEnd w:id="70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012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структуры электронного документа (сведений) "Состояние актуализации справочных данных" (R.008) приведено в таблице 8.</w:t>
      </w:r>
    </w:p>
    <w:bookmarkEnd w:id="7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014" w:id="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"Состояние актуализации справочных данных" (R.008)</w:t>
      </w:r>
    </w:p>
    <w:bookmarkEnd w:id="7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1711"/>
        <w:gridCol w:w="10128"/>
      </w:tblGrid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R.008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справочных данных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urn:EEC:R:ReferenceDataStatusDetails:vY.Y.Y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ReferenceDataStatusDetails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10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EEC_R_ReferenceDataStatusDetails_vY.Y.Y.xsd</w:t>
            </w:r>
          </w:p>
        </w:tc>
      </w:tr>
    </w:tbl>
    <w:bookmarkStart w:name="z1015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704"/>
    <w:bookmarkStart w:name="z1016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Импортируемые пространства имен приведены в таблице 9.</w:t>
      </w:r>
    </w:p>
    <w:bookmarkEnd w:id="7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018"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6"/>
        <w:gridCol w:w="10377"/>
        <w:gridCol w:w="1367"/>
      </w:tblGrid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019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707"/>
    <w:bookmarkStart w:name="z1020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Реквизитный состав структуры электронного документа (сведений) "Состояние актуализации справочных данных" (R.008) приведен в таблице 10.</w:t>
      </w:r>
    </w:p>
    <w:bookmarkEnd w:id="7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022" w:id="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</w:t>
      </w:r>
      <w:r>
        <w:br/>
      </w:r>
      <w:r>
        <w:rPr>
          <w:rFonts w:ascii="Times New Roman"/>
          <w:b/>
          <w:i w:val="false"/>
          <w:color w:val="000000"/>
        </w:rPr>
        <w:t>"Состояние актуализации справочных данных" (R.008)</w:t>
      </w:r>
    </w:p>
    <w:bookmarkEnd w:id="7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"/>
        <w:gridCol w:w="1353"/>
        <w:gridCol w:w="352"/>
        <w:gridCol w:w="1680"/>
        <w:gridCol w:w="8847"/>
        <w:gridCol w:w="50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  <w:bookmarkEnd w:id="71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71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  <w:bookmarkEnd w:id="71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 Envelope Code Type (M.SDT.90004)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  <w:bookmarkEnd w:id="71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  <w:bookmarkEnd w:id="71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  <w:bookmarkEnd w:id="71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  <w:bookmarkEnd w:id="71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71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  <w:bookmarkEnd w:id="71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71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  <w:bookmarkEnd w:id="72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72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  <w:bookmarkEnd w:id="72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72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Идентификатор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Reference Data Id)</w:t>
            </w:r>
          </w:p>
          <w:bookmarkEnd w:id="72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из реестра нормативно-справочной информации Евразийского экономического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M.SDE.00080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72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Код вида изменения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Change Kind Code)</w:t>
            </w:r>
          </w:p>
          <w:bookmarkEnd w:id="72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изменения справочника (классификатора)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7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Code2 Type (M.SDT.00170)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  <w:bookmarkEnd w:id="72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Дата и время обновления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</w:t>
            </w:r>
          </w:p>
          <w:bookmarkEnd w:id="72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актуализации справочных данных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72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Сведения об акте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A E U Doc Details)</w:t>
            </w:r>
          </w:p>
          <w:bookmarkEnd w:id="73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акте органа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2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AE U Doc Details Type (M.CDT.00075)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73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 Код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Kind Code)</w:t>
            </w:r>
          </w:p>
          <w:bookmarkEnd w:id="73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акта органа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Kind Code Type (M.SDT.00154)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классификатора видов актов, составляющих право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73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 Наименование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Name)</w:t>
            </w:r>
          </w:p>
          <w:bookmarkEnd w:id="73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акта органа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73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5.3. Номер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Id)</w:t>
            </w:r>
          </w:p>
          <w:bookmarkEnd w:id="73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акту органа Союза при принятии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73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 Дата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 A E U Doc Creation Date)</w:t>
            </w:r>
          </w:p>
          <w:bookmarkEnd w:id="73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акта органа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73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 Дата вступления в силу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Effective Date)</w:t>
            </w:r>
          </w:p>
          <w:bookmarkEnd w:id="74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вступления в силу акта органа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8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74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 Дата истечения срока действия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Validity Date)</w:t>
            </w:r>
          </w:p>
          <w:bookmarkEnd w:id="74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истечения срока действия акта органа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 ГОСТ ИСО 8601–2001</w:t>
            </w:r>
          </w:p>
          <w:bookmarkEnd w:id="74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5.7. 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Description Text)</w:t>
            </w:r>
          </w:p>
          <w:bookmarkEnd w:id="74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акта органа Союза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Text4000 Type (M.SDT.00088)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  <w:bookmarkEnd w:id="74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5.8. Идентификатор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  <w:bookmarkEnd w:id="74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74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5.9. Наименование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  <w:bookmarkEnd w:id="74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1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74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083" w:id="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Структуры электронных документов и сведений в предметной области "Таможенное администрирование"</w:t>
      </w:r>
    </w:p>
    <w:bookmarkEnd w:id="750"/>
    <w:bookmarkStart w:name="z1084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Описание структуры электронного документа (сведений) "Сведения классификатора таможенных органов" (R.CA.CC.10.001) приведено в таблице 11.</w:t>
      </w:r>
    </w:p>
    <w:bookmarkEnd w:id="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1086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классификатора таможенных органов" (R.CA.CC.10.001)</w:t>
      </w:r>
    </w:p>
    <w:bookmarkEnd w:id="7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"/>
        <w:gridCol w:w="1514"/>
        <w:gridCol w:w="10378"/>
      </w:tblGrid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R.CA.CC.10.001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urn:EEC:R:CA:CC:10:CustomsOfficeClassifier:v1.0.0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CustomsOfficeClassifier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10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EEC_R_CA_CC_10_CustomsOfficeClassifier_v1.0.0.xsd</w:t>
            </w:r>
          </w:p>
        </w:tc>
      </w:tr>
    </w:tbl>
    <w:bookmarkStart w:name="z1087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Импортируемые пространства имен приведены в таблице 12.</w:t>
      </w:r>
    </w:p>
    <w:bookmarkEnd w:id="7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1089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4"/>
        <w:gridCol w:w="10316"/>
        <w:gridCol w:w="1480"/>
      </w:tblGrid>
      <w:tr>
        <w:trPr>
          <w:trHeight w:val="30" w:hRule="atLeast"/>
        </w:trPr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0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  <w:tr>
        <w:trPr>
          <w:trHeight w:val="30" w:hRule="atLeast"/>
        </w:trPr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urn:EEC:M:CA:ComplexDataObjects:vX.X.X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</w:t>
            </w:r>
          </w:p>
        </w:tc>
      </w:tr>
      <w:tr>
        <w:trPr>
          <w:trHeight w:val="30" w:hRule="atLeast"/>
        </w:trPr>
        <w:tc>
          <w:tcPr>
            <w:tcW w:w="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urn:EEC:M:CA:SimpleDataObjects:vX.X.X</w:t>
            </w:r>
          </w:p>
        </w:tc>
        <w:tc>
          <w:tcPr>
            <w:tcW w:w="1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</w:t>
            </w:r>
          </w:p>
        </w:tc>
      </w:tr>
    </w:tbl>
    <w:bookmarkStart w:name="z109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(сведений), подлежащей включению в реестр структур.</w:t>
      </w:r>
    </w:p>
    <w:bookmarkEnd w:id="755"/>
    <w:bookmarkStart w:name="z1091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Реквизитный состав структуры электронного документа (сведений) "Сведения классификатора таможенных органов" (R.CA.CC.10.001) приведен в таблице 13.</w:t>
      </w:r>
    </w:p>
    <w:bookmarkEnd w:id="7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1093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классификатора таможенных органов" (R.CA.CC.10.001)</w:t>
      </w:r>
    </w:p>
    <w:bookmarkEnd w:id="7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"/>
        <w:gridCol w:w="1"/>
        <w:gridCol w:w="1"/>
        <w:gridCol w:w="1827"/>
        <w:gridCol w:w="352"/>
        <w:gridCol w:w="2117"/>
        <w:gridCol w:w="8847"/>
        <w:gridCol w:w="508"/>
        <w:gridCol w:w="28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 Doc Header)</w:t>
            </w:r>
          </w:p>
          <w:bookmarkEnd w:id="75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E Doc Header Type (M.CDT.90001)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75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 Envelope Code)</w:t>
            </w:r>
          </w:p>
          <w:bookmarkEnd w:id="76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Inf Envelope Code Type (M.SDT.90004)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  <w:bookmarkEnd w:id="76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Code)</w:t>
            </w:r>
          </w:p>
          <w:bookmarkEnd w:id="76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Doc Code Type (M.SDT.90001)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  <w:bookmarkEnd w:id="76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Id)</w:t>
            </w:r>
          </w:p>
          <w:bookmarkEnd w:id="76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76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Ref Id)</w:t>
            </w:r>
          </w:p>
          <w:bookmarkEnd w:id="76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Universally Unique Id Type (M.SDT.90003)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  <w:bookmarkEnd w:id="76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Doc Date Time)</w:t>
            </w:r>
          </w:p>
          <w:bookmarkEnd w:id="76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76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0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 Code)</w:t>
            </w:r>
          </w:p>
          <w:bookmarkEnd w:id="77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Language Code Type (M.SDT.00051)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77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Код вида изменений таможенного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Change Kind Code)</w:t>
            </w:r>
          </w:p>
          <w:bookmarkEnd w:id="77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изменений таможенного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Code2 Type (M.SDT.00170)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2</w:t>
            </w:r>
          </w:p>
          <w:bookmarkEnd w:id="77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Сведения классификатора таможенных органов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 Customs Office Classifier Details)</w:t>
            </w:r>
          </w:p>
          <w:bookmarkEnd w:id="77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классификатора таможенных органов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M.CA.CDE.00570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 Customs Office Classifier Details Type (M.CA.CDT.00820)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77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страны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Code)</w:t>
            </w:r>
          </w:p>
          <w:bookmarkEnd w:id="77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77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  <w:bookmarkEnd w:id="77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77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Код таможенного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Customs Office Code)</w:t>
            </w:r>
          </w:p>
          <w:bookmarkEnd w:id="78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8-значный код таможенного органа государства – члена Евразийского экономического союза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Customs Office Code Type (M.SDT.00184)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 – членов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  <w:bookmarkEnd w:id="78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 Наименование таможенного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Customs Office Name)</w:t>
            </w:r>
          </w:p>
          <w:bookmarkEnd w:id="78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наименование таможенного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 Type (M.SDT.00204)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78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 Полное наименование таможенного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Full Name)</w:t>
            </w:r>
          </w:p>
          <w:bookmarkEnd w:id="78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таможенного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78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 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Address V4 Details)</w:t>
            </w:r>
          </w:p>
          <w:bookmarkEnd w:id="78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таможенного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Address Details V4 Type (M.CDT.00079)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78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3.5.1. Код вида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Kind Code)</w:t>
            </w:r>
          </w:p>
          <w:bookmarkEnd w:id="78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Address Kind Code Type (M.SDT.00162)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78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3.5.2. Код страны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Unified Country Code</w:t>
            </w:r>
          </w:p>
          <w:bookmarkEnd w:id="79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Unified Country Code Type (M.SDT.00112)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  <w:bookmarkEnd w:id="79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5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 List Id)</w:t>
            </w:r>
          </w:p>
          <w:bookmarkEnd w:id="79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Reference Data Id Type (M.SDT.00091)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79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3.5.3. Код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Territory Code)</w:t>
            </w:r>
          </w:p>
          <w:bookmarkEnd w:id="79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Territory Code Type (M.SDT.00031)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  <w:bookmarkEnd w:id="79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3.5.4. Регион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Region Name)</w:t>
            </w:r>
          </w:p>
          <w:bookmarkEnd w:id="79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4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  <w:bookmarkEnd w:id="79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3.5.5. 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District Name)</w:t>
            </w:r>
          </w:p>
          <w:bookmarkEnd w:id="79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  <w:bookmarkEnd w:id="79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3.5.6. 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City Name)</w:t>
            </w:r>
          </w:p>
          <w:bookmarkEnd w:id="80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  <w:bookmarkEnd w:id="80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3.5.7. Населенный пункт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Settlement Name)</w:t>
            </w:r>
          </w:p>
          <w:bookmarkEnd w:id="80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  <w:bookmarkEnd w:id="80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3.5.8. 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Street Name)</w:t>
            </w:r>
          </w:p>
          <w:bookmarkEnd w:id="80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0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  <w:bookmarkEnd w:id="80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3.5.9. Номер дома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Building Number Id)</w:t>
            </w:r>
          </w:p>
          <w:bookmarkEnd w:id="80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80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3.5.10. Номер помещения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 Number Id)</w:t>
            </w:r>
          </w:p>
          <w:bookmarkEnd w:id="80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80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3.5.11. Почтовый индекс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Code)</w:t>
            </w:r>
          </w:p>
          <w:bookmarkEnd w:id="81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Post Code Type (M.SDT.00006)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  <w:bookmarkEnd w:id="81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3.5.12. Номер абонентского ящика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Post Office Box Id)</w:t>
            </w:r>
          </w:p>
          <w:bookmarkEnd w:id="81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81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3.5.13. Адрес в текстовой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 Text)</w:t>
            </w:r>
          </w:p>
          <w:bookmarkEnd w:id="81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Text1000 Type (M.SDT.00071)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  <w:bookmarkEnd w:id="81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 Контактный реквизит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Communication Details)</w:t>
            </w:r>
          </w:p>
          <w:bookmarkEnd w:id="81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таможенного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Communication Details Type (M.CDT.00003)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81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3.6.1. Код вида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Code)</w:t>
            </w:r>
          </w:p>
          <w:bookmarkEnd w:id="81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Code V2 Type (M.SDT.00163)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81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3.6.2. Наименование вида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Name)</w:t>
            </w:r>
          </w:p>
          <w:bookmarkEnd w:id="82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Name120 Type (M.SDT.00055)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  <w:bookmarkEnd w:id="82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3.6.3. Идентификатор канала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Communication Channel Id)</w:t>
            </w:r>
          </w:p>
          <w:bookmarkEnd w:id="82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Communication Channel Id Type (M.SDT.00015)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  <w:bookmarkEnd w:id="82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 Код таможенного органа, присвоенный при реорганизации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Revised Code)</w:t>
            </w:r>
          </w:p>
          <w:bookmarkEnd w:id="82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присвоенное при реорганизации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7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csdo:CustomsOfficeCodeType (M.SDT.00184)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 – членов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  <w:bookmarkEnd w:id="82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 Код таможенного органа, действующий до реорганизации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Customs Office Previous Code)</w:t>
            </w:r>
          </w:p>
          <w:bookmarkEnd w:id="82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действующее до реорганизации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M.CA.SDE.00524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csdo:CustomsOfficeCodeType (M.SDT.00184)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 – членов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  <w:bookmarkEnd w:id="82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 Сведения о компетенциях таможенного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 Customs Office Indicator Details)</w:t>
            </w:r>
          </w:p>
          <w:bookmarkEnd w:id="82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таможенного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M.CA.CDE.00571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 Customs Office Indicator Details Type (M.CA.CDT.00654)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82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3.9.1. Правомочие регистрировать таможенные декларации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Declaration Registry Authority Code)</w:t>
            </w:r>
          </w:p>
          <w:bookmarkEnd w:id="83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правомочия (наличия, отсутствия права) регистрировать таможенные декларации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  <w:bookmarkEnd w:id="83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3.9.2. Зарезервированный элемент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Reserved Customs Office Indicator Code)</w:t>
            </w:r>
          </w:p>
          <w:bookmarkEnd w:id="83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зарезервированный элемент признака таможенного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M.CA.SDE.00721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  <w:bookmarkEnd w:id="83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3.9.3. Правомочие совершать таможенные операции с товарами, перемещаемыми с применением Карнет 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A T A Carnet Authority Code)</w:t>
            </w:r>
          </w:p>
          <w:bookmarkEnd w:id="83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правомочия (наличия, отсутствия права) совершать таможенные операции с товарами, перемещаемыми с применением Карнет АТА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  <w:bookmarkEnd w:id="83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3.9.4. Присутствие в перечне таможенных органов, оснащенных для применения электронной формы декларирования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E Declaration Customs Office List Code)</w:t>
            </w:r>
          </w:p>
          <w:bookmarkEnd w:id="83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присутствия (отсутствия) таможенного органа в перечне таможенных органов государств – членов Евразийского экономического союза и их структурных подразделений имеющих достаточную техническую оснащенность для применения электронной формы декларирования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  <w:bookmarkEnd w:id="83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3.9.5. Присутствие в перечне таможенных постов и структурных подразделений таможенных органов, осуществляющих подтверждение фактического вывоза (ввоза)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 F E Customs Office List Code)</w:t>
            </w:r>
          </w:p>
          <w:bookmarkEnd w:id="83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присутствия (отсутствия) таможенного органа в перечне таможенных постов и структурных подразделений таможенных органов государств – членов Евразийского экономического союза, осуществляющих подтверждение фактического вывоза (ввоза) товаров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M.CA.SDE.00724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  <w:bookmarkEnd w:id="83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 Сведения о записи справочника (классификатора)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Code List Item V2 Details)</w:t>
            </w:r>
          </w:p>
          <w:bookmarkEnd w:id="84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записи справочника (классификатора)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M.CDE.00090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Code List Item Details V2 Type (M.CDT.00093)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84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3.10.1. Дата начала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Start Date)</w:t>
            </w:r>
          </w:p>
          <w:bookmarkEnd w:id="84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записи справочника (классификатора)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84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3.10.2. Сведения об акте, регламентирующем начало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Start Legal Act Details)</w:t>
            </w:r>
          </w:p>
          <w:bookmarkEnd w:id="84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начало действия записи справочника (классификатора)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84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  <w:bookmarkEnd w:id="84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видов нормативных правовых актов международного права.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  <w:bookmarkEnd w:id="84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  <w:bookmarkEnd w:id="84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84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2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  <w:bookmarkEnd w:id="85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85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  <w:bookmarkEnd w:id="85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85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  <w:bookmarkEnd w:id="85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  <w:bookmarkEnd w:id="85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  <w:bookmarkEnd w:id="85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85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  <w:bookmarkEnd w:id="85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85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  <w:bookmarkEnd w:id="86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1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86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4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  <w:bookmarkEnd w:id="86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86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3.10.3. Дата окончания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Code List Item End Date)</w:t>
            </w:r>
          </w:p>
          <w:bookmarkEnd w:id="86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записи справочника (классификатора)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  <w:bookmarkEnd w:id="86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3.10.4. Сведения об акте, регламентирующем окончание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End Legal Act Details)</w:t>
            </w:r>
          </w:p>
          <w:bookmarkEnd w:id="86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нормативном правовом акте, регламентирующем окончание действия записи справочника (классификатора)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Legal Act Reference Details Type (M.CDT.00091)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86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Code)</w:t>
            </w:r>
          </w:p>
          <w:bookmarkEnd w:id="86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M.SDE.00230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Legal Act Kind Code Type (M.SDT.00172)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видов нормативных правовых актов международного права.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\d{5}</w:t>
            </w:r>
          </w:p>
          <w:bookmarkEnd w:id="86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Kind Name)</w:t>
            </w:r>
          </w:p>
          <w:bookmarkEnd w:id="87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M.SDE.00335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87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Name)</w:t>
            </w:r>
          </w:p>
          <w:bookmarkEnd w:id="87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M.SDE.00336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Name500 Type (M.SDT.00134)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  <w:bookmarkEnd w:id="87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Id)</w:t>
            </w:r>
          </w:p>
          <w:bookmarkEnd w:id="87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нормативному правовому акту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Id50 Type (M.SDT.00093)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  <w:bookmarkEnd w:id="87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Legal Act Creation Date)</w:t>
            </w:r>
          </w:p>
          <w:bookmarkEnd w:id="87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принятия нормативного правового акта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M.SDE.00267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Type (M.BDT.00005)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  <w:bookmarkEnd w:id="87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Идентификатор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Id)</w:t>
            </w:r>
          </w:p>
          <w:bookmarkEnd w:id="87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Id20 Type (M.SDT.00092)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87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Наименование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 Name)</w:t>
            </w:r>
          </w:p>
          <w:bookmarkEnd w:id="88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88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Id)</w:t>
            </w:r>
          </w:p>
          <w:bookmarkEnd w:id="88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органа Союза, принявшего акт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E A E U Doc Issuer Id Type (M.SDT.00153)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органов Евразийского экономического союза.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  <w:bookmarkEnd w:id="88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органа Союза, принявшего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 A E U Doc Issuer Name)</w:t>
            </w:r>
          </w:p>
          <w:bookmarkEnd w:id="88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Союза, принявшего акт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M.SDE.00200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Name300 Type (M.SDT.00056)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  <w:bookmarkEnd w:id="88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5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3.11. Технологические характеристики записи общего ресурса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Resource Item Status Details)</w:t>
            </w:r>
          </w:p>
          <w:bookmarkEnd w:id="886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классификатора таможенных органов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Resource Item Status Details Type (M.CDT.00033)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887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3.11.1. Период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Validity Period Details)</w:t>
            </w:r>
          </w:p>
          <w:bookmarkEnd w:id="888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Period Details Type (M.CDT.00026)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  <w:bookmarkEnd w:id="889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Начальная дата и время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Start Date Time)</w:t>
            </w:r>
          </w:p>
          <w:bookmarkEnd w:id="890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891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Конечная дата и время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End Date Time)</w:t>
            </w:r>
          </w:p>
          <w:bookmarkEnd w:id="892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893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3.11.2. Дата и время обновления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Update Date Time)</w:t>
            </w:r>
          </w:p>
          <w:bookmarkEnd w:id="894"/>
        </w:tc>
        <w:tc>
          <w:tcPr>
            <w:tcW w:w="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8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4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 Date Time Type (M.BDT.00006)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 ИСО 8601–2001</w:t>
            </w:r>
          </w:p>
          <w:bookmarkEnd w:id="895"/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".</w:t>
            </w:r>
          </w:p>
        </w:tc>
      </w:tr>
    </w:tbl>
    <w:bookmarkStart w:name="z1315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Порядок присоединения к общему процессу "Формирование, ведение и использование классификаторов, используемых для заполнения таможенных деклараций", утвержденный указанным Решением, изложить в следующей редакции:</w:t>
      </w:r>
    </w:p>
    <w:bookmarkEnd w:id="8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января 2016 г.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редакции Решения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апреля 2021 г. № 40)</w:t>
            </w:r>
          </w:p>
        </w:tc>
      </w:tr>
    </w:tbl>
    <w:bookmarkStart w:name="z1317" w:id="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  <w:r>
        <w:br/>
      </w:r>
      <w:r>
        <w:rPr>
          <w:rFonts w:ascii="Times New Roman"/>
          <w:b/>
          <w:i w:val="false"/>
          <w:color w:val="000000"/>
        </w:rPr>
        <w:t>присоединения к общему процессу "Формирование, ведение и использование классификаторов, используемых для заполнения таможенных деклараций"</w:t>
      </w:r>
    </w:p>
    <w:bookmarkEnd w:id="897"/>
    <w:bookmarkStart w:name="z1318" w:id="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898"/>
    <w:bookmarkStart w:name="z131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1. Настоящий Порядок разработан в соответствии со следующими актами, входящими в право Евразийского экономического союза:</w:t>
      </w:r>
    </w:p>
    <w:bookmarkEnd w:id="8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 г. № 378 "О классификаторах, используемых для заполнения таможенных деклараций";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 "О классификаторе таможенных органов государств-членов Евразийского экономического союза".</w:t>
      </w:r>
    </w:p>
    <w:bookmarkStart w:name="z1328" w:id="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900"/>
    <w:bookmarkStart w:name="z1329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2. Настоящий Порядок определяет требования к информационному взаимодействию при присоединении нового участника к общему процессу "Формирование, ведение и использование классификаторов, используемых для заполнения таможенных деклараций" (P.CC.10) (далее – общий процесс).</w:t>
      </w:r>
    </w:p>
    <w:bookmarkEnd w:id="901"/>
    <w:bookmarkStart w:name="z1330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3. Процедуры, определенные в настоящем Порядке, выполняются одномоментно либо на протяжении определенного периода времени при присоединении нового участника к общему процессу.</w:t>
      </w:r>
    </w:p>
    <w:bookmarkEnd w:id="902"/>
    <w:bookmarkStart w:name="z1331" w:id="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903"/>
    <w:bookmarkStart w:name="z1332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4. Для целей настоящего Порядка используются понятия, которые означают следующее:</w:t>
      </w:r>
    </w:p>
    <w:bookmarkEnd w:id="904"/>
    <w:bookmarkStart w:name="z1333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информационной системы Евразийского экономического союза" –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bookmarkEnd w:id="905"/>
    <w:bookmarkStart w:name="z1334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"классификатор, используемый для заполнения таможенных документов" – классификатор, включенный в состав ресурсов единой системы нормативно-справочной информации Союза и используемый в соответствии с правом Союза для заполнения таможенных документов, оператором которого является Комиссия;</w:t>
      </w:r>
    </w:p>
    <w:bookmarkEnd w:id="906"/>
    <w:bookmarkStart w:name="z1335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"классификатор таможенных органов" – классификатор таможенных органов государств-членов Евразийского экономического союза, формируемый на основе национальных классификаторов таможенных органов государств – членов Евразийского экономического союза в соответствии с Порядком ведения классификатора таможенных органов государств – членов Евразийского экономического союза (приложение к классификатору таможенных органов государств – членов Евразийского экономического союза,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 сентября 2019 г. № 145) (далее соответственно – Порядок ведения классификатора таможенных органов, национальный классификатор таможенных органов);</w:t>
      </w:r>
    </w:p>
    <w:bookmarkEnd w:id="907"/>
    <w:bookmarkStart w:name="z1336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документы, регламентирующие информационное взаимодействие при реализации общего процесса" – документы, включенные в типовой перечень технологических документов, указанный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Коллегии Евразийской экономической комиссии от 6 ноября 2014 г. № 200.</w:t>
      </w:r>
    </w:p>
    <w:bookmarkEnd w:id="908"/>
    <w:bookmarkStart w:name="z1337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настоящем Порядке, применяются в значениях,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утвержденных Решением Коллегии Евразийской экономической комиссии от 19 января 2016 г. № 5.</w:t>
      </w:r>
    </w:p>
    <w:bookmarkEnd w:id="909"/>
    <w:bookmarkStart w:name="z1338" w:id="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910"/>
    <w:bookmarkStart w:name="z1339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5. Роли участников взаимодействия при выполнении ими процедур присоединения к общему процессу приведены в таблице 1.</w:t>
      </w:r>
    </w:p>
    <w:bookmarkEnd w:id="9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1341" w:id="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9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8"/>
        <w:gridCol w:w="985"/>
        <w:gridCol w:w="3759"/>
        <w:gridCol w:w="6938"/>
      </w:tblGrid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общего процесса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присоединяется к общему процессу и использует классификаторы, применяемые для заполнения таможенных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актуальные сведения из национального классификатора таможенных органов </w:t>
            </w:r>
          </w:p>
          <w:bookmarkEnd w:id="913"/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 – члена Евразийского экономического союза (P.CC.10.ACT.001)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базы нормативно-справочной информации</w:t>
            </w:r>
          </w:p>
        </w:tc>
        <w:tc>
          <w:tcPr>
            <w:tcW w:w="3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отвечает за обеспечение процесса формирования, ведения и использования классификаторов, применяемых для заполнения таможенных документов, а также классификатора таможенных органов</w:t>
            </w:r>
          </w:p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Евразийская экономическая комиссия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(P.ACT.001)</w:t>
            </w:r>
          </w:p>
          <w:bookmarkEnd w:id="914"/>
        </w:tc>
      </w:tr>
    </w:tbl>
    <w:bookmarkStart w:name="z1344" w:id="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Описание процедуры присоединения</w:t>
      </w:r>
    </w:p>
    <w:bookmarkEnd w:id="915"/>
    <w:bookmarkStart w:name="z1345" w:id="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требования</w:t>
      </w:r>
    </w:p>
    <w:bookmarkEnd w:id="916"/>
    <w:bookmarkStart w:name="z1346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6. До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 Евразийского экономического союза, а также требования законодательства государства – члена Евразийского экономического союза (далее – Союз), регламентирующие информационное взаимодействие в рамках национального сегмента.</w:t>
      </w:r>
    </w:p>
    <w:bookmarkEnd w:id="917"/>
    <w:bookmarkStart w:name="z1347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7. Выполнение процедуры присоединения нового участника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общему процессу включает в себя:</w:t>
      </w:r>
    </w:p>
    <w:bookmarkEnd w:id="918"/>
    <w:bookmarkStart w:name="z1348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а) информирование государством-членом Евразийской экономической комиссии (далее – Комиссия)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взаимодействия); </w:t>
      </w:r>
    </w:p>
    <w:bookmarkEnd w:id="919"/>
    <w:bookmarkStart w:name="z1349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б) внесение при необходимости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 </w:t>
      </w:r>
    </w:p>
    <w:bookmarkEnd w:id="920"/>
    <w:bookmarkStart w:name="z1350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в) получении кодовых обозначений классификаторов, применяемых для заполнение таможенных документов, классификатора таможенных органов из реестра нормативно-справочной информации Союза, публикуемого на информационном портале Союза. Для получения кодовых обозначений классификаторов присоединяющийся участник общего процесса использует функциональные возможности информационного портала Союза;</w:t>
      </w:r>
    </w:p>
    <w:bookmarkEnd w:id="921"/>
    <w:bookmarkStart w:name="z1351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г) разработку (доработку) информационной системы присоединяющегося участника общего процесса (в течение 3 месяцев с даты начала выполнения процедуры присоединения); </w:t>
      </w:r>
    </w:p>
    <w:bookmarkEnd w:id="922"/>
    <w:bookmarkStart w:name="z1352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д) подключение информационной системы присоединяющегося участника общего процесса к национальному сегменту, если такое подключение не было осуществлено ранее (в течение 3 месяцев с даты начала выполнения процедуры присоединения);</w:t>
      </w:r>
    </w:p>
    <w:bookmarkEnd w:id="923"/>
    <w:bookmarkStart w:name="z1353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е) тестирование информационного взаимодействия между информационными системами присоединяющихся участников общего процесса и владельца базы нормативно-справочной информации на соответствие требованиям технологических документов (в течение 1 месяца с даты начала выполнения процедуры присоединения);</w:t>
      </w:r>
    </w:p>
    <w:bookmarkEnd w:id="924"/>
    <w:bookmarkStart w:name="z1354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ж) в части обеспечения процесса формирования, ведения классификатора таможенных органов, при присоединении к общему процессу, присоединяющийся участник однократно представляет владельцу базы нормативно-справочной информации сведения из национального классификатора таможенных органов для первичного наполнения классификатора таможенных органов. Сведения, представляемые для первичного наполнения классификатора таможенных органов, должны содержать актуальную на момент формирования классификатора информацию о таможенных органах. При этом присоединяющийся участник общего процесса может определить перечень ликвидированных (прекративших деятельность) или реорганизованных таможенных органов для включения сведений о таких органах в сведения, представляемые для первичного наполнения классификатора таможенных органов.</w:t>
      </w:r>
    </w:p>
    <w:bookmarkEnd w:id="925"/>
    <w:bookmarkStart w:name="z1355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Сведения из национального классификатора таможенных органов представляются в виде XML-документа. Структура и реквизитный состав передаваемого XML-документа, содержащего сведения из национального классификатора таможенных органов, должны соответствовать структуре электронного документа (сведений) "Сведения классификатора таможенных органов" (R.CA.CC.10.001), приведенной в Описании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торговоли общего процесса "Формирование, ведение и использование классификаторов, используемых для заполнения таможенных деклараций", утвержденном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Описание форматов и структур электронных документов и сведений). </w:t>
      </w:r>
    </w:p>
    <w:bookmarkEnd w:id="926"/>
    <w:bookmarkStart w:name="z1356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При заполнении отдельных реквизитов XML-документа, содержащего сведения из национального классификатора таможенных органов, соблюдаются требования, установленные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"Формирование, ведение и использование классификаторов, используемых для заполнения таможенных деклараций",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января 2016 г. № 5 (далее – Регламент информационного взаимодействия), в отношении сведений, передаваемых в сообщении "Сведения о создании таможенного органа, не связанного с реорганизацией таможенных органов" (P.CC.10.MSG.013), с учетом следующих особенностей:</w:t>
      </w:r>
    </w:p>
    <w:bookmarkEnd w:id="927"/>
    <w:bookmarkStart w:name="z1357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к заполнению отдельных реквизитов XML-документа, содержащего сведения национального реестра, не применяются требования, имеющие коды 2 – 5, 17, 21;</w:t>
      </w:r>
    </w:p>
    <w:bookmarkEnd w:id="928"/>
    <w:bookmarkStart w:name="z1358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для реквизита "Код электронного документа (сведений)" (csdo: EDoc Code) устанавливается значение "R.CA.CC.10.001";</w:t>
      </w:r>
    </w:p>
    <w:bookmarkEnd w:id="929"/>
    <w:bookmarkStart w:name="z1359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для реквизита "Код сообщения общего процесса" (csdo: Inf Envelope Code) устанавливается значение "P.CC.10.MSG.000";</w:t>
      </w:r>
    </w:p>
    <w:bookmarkEnd w:id="930"/>
    <w:bookmarkStart w:name="z1360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в составе XML-документа могут передаваться реквизиты "Сведения классификатора таможенных органов" (cacdo: Customs Office Classifier Details), у которых реквизиты "Конечная дата и время" (csdo:EndDateTime) в составе сложного реквизита "Технологические характеристики записи общего ресурса" (ccdo: Resource Item Status Details) и "Дата окончания действия" (csdo: Code List Item End Date) в составе сложного реквизита "Сведения о записи справочника (классификатора)" (ccdo: Code List Item Details), заполнены;</w:t>
      </w:r>
    </w:p>
    <w:bookmarkEnd w:id="931"/>
    <w:bookmarkStart w:name="z1361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 в случае если в составе сложного реквизита "Технологические характеристики записи общего ресурса" (ccdo: Resource Item Status Details) заполняется реквизит "Конечная дата и время" (csdo:EndDateTime), его значение должно быть больше либо равно значению реквизита "Начальная дата и время" (csdo: Start Date Time) в составе сложного реквизита Технологические характеристики записи общего ресурса" (ccdo: Resource Item Status Details);</w:t>
      </w:r>
    </w:p>
    <w:bookmarkEnd w:id="932"/>
    <w:bookmarkStart w:name="z1362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 в случае если в составе сложного реквизита "Сведения о записи справочника (классификатора)" (ccdo: Code List Item Details) заполняется реквизит "Дата окончания действия" csdo: Code List Item End Date), его значение должно быть больше либо равно значению реквизита "Дата начала действия" (csdo: Code List Item Start Date) в составе сложного реквизита "Сведения о записи справочника (классификатора)" (ccdo: Code List Item Details);</w:t>
      </w:r>
    </w:p>
    <w:bookmarkEnd w:id="933"/>
    <w:bookmarkStart w:name="z1363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ж) в составе XML-документа значение реквизита "Код таможенного органа" (csdo: Customs Office Code) в составе сложного реквизита "Сведения классификатора таможенных органов" (cacdo: Customs Office Classifier Details) не должно совпадать со значением этого реквизита в составе других сложных реквизитов "Сведения классификатора таможенных органов" (cacdo Customs Office Classifier Details), у которых реквизиты "Конечная дата и время" (csdo:EndDateTime) и "Дата окончания действия" (csdo: Code List Item End Date) не заполнены.</w:t>
      </w:r>
    </w:p>
    <w:bookmarkEnd w:id="934"/>
    <w:bookmarkStart w:name="z1364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Владелец базы нормативно-справочной информации подтверждает получение и обработку сведений, представляемых для первичного наполнения классификатора таможенных органов, и при отсутствии ошибок в указанных сведениях, обеспечивает их включение в классификатор таможенных органов и опубликование на информационном портале Союза.</w:t>
      </w:r>
    </w:p>
    <w:bookmarkEnd w:id="935"/>
    <w:bookmarkStart w:name="z1365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получении протокола обработки сведений из реестра государства-члена (далее – протокол обработки сведений), содержащего описание ошибок, присоединяющийся участник общего процесса устраняет ошибки и повторяет процесс формирования и передачи XML-документа, содержащего сведения, представляемые для первичного наполнения классификатора таможенных органов, владельцу базы нормативно-справочной информации.</w:t>
      </w:r>
    </w:p>
    <w:bookmarkEnd w:id="936"/>
    <w:bookmarkStart w:name="z1366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Протокол обработки сведений формируется владельцем базы нормативно-справочной информации на русском языке и представляется присоединяющемуся участнику общего процесса по электронной почте на адрес, информация о котором представляется присоединяющимся участником общего процесса до выполнения процедуры присоединения. </w:t>
      </w:r>
    </w:p>
    <w:bookmarkEnd w:id="937"/>
    <w:bookmarkStart w:name="z1367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При условии соблюдения требований и выполнении действий в соответствии с пунктами 6 – 12 настоящего Порядка последующий обмен сведениями между присоединяющимся участником общего процесса и владельцу базы нормативно-справочной информации осуществляется в соответствии с технологическими документами, регламентирующими информационное взаимодействие при реализации общего процесса.". </w:t>
      </w:r>
    </w:p>
    <w:bookmarkEnd w:id="93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