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01b2" w14:textId="73e01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времени и месте проведения очередного заседания Евразийского межправительственного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17 июля 2020 года № 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организации проведения заседаний Евразийского межправительственного совета, утвержденного Решением Высшего Евразийского экономического совета от 21 ноября 2014 г. № 89: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Определить, что очередное заседание Евразийского межправительственного совета состоится в первой половине октября 2020 г. в городе Ереване (Республика Армения).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принятия.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Евразийского межправительственного совета:     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