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1d7b5" w14:textId="1e1d7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Положение о проведении аттестации сотрудников Евразийской экономической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27 мая 2020 года № 54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54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Евразийской экономической комиссии (приложение № 1 к Договору о Евразийском экономическом союзе от 29 мая 2014 года)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 xml:space="preserve"> 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Дополнить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проведении аттестации сотрудников Евразийской экономической комиссии, утвержденное Решением Совета Евразийской экономической комиссии от 12 ноября 2014 г. № 98, пунктом 19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. Результаты аттестации учитываются при принятии решения о продлении трудового договора (контракта) с сотрудником Комиссии в соответствии с абзацем девятым </w:t>
      </w:r>
      <w:r>
        <w:rPr>
          <w:rFonts w:ascii="Times New Roman"/>
          <w:b w:val="false"/>
          <w:i w:val="false"/>
          <w:color w:val="000000"/>
          <w:sz w:val="28"/>
        </w:rPr>
        <w:t>пункта 54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Евразийской экономической комиссии (приложение № 1 к Договору о Евразийском экономическом союзе от 29 мая 2014 года).".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 Настоящее Решение вступает в силу по истечении 30 календарных дней с даты его официального опубликования, но не ранее даты вступления в силу Протокола 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Договор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 мая 2014 года в части уточнения механизма формирования кадрового состава Евразийской экономической комиссии.  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Члены Совета Евразийской экономической комиссии:       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М. Григорян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И. Петришенко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 Смаилов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Э. Асрандиев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 Оверчук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