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077" w14:textId="61da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2020 года № 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 </w:t>
      </w:r>
      <w:r>
        <w:rPr>
          <w:rFonts w:ascii="Times New Roman"/>
          <w:b w:val="false"/>
          <w:i w:val="false"/>
          <w:color w:val="000000"/>
          <w:sz w:val="28"/>
        </w:rPr>
        <w:t>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15 декабря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статистических работ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724"/>
        <w:gridCol w:w="1050"/>
        <w:gridCol w:w="1066"/>
        <w:gridCol w:w="419"/>
        <w:gridCol w:w="4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безработице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взаимных инвестициях государств – членов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взаимных услугах государств – членов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внешнем долге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демографической ситуации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заработной плате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платежах за экспорт и импорт товаров и услуг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платежных балансах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производстве валового внутреннего продукта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производстве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Евразийском экономическом союзе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промышленном производстве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ценах производителей сельскохозяйственной продукции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 индексах потребительских цен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 индексах цен на отдельные виды топливно-энергетических ресурсов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 индексах цен производителей промышленной продукции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 исполнении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 использовании валового внутреннего продукта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 итогах внешней и взаимной торговли товарами государств – членов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 итогах торгов на фондовых и товарных биржах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Об основных социально-экономических показателях Евразийского экономического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Об экспорте и импорте услуг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взаимной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 внешней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О производстве продукции сельского хозяйства в Евразийском экономическом союзе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 промышленном производстве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 работе транспорта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 рынке труда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Об основных социально-экономических показателях Евразийского экономического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Об уровне жизни населения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Аудиторы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Макроэкономические показатели, определяющие устойчивость экономического развития государств – членов Евразийского экономического союза (в части финансовой статистики)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Основные показатели отраслевой и социально-демографической статистики по государствам – членам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Основные статистические показатели экономической статистики по государствам – членам Евразийского экономического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Платежи за экспорт и импорт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Показатели финансовой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мониторинга реализации Основных направлений экономического развития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Потоки и запасы прямых инвестиций по странам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Таблицы 3.1, 3.2, 3.6 и 3.7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Таблицы 3.1, 3.2, 3.5 – 3.7 и 3.10 Вопросника № 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Таблицы 3.3, 3.4, 3.8 и 3.9 Вопросника № 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Экспорт и импорт услуг по способам их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бюллетени, сборники и буклеты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Взаимная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Внешняя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Демография в цифрах.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Денежное обращение и кредитование.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Евразийский экономический союз в цифрах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Пенсионное обеспечение. Статистика Евразийского экономического союза (буклет)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Прямые инвестиции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Рынок труда.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Социально-демографические индикаторы.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Статистика внешнего сектора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Статистика государственных финансов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Финансовая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Финансовые организации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Экономические индикаторы. Статистика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Экспорт и импорт услуг в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августа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77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"товар – страна".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"товар – страна";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в разрезе "страна – товар" (по позициям ТН ВЭД ЕАЭС);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Евразийскому экономическому союзу в целом в разрезе подсубпозиций ТН ВЭД ЕАЭС в стоимостном и количественном выражении (по импорту – с разбивкой по странам-партнерам).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в электронном виде в Статкомитет СНГ.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"товар – страна".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"товар – страна";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– основным торговым партнерам в разрезе "страна – товар" (по позициям ТН ВЭД ЕАЭС).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