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fbe" w14:textId="8a80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2020 года № 182.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комиссии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2"/>
        <w:gridCol w:w="1152"/>
        <w:gridCol w:w="9996"/>
      </w:tblGrid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 Вардан Александрович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 Евразийской экономической комиссии (заместитель председателя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Гукасян Андраник Гришаевич 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вопросам информационных технологий ЗАО "ЭКЕНГ"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 Абилкаир Тургинович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Ердаулет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внутреннего контура электронного правительства Комитета государственных услуг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Усеинов Темирлан Нурланович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критически важных объектов информационно-коммуникационной инфраструктуры Комитета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Азат Эмильбекович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Кубанычбекович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информационной безопасности Государственного комитета национальной безопасности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1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развития цифровых сервисов в сфере здравоохранения Департамента цифрового государственного управления Министерства цифрового развития, связи и массовых коммуникаций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комиссии Караяна Х.Г., Хачатуряна А.Г., Куандыкову М.У., Шалабаева К.У., Шаухину Р.Н., Джылышбаева М.Н., Нурланова Э.Н. и Качанова О.Ю.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