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a517b" w14:textId="f8a51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промышленности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15 сентября 2020 года № 123. Утратило силу распоряжением Коллегии Евразийской экономической комиссии от 11 октября 2022 года № 180.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распоряжением Коллегии Евразийской экономической комиссии от 11.10.2022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промышленности, утвержденный распоряжением Коллегии Евразийской экономической комиссии от 14 июля 2015 г. № 66,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включить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следующих лиц: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Дейнеко 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Ирина Анатольевна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стран Европы, Северной Америки, СНГ и многостороннего экономического сотрудничества Министерства промышленности и торговли Российской Федерации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Локтионова 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Елена Александровна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евразийской интеграции Министерства экономического развития Российской Федерации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Цуканова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Татьяна Владимировна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торговых переговоров Министерства экономического развития Российской Федерации;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указать новую должность члена Консультативного комитета: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Чеботарь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Юрий Адамович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Министра экономики Республики Беларусь;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исключить из </w:t>
      </w:r>
      <w:r>
        <w:rPr>
          <w:rFonts w:ascii="Times New Roman"/>
          <w:b w:val="false"/>
          <w:i w:val="false"/>
          <w:color w:val="000000"/>
          <w:sz w:val="28"/>
        </w:rPr>
        <w:t>состава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Половинину Н.В.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распоряжение вступает в силу с даты его опубликования на официальном сайте Евразийского экономического союза. 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