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40d6" w14:textId="7194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состав рабочей группы по вопросам проведения фармацевтических инспекций на соответствие правилам надлежащих фармацевтических практик в сфере обращения лекарственных средств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июня 2020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вопросам проведения фармацевтических инспекций на соответствие правилам надлежащих фармацевтических практик в сфере обращения лекарственных средств в рамках Евразийского экономического союза, утвержденном распоряжением Коллегии Евразийской экономической комиссии от 23 июля 2019 г. № 118, раздел "От Республики Армения" изложить в следующей редакции: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1"/>
        <w:gridCol w:w="941"/>
        <w:gridCol w:w="10418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 Республики Армения     </w:t>
            </w:r>
          </w:p>
        </w:tc>
      </w:tr>
      <w:tr>
        <w:trPr>
          <w:trHeight w:val="30" w:hRule="atLeast"/>
        </w:trPr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Алексанян Ваге Врежевич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начальника Агентства по лицензированию Министерства здравоохранения Республики Армения </w:t>
            </w:r>
          </w:p>
        </w:tc>
      </w:tr>
      <w:tr>
        <w:trPr>
          <w:trHeight w:val="30" w:hRule="atLeast"/>
        </w:trPr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Арутюнян Марине Размиковна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медицинских технологий и координации гуманитарной помощи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 Татевик Сейрановна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акционерного общества закрытого типа "Научный центр экспертизы лекарств и медицинских технологий имени академика Э. Габриеляна"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 Анаит Григоревна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 Альберт Епремович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директора акционерного общества закрытого типа "Научный центр экспертизы лекарств и медицинских технологий имени академика Э. Габриеляна"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 Гор Ашотович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отдела надлежащей фармацевтической практики акционерного общества закрытого типа "Научный центр экспертизы лекарств и медицинских технологий имени академика Э. Габриеляна"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Шакарян Мкртыч Карапетович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4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надлежащей фармацевтической практики акционерного общества закрытого типа "Научный центр экспертизы лекарств и медицинских технологий имени академика Э. Габриеляна" Министерства здравоохранения Республики Армения".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