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ff378" w14:textId="edff3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состав Консультативного комитета по промышленности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28 апреля 2020 года № 55. Утратило силу распоряжением Коллегии Евразийской экономической комиссии от 11 октября 2022 года № 180.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распоряжением Коллегии Евразийской экономической комиссии от 11.10.2022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Включить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промышленности, утвержденный распоряжением Коллегии Евразийской экономической комиссии от 14 июля 2015 г. № 66, Харитончика Дмитрия Ивановича – заместителя Министра промышленности Республики Беларусь.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распоряжение вступает в силу с даты его опубликования на официальном сайте Евразийского экономического союза.   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Мясникович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