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22bd" w14:textId="ddc2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техническому регулированию, применению санитарных, ветеринарных и фитосанитарных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24 марта 2020 года № 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техническому регулированию, применению санитарных, ветеринарных и фитосанитарных мер, утвержденный распоряжением Коллегии Евразийской экономической комиссии от 21 мая 2019 г. № 87, следующие изменения: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Армения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97"/>
        <w:gridCol w:w="1597"/>
        <w:gridCol w:w="9106"/>
      </w:tblGrid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Авагян Акоб Сережаевич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Инспекционного органа здравоохранения и труда при Правительстве Республики Армения</w:t>
            </w:r>
          </w:p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Арутюнян Анна Владимировна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гигиенического, санитарно-гигиенического и противоэпидемического надзора Инспекционного органа здравоохранения и труда при Правительстве Республики Армения</w:t>
            </w:r>
          </w:p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Арутюнян Ашот Гамлетович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надзора за сохранением здоровья и обеспечением безопасности работников Инспекционного органа здравоохранения и труда при Правительстве Республики Армения</w:t>
            </w:r>
          </w:p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Варданян Наира Николаевна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развития инфраструктур качества аппарата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Закарян Жанна Рубиковна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развития инфраструктур качества аппарата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 Варос Арутюнович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От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70"/>
        <w:gridCol w:w="1470"/>
        <w:gridCol w:w="9360"/>
      </w:tblGrid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Бейспеков Омирзак Кубегенович</w:t>
            </w:r>
          </w:p>
        </w:tc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Алиакбаркызы Кымбат </w:t>
            </w:r>
          </w:p>
        </w:tc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труда Департамента труда и социального партнерства Министерства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Нурлыбек Бекболатович</w:t>
            </w:r>
          </w:p>
        </w:tc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агропромышленного комплекса и пищевой промышленности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Куат Женисович</w:t>
            </w:r>
          </w:p>
        </w:tc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таможенной методологии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Акмади Адилович</w:t>
            </w:r>
          </w:p>
        </w:tc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Таубай Лаура Муратовна</w:t>
            </w:r>
          </w:p>
        </w:tc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 ЕАЭС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Дарын Шылбынович</w:t>
            </w:r>
          </w:p>
        </w:tc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Тынысбеков Аскар Станиславович </w:t>
            </w:r>
          </w:p>
        </w:tc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технического регулирования и метрологии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Уатканов Нариман Нурланович</w:t>
            </w:r>
          </w:p>
        </w:tc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таможенных операций Департамента таможенной методологии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 Жанат Аблаевич</w:t>
            </w:r>
          </w:p>
        </w:tc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таможенных операций Департамента таможенной методологии Комитета государственных доходов Министерства финансов Республики Казахстан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От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7"/>
        <w:gridCol w:w="1018"/>
        <w:gridCol w:w="10265"/>
      </w:tblGrid>
      <w:tr>
        <w:trPr>
          <w:trHeight w:val="30" w:hRule="atLeast"/>
        </w:trPr>
        <w:tc>
          <w:tcPr>
            <w:tcW w:w="1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Бурмистров Вячеслав Александрович</w:t>
            </w:r>
          </w:p>
        </w:tc>
        <w:tc>
          <w:tcPr>
            <w:tcW w:w="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государственной политики в области технического регулирования, стандартизации и обеспечения единства измерений Министерства промышленности и торговли Российской Федерации </w:t>
            </w:r>
          </w:p>
        </w:tc>
      </w:tr>
      <w:tr>
        <w:trPr>
          <w:trHeight w:val="30" w:hRule="atLeast"/>
        </w:trPr>
        <w:tc>
          <w:tcPr>
            <w:tcW w:w="1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Злобин Виталий Евгеньевич</w:t>
            </w:r>
          </w:p>
        </w:tc>
        <w:tc>
          <w:tcPr>
            <w:tcW w:w="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оценки регулирующего воздействия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Виталий Васильевич</w:t>
            </w:r>
          </w:p>
        </w:tc>
        <w:tc>
          <w:tcPr>
            <w:tcW w:w="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генерального директора по научной работе – заведующий научно-исследовательским отделом стратегического и инновационного развития автотранспортной техники и инфраструктуры открытого акционерного общества "Научно-исследовательский институт автомобильного транспорта"</w:t>
            </w:r>
          </w:p>
        </w:tc>
      </w:tr>
      <w:tr>
        <w:trPr>
          <w:trHeight w:val="30" w:hRule="atLeast"/>
        </w:trPr>
        <w:tc>
          <w:tcPr>
            <w:tcW w:w="1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Литвак Александр Геннадьевич</w:t>
            </w:r>
          </w:p>
        </w:tc>
        <w:tc>
          <w:tcPr>
            <w:tcW w:w="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регуляторной политики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Мануйло Олег Леонидович</w:t>
            </w:r>
          </w:p>
        </w:tc>
        <w:tc>
          <w:tcPr>
            <w:tcW w:w="10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гражданской обороны и защиты населения Министерства Российской Федерации по делам гражданской обороны, чрезвычайным ситуациям и ликвидации последствий стихийных бедствий; 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новые должности следующих членов Консультативного комитета:  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73"/>
        <w:gridCol w:w="1973"/>
        <w:gridCol w:w="8354"/>
      </w:tblGrid>
      <w:tr>
        <w:trPr>
          <w:trHeight w:val="30" w:hRule="atLeast"/>
        </w:trPr>
        <w:tc>
          <w:tcPr>
            <w:tcW w:w="1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Ширванян Ашхен Юрьевна</w:t>
            </w:r>
          </w:p>
        </w:tc>
        <w:tc>
          <w:tcPr>
            <w:tcW w:w="1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безопасности пищевых продуктов аппарата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1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Данияр Нуржанович</w:t>
            </w:r>
          </w:p>
        </w:tc>
        <w:tc>
          <w:tcPr>
            <w:tcW w:w="1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торговли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Нуркан Олжабаевич</w:t>
            </w:r>
          </w:p>
        </w:tc>
        <w:tc>
          <w:tcPr>
            <w:tcW w:w="1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Тайжанов Жанибек Жумаевич</w:t>
            </w:r>
          </w:p>
        </w:tc>
        <w:tc>
          <w:tcPr>
            <w:tcW w:w="1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Шаккалиев Арман Абаевич</w:t>
            </w:r>
          </w:p>
        </w:tc>
        <w:tc>
          <w:tcPr>
            <w:tcW w:w="1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Комитета технического регулирования и метрологии Министерства торговли и интеграции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1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Херсонцев Алексей Игоревич</w:t>
            </w:r>
          </w:p>
        </w:tc>
        <w:tc>
          <w:tcPr>
            <w:tcW w:w="1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экономического развития Российской Федерации;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Бабаяна А.А., Варданяна А.А., Маргарян Г.К., Согомоняна С.А., Хуршудяна Э.Т., Бекшина Ж.М., Есенеева Е.Е., Бельскую Е.В., Лутошкина А.В., Мезенцеву О.В., Пегова Д.С., Текслера А.Л. и Шипова С.В.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