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813f" w14:textId="2b28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вопросам предпринимательства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26 февраля 2020 года № 32</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вопросам предпринимательства, утвержденный распоряжением Коллегии Евразийской экономической комиссии от 21 мая 2019 г. № 85, следующие изменения:    </w:t>
      </w:r>
    </w:p>
    <w:bookmarkEnd w:id="0"/>
    <w:bookmarkStart w:name="z5" w:id="1"/>
    <w:p>
      <w:pPr>
        <w:spacing w:after="0"/>
        <w:ind w:left="0"/>
        <w:jc w:val="both"/>
      </w:pPr>
      <w:r>
        <w:rPr>
          <w:rFonts w:ascii="Times New Roman"/>
          <w:b w:val="false"/>
          <w:i w:val="false"/>
          <w:color w:val="000000"/>
          <w:sz w:val="28"/>
        </w:rPr>
        <w:t xml:space="preserve">
      а) включить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следующих лиц:    </w:t>
      </w:r>
    </w:p>
    <w:bookmarkEnd w:id="1"/>
    <w:bookmarkStart w:name="z6" w:id="2"/>
    <w:p>
      <w:pPr>
        <w:spacing w:after="0"/>
        <w:ind w:left="0"/>
        <w:jc w:val="both"/>
      </w:pPr>
      <w:r>
        <w:rPr>
          <w:rFonts w:ascii="Times New Roman"/>
          <w:b w:val="false"/>
          <w:i w:val="false"/>
          <w:color w:val="000000"/>
          <w:sz w:val="28"/>
        </w:rPr>
        <w:t xml:space="preserve">
      От Республики Армения    </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1884"/>
        <w:gridCol w:w="1884"/>
        <w:gridCol w:w="8532"/>
      </w:tblGrid>
      <w:tr>
        <w:trPr>
          <w:trHeight w:val="30" w:hRule="atLeast"/>
        </w:trPr>
        <w:tc>
          <w:tcPr>
            <w:tcW w:w="1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Купелян Марианна Гегамовна</w:t>
            </w:r>
          </w:p>
        </w:tc>
        <w:tc>
          <w:tcPr>
            <w:tcW w:w="1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инвестиционной политики Департамента улучшения деловой и инвестиционной среды Министерства экономики Республики Армения</w:t>
            </w:r>
          </w:p>
        </w:tc>
      </w:tr>
      <w:tr>
        <w:trPr>
          <w:trHeight w:val="30" w:hRule="atLeast"/>
        </w:trPr>
        <w:tc>
          <w:tcPr>
            <w:tcW w:w="1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Мовсисян Емма Александровна</w:t>
            </w:r>
          </w:p>
        </w:tc>
        <w:tc>
          <w:tcPr>
            <w:tcW w:w="18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Департамента Евразийского экономического союза и внешней торговли Министерства экономики Республики Армения</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От Республики Беларусь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67"/>
        <w:gridCol w:w="2267"/>
        <w:gridCol w:w="7766"/>
      </w:tblGrid>
      <w:tr>
        <w:trPr>
          <w:trHeight w:val="30" w:hRule="atLeast"/>
        </w:trPr>
        <w:tc>
          <w:tcPr>
            <w:tcW w:w="2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Епур Рима Мечиславовна </w:t>
            </w:r>
          </w:p>
        </w:tc>
        <w:tc>
          <w:tcPr>
            <w:tcW w:w="2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Ассоциации инфраструктуры поддержки предпринимательства</w:t>
            </w:r>
          </w:p>
        </w:tc>
      </w:tr>
      <w:tr>
        <w:trPr>
          <w:trHeight w:val="30" w:hRule="atLeast"/>
        </w:trPr>
        <w:tc>
          <w:tcPr>
            <w:tcW w:w="2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Смоляр Андрей Анатольевич </w:t>
            </w:r>
          </w:p>
        </w:tc>
        <w:tc>
          <w:tcPr>
            <w:tcW w:w="22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директоров общества с ограниченной ответственностью "Интертрансавто"</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03"/>
        <w:gridCol w:w="1803"/>
        <w:gridCol w:w="8694"/>
      </w:tblGrid>
      <w:tr>
        <w:trPr>
          <w:trHeight w:val="30" w:hRule="atLeast"/>
        </w:trPr>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Абулаисов Галымжан Аманжолович</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экономической интеграции Министерства торговли и интеграции Республики Казахстан</w:t>
            </w:r>
          </w:p>
        </w:tc>
      </w:tr>
      <w:tr>
        <w:trPr>
          <w:trHeight w:val="30" w:hRule="atLeast"/>
        </w:trPr>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Данишев Альнур Берикович</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Жаканова Даяна Муканбетханкызы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 Департамента внешнеторговой деятельности Министерства торговли и интеграции Республики Казахстан</w:t>
            </w:r>
          </w:p>
        </w:tc>
      </w:tr>
      <w:tr>
        <w:trPr>
          <w:trHeight w:val="30" w:hRule="atLeast"/>
        </w:trPr>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Райымбек Серикович</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tc>
      </w:tr>
      <w:tr>
        <w:trPr>
          <w:trHeight w:val="30" w:hRule="atLeast"/>
        </w:trPr>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Канашкина Елена Анатольевна</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w:t>
            </w:r>
          </w:p>
        </w:tc>
      </w:tr>
      <w:tr>
        <w:trPr>
          <w:trHeight w:val="30" w:hRule="atLeast"/>
        </w:trPr>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Махамбетжан Айдана Калыбайкызы</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Департамента экономической интеграции Министерства торговли и интеграции Республики Казахстан</w:t>
            </w:r>
          </w:p>
        </w:tc>
      </w:tr>
      <w:tr>
        <w:trPr>
          <w:trHeight w:val="30" w:hRule="atLeast"/>
        </w:trPr>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Мотышев Жомарт Кайратович</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регуляторной политики Департамента развития предпринимательства Министерства национальной экономики Республики Казахстан</w:t>
            </w:r>
          </w:p>
        </w:tc>
      </w:tr>
      <w:tr>
        <w:trPr>
          <w:trHeight w:val="30" w:hRule="atLeast"/>
        </w:trPr>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Гульзат Абаевна</w:t>
            </w:r>
          </w:p>
        </w:tc>
        <w:tc>
          <w:tcPr>
            <w:tcW w:w="1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развития предпринимательства Министерства национальной экономики Республики Казахстан</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Кыргызской Республики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11"/>
        <w:gridCol w:w="1711"/>
        <w:gridCol w:w="8878"/>
      </w:tblGrid>
      <w:tr>
        <w:trPr>
          <w:trHeight w:val="30" w:hRule="atLeast"/>
        </w:trPr>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Абдраев Анвар Карикеевич</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объединения юридических лиц "Союз банков Кыргызстана"</w:t>
            </w:r>
          </w:p>
        </w:tc>
      </w:tr>
      <w:tr>
        <w:trPr>
          <w:trHeight w:val="30" w:hRule="atLeast"/>
        </w:trPr>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Абдырасулов Ырысбек Абдурасулович</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ассоциации "Кыргыз-Эт"</w:t>
            </w:r>
          </w:p>
        </w:tc>
      </w:tr>
      <w:tr>
        <w:trPr>
          <w:trHeight w:val="30" w:hRule="atLeast"/>
        </w:trPr>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Бектеналиев Акимбек Акматбекович</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развитию проектов Ассоциации отечественных производителей</w:t>
            </w:r>
          </w:p>
        </w:tc>
      </w:tr>
      <w:tr>
        <w:trPr>
          <w:trHeight w:val="30" w:hRule="atLeast"/>
        </w:trPr>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Дайыр Эсенгулович</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департамента "Кыргызэкспертиза" Торгово-промышленной палаты Кыргызской Республики</w:t>
            </w:r>
          </w:p>
        </w:tc>
      </w:tr>
      <w:tr>
        <w:trPr>
          <w:trHeight w:val="30" w:hRule="atLeast"/>
        </w:trPr>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Кадыров Дастан Курманбекович</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Министра экономики Кыргызской Республики </w:t>
            </w:r>
          </w:p>
        </w:tc>
      </w:tr>
      <w:tr>
        <w:trPr>
          <w:trHeight w:val="30" w:hRule="atLeast"/>
        </w:trPr>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Куренкеев Айбек Суербекович</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объединения юридических лиц "Ассоциация операторов связи"</w:t>
            </w:r>
          </w:p>
        </w:tc>
      </w:tr>
      <w:tr>
        <w:trPr>
          <w:trHeight w:val="30" w:hRule="atLeast"/>
        </w:trPr>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Ташибеков Артур Ашимбекович</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директор объединения юридических лиц "Ассоциация рынков, предприятий торговли и сферы услуг Кыргызстана"</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От Российской Федерации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62"/>
        <w:gridCol w:w="1362"/>
        <w:gridCol w:w="9576"/>
      </w:tblGrid>
      <w:tr>
        <w:trPr>
          <w:trHeight w:val="30" w:hRule="atLeast"/>
        </w:trPr>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Бекренев Сергей Сергеевич</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генерального совета Общероссийской общественной организации "Деловая Россия", основатель общества с ограниченной ответственностью "Европейская Юридическая Служба"</w:t>
            </w:r>
          </w:p>
        </w:tc>
      </w:tr>
      <w:tr>
        <w:trPr>
          <w:trHeight w:val="30" w:hRule="atLeast"/>
        </w:trPr>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Гулян Эдуард Карленович </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член генерального совета Общероссийской общественной организации "Деловая Россия" </w:t>
            </w:r>
          </w:p>
        </w:tc>
      </w:tr>
      <w:tr>
        <w:trPr>
          <w:trHeight w:val="30" w:hRule="atLeast"/>
        </w:trPr>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Нестерова Анна Владимировна</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генерального совета Общероссийской общественной организации "Деловая Россия", председатель совета директоров общества с ограниченной ответственностью "ГлобалРусТрейд"</w:t>
            </w:r>
          </w:p>
        </w:tc>
      </w:tr>
      <w:tr>
        <w:trPr>
          <w:trHeight w:val="30" w:hRule="atLeast"/>
        </w:trPr>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Нестерчук Юлия Николаевна</w:t>
            </w:r>
          </w:p>
        </w:tc>
        <w:tc>
          <w:tcPr>
            <w:tcW w:w="1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 евразийской интеграции и стран СНГ Министерства экономического развития Российской Федерации;</w:t>
            </w:r>
          </w:p>
        </w:tc>
      </w:tr>
    </w:tbl>
    <w:bookmarkStart w:name="z11" w:id="3"/>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3"/>
    <w:tbl>
      <w:tblPr>
        <w:tblW w:w="0" w:type="auto"/>
        <w:tblCellSpacing w:w="0" w:type="auto"/>
        <w:tblBorders>
          <w:top w:val="none"/>
          <w:left w:val="none"/>
          <w:bottom w:val="none"/>
          <w:right w:val="none"/>
          <w:insideH w:val="none"/>
          <w:insideV w:val="none"/>
        </w:tblBorders>
      </w:tblPr>
      <w:tblGrid>
        <w:gridCol w:w="1179"/>
        <w:gridCol w:w="1179"/>
        <w:gridCol w:w="9942"/>
      </w:tblGrid>
      <w:tr>
        <w:trPr>
          <w:trHeight w:val="30" w:hRule="atLeast"/>
        </w:trPr>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Лалаян Ваагн Степанович</w:t>
            </w:r>
          </w:p>
        </w:tc>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 Министра экономики Республики Армения</w:t>
            </w:r>
          </w:p>
        </w:tc>
      </w:tr>
      <w:tr>
        <w:trPr>
          <w:trHeight w:val="30" w:hRule="atLeast"/>
        </w:trPr>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Панасюк Александр Леонтьевич</w:t>
            </w:r>
          </w:p>
        </w:tc>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 Республиканской ассоциации предприятий промышленности "БелАПП"</w:t>
            </w:r>
          </w:p>
        </w:tc>
      </w:tr>
      <w:tr>
        <w:trPr>
          <w:trHeight w:val="30" w:hRule="atLeast"/>
        </w:trPr>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Арман Даулетович</w:t>
            </w:r>
          </w:p>
        </w:tc>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директор акционерного общества "Центр развития торговой политики "Qaztrade"</w:t>
            </w:r>
          </w:p>
        </w:tc>
      </w:tr>
      <w:tr>
        <w:trPr>
          <w:trHeight w:val="30" w:hRule="atLeast"/>
        </w:trPr>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Каграманян Нонна Саядовна</w:t>
            </w:r>
          </w:p>
        </w:tc>
        <w:tc>
          <w:tcPr>
            <w:tcW w:w="1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 руководитель исполнительного комитета Общероссийской общественной организации "Деловая Россия";</w:t>
            </w:r>
          </w:p>
        </w:tc>
      </w:tr>
    </w:tbl>
    <w:bookmarkStart w:name="z12" w:id="4"/>
    <w:p>
      <w:pPr>
        <w:spacing w:after="0"/>
        <w:ind w:left="0"/>
        <w:jc w:val="both"/>
      </w:pPr>
      <w:r>
        <w:rPr>
          <w:rFonts w:ascii="Times New Roman"/>
          <w:b w:val="false"/>
          <w:i w:val="false"/>
          <w:color w:val="000000"/>
          <w:sz w:val="28"/>
        </w:rPr>
        <w:t>
      в) исключить из состава Консультативного комитета Ваграмян Л.К., Абсаттарова Д.Б., Бейсекееву И.Ж., Джакупова А.К., Ешматова А.К., Жапаркулова Н.Б., Ибрагимову Л.Е., Кабираеву А.А., Куразова А.Т., Курбанбаеву Г.Т., Абакирова Э.К., Мусуралиева Н.Д., Киселеву Е.Н., Маевского А.В., Минаева А.В., Неверова И.А. и Сысоеву А.А.</w:t>
      </w:r>
    </w:p>
    <w:bookmarkEnd w:id="4"/>
    <w:bookmarkStart w:name="z13" w:id="5"/>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