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36b2" w14:textId="fc93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 февраля 2020 года № 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статистике, утвержденный распоряжением Коллегии Евразийской экономической комиссии от 12 мая 2015 г. № 42,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02"/>
        <w:gridCol w:w="1802"/>
        <w:gridCol w:w="7"/>
        <w:gridCol w:w="8689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Беларусь </w:t>
            </w:r>
          </w:p>
        </w:tc>
      </w:tr>
      <w:tr>
        <w:trPr>
          <w:trHeight w:val="30" w:hRule="atLeast"/>
        </w:trPr>
        <w:tc>
          <w:tcPr>
            <w:tcW w:w="1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Яковлева Ирина Анатольевна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международного сотрудничества Управления международного сотрудничества и распространения статистической информации Национального статистического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1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Асаутаев Бахтияр Берикович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Сейдуманов Адиль Манатович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индустриального и инфраструктурного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1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Воробьева Наталия Владимировна</w:t>
            </w:r>
          </w:p>
        </w:tc>
        <w:tc>
          <w:tcPr>
            <w:tcW w:w="1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организации статистического наблюдения и контроля Федеральной службы государственной статистики</w:t>
            </w:r>
          </w:p>
        </w:tc>
      </w:tr>
      <w:tr>
        <w:trPr>
          <w:trHeight w:val="30" w:hRule="atLeast"/>
        </w:trPr>
        <w:tc>
          <w:tcPr>
            <w:tcW w:w="1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Ивин Владимир Владимирович</w:t>
            </w:r>
          </w:p>
        </w:tc>
        <w:tc>
          <w:tcPr>
            <w:tcW w:w="1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таможенной службы</w:t>
            </w:r>
          </w:p>
        </w:tc>
      </w:tr>
      <w:tr>
        <w:trPr>
          <w:trHeight w:val="30" w:hRule="atLeast"/>
        </w:trPr>
        <w:tc>
          <w:tcPr>
            <w:tcW w:w="1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Петренко Александра Владимировна</w:t>
            </w:r>
          </w:p>
        </w:tc>
        <w:tc>
          <w:tcPr>
            <w:tcW w:w="1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статистики предприятий Федеральной службы государственной статистики;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новые должности следующих членов Консультативного комитета: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03"/>
        <w:gridCol w:w="1803"/>
        <w:gridCol w:w="8694"/>
      </w:tblGrid>
      <w:tr>
        <w:trPr>
          <w:trHeight w:val="30" w:hRule="atLeast"/>
        </w:trPr>
        <w:tc>
          <w:tcPr>
            <w:tcW w:w="1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Великий Дмитрий Владимирович</w:t>
            </w:r>
          </w:p>
        </w:tc>
        <w:tc>
          <w:tcPr>
            <w:tcW w:w="1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статистики и управления данными Национального банка Республики Беларусь</w:t>
            </w:r>
          </w:p>
        </w:tc>
      </w:tr>
      <w:tr>
        <w:trPr>
          <w:trHeight w:val="30" w:hRule="atLeast"/>
        </w:trPr>
        <w:tc>
          <w:tcPr>
            <w:tcW w:w="1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Тлеубергенов Шынгыс Агламулы</w:t>
            </w:r>
          </w:p>
        </w:tc>
        <w:tc>
          <w:tcPr>
            <w:tcW w:w="1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Андрей Евгеньевич</w:t>
            </w:r>
          </w:p>
        </w:tc>
        <w:tc>
          <w:tcPr>
            <w:tcW w:w="1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6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Аналитического управления Федеральной таможенной службы;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исключить из состава Консультативного комитета Чеканову Л.В., Абдуалиеву М.К., Голендееву Т.Н., Коробова В.Н. и Струкову В.Е.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