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2a87" w14:textId="ce82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41 20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декабря 2020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 г. № 257, слова "а в полной ДТ – "ПВД" заменить словами "в полной ДТ – "ПВД", а при завершении поставки товаров – "ПДЗ"".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февраля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