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4d7d" w14:textId="4914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2021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18 августа 2020 г. № 102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приложениями № 6 и 7 к указанному Договору и Договором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Установить на 2021 год в отношении отдельных видов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государств–членов Евразийского экономического союза, согласно приложению (далее – тарифные квоты).  </w:t>
      </w:r>
    </w:p>
    <w:bookmarkEnd w:id="1"/>
    <w:bookmarkStart w:name="z6" w:id="2"/>
    <w:p>
      <w:pPr>
        <w:spacing w:after="0"/>
        <w:ind w:left="0"/>
        <w:jc w:val="both"/>
      </w:pPr>
      <w:r>
        <w:rPr>
          <w:rFonts w:ascii="Times New Roman"/>
          <w:b w:val="false"/>
          <w:i w:val="false"/>
          <w:color w:val="000000"/>
          <w:sz w:val="28"/>
        </w:rPr>
        <w:t xml:space="preserve">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    </w:t>
      </w:r>
    </w:p>
    <w:bookmarkEnd w:id="2"/>
    <w:bookmarkStart w:name="z7" w:id="3"/>
    <w:p>
      <w:pPr>
        <w:spacing w:after="0"/>
        <w:ind w:left="0"/>
        <w:jc w:val="both"/>
      </w:pPr>
      <w:r>
        <w:rPr>
          <w:rFonts w:ascii="Times New Roman"/>
          <w:b w:val="false"/>
          <w:i w:val="false"/>
          <w:color w:val="000000"/>
          <w:sz w:val="28"/>
        </w:rPr>
        <w:t xml:space="preserve">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   </w:t>
      </w:r>
    </w:p>
    <w:bookmarkEnd w:id="3"/>
    <w:bookmarkStart w:name="z8" w:id="4"/>
    <w:p>
      <w:pPr>
        <w:spacing w:after="0"/>
        <w:ind w:left="0"/>
        <w:jc w:val="both"/>
      </w:pPr>
      <w:r>
        <w:rPr>
          <w:rFonts w:ascii="Times New Roman"/>
          <w:b w:val="false"/>
          <w:i w:val="false"/>
          <w:color w:val="000000"/>
          <w:sz w:val="28"/>
        </w:rPr>
        <w:t xml:space="preserve">
      4. Государствам – членам Евразийского экономического союза:    </w:t>
      </w:r>
    </w:p>
    <w:bookmarkEnd w:id="4"/>
    <w:bookmarkStart w:name="z9" w:id="5"/>
    <w:p>
      <w:pPr>
        <w:spacing w:after="0"/>
        <w:ind w:left="0"/>
        <w:jc w:val="both"/>
      </w:pPr>
      <w:r>
        <w:rPr>
          <w:rFonts w:ascii="Times New Roman"/>
          <w:b w:val="false"/>
          <w:i w:val="false"/>
          <w:color w:val="000000"/>
          <w:sz w:val="28"/>
        </w:rPr>
        <w:t xml:space="preserve">
      осуществлять распределение объемов тарифных квот между участниками внешнеторговой деятельности в соответствии со своим законодательством;   </w:t>
      </w:r>
    </w:p>
    <w:bookmarkEnd w:id="5"/>
    <w:bookmarkStart w:name="z10" w:id="6"/>
    <w:p>
      <w:pPr>
        <w:spacing w:after="0"/>
        <w:ind w:left="0"/>
        <w:jc w:val="both"/>
      </w:pPr>
      <w:r>
        <w:rPr>
          <w:rFonts w:ascii="Times New Roman"/>
          <w:b w:val="false"/>
          <w:i w:val="false"/>
          <w:color w:val="000000"/>
          <w:sz w:val="28"/>
        </w:rPr>
        <w:t xml:space="preserve">
      поручить уполномоченным органам исполнительной власти осуществлять выдачу лицензий на импорт товаров, указанных в пункте 1 настоящего Решения.   </w:t>
      </w:r>
    </w:p>
    <w:bookmarkEnd w:id="6"/>
    <w:bookmarkStart w:name="z11" w:id="7"/>
    <w:p>
      <w:pPr>
        <w:spacing w:after="0"/>
        <w:ind w:left="0"/>
        <w:jc w:val="both"/>
      </w:pPr>
      <w:r>
        <w:rPr>
          <w:rFonts w:ascii="Times New Roman"/>
          <w:b w:val="false"/>
          <w:i w:val="false"/>
          <w:color w:val="000000"/>
          <w:sz w:val="28"/>
        </w:rPr>
        <w:t xml:space="preserve">
      5. Настоящее Решение вступает в силу по истечении 30 календарных дней с даты его официального опубликования.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18 августа 2020 г. № 102  </w:t>
            </w:r>
          </w:p>
        </w:tc>
      </w:tr>
    </w:tbl>
    <w:bookmarkStart w:name="z14" w:id="8"/>
    <w:p>
      <w:pPr>
        <w:spacing w:after="0"/>
        <w:ind w:left="0"/>
        <w:jc w:val="left"/>
      </w:pPr>
      <w:r>
        <w:rPr>
          <w:rFonts w:ascii="Times New Roman"/>
          <w:b/>
          <w:i w:val="false"/>
          <w:color w:val="000000"/>
        </w:rPr>
        <w:t xml:space="preserve"> Отдельные виды сельскохозяйственных товаров, ввозимые в 2021 году на таможенную территорию Евразийского экономического союза, в отношении которых установлены тарифные квоты, и объемы тарифных квот на 2021 год в отношении этих товаров, ввозимых на территории государств – членов Евразийского экономического союза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451"/>
        <w:gridCol w:w="575"/>
        <w:gridCol w:w="575"/>
        <w:gridCol w:w="708"/>
        <w:gridCol w:w="575"/>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установлены тарифные квоты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0201 10 000 1, 0201 20 200 1, 0201 20 300 1, 0201 20 500 1, 0201 20 900 1, 0201 30 000 4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крупного рогатого скота, замороженное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0202 10 000 1, 0202 20 100 1, 0202 20 300 1, 0202 20 500 1, 0202 20 900 1, 0202 30 100 4, 0202 30 500 4, 0202 30 900 4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свежая, охлажденная или замороженная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0203 11 100 1, 0203 11 900 1, 0203 12 110 1, 0203 12 190 1, 0203 12 900 1, 0203 19 110 1, </w:t>
            </w:r>
            <w:r>
              <w:br/>
            </w:r>
            <w:r>
              <w:rPr>
                <w:rFonts w:ascii="Times New Roman"/>
                <w:b w:val="false"/>
                <w:i w:val="false"/>
                <w:color w:val="000000"/>
                <w:sz w:val="20"/>
              </w:rPr>
              <w:t>
0203 19 130 1, 0203 19 150 1, 0203 19 550 1, 0203 19 590 1, 0203 19 900 1, 0203 21 100 1, 0203 21 900 1, 0203 22 110 1, 0203 22 190 1, 0203 22 900 1, 0203 29 110 1, 0203 29 130 1, 0203 29 150 1, 0203 29 550 1, 0203 29 550 2, 0203 29 590 1, 0203 29 900 1, 0203 29 900 2</w:t>
            </w:r>
          </w:p>
          <w:bookmarkEnd w:id="9"/>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части тушек индеек</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w:t>
            </w:r>
            <w:r>
              <w:br/>
            </w:r>
            <w:r>
              <w:rPr>
                <w:rFonts w:ascii="Times New Roman"/>
                <w:b w:val="false"/>
                <w:i w:val="false"/>
                <w:color w:val="000000"/>
                <w:sz w:val="20"/>
              </w:rPr>
              <w:t xml:space="preserve">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 </w:t>
            </w:r>
          </w:p>
          <w:bookmarkEnd w:id="10"/>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