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d2c0" w14:textId="083d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июня 2020 года № 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мерах нетарифного регулирования в отношении третьих стран (приложение № 7 к Договору о Евразийском экономическом союзе от 29 мая 2014 года), а также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Совета Евразийской экономической комиссии от 25 марта 2020 г. № 11 "О реализации мер, направленных на предотвращение распространения коронавирусной инфекции COVID-19", в связи с исключительным случаем, требующим оперативного реагирования,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Перечень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дополнить разделом 2.31 следующего содержания: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"2.31. Семена подсолнечника, в отношении которых применяется разрешительный порядок вывоза по 31 августа 2020 г. включительно 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9694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подсолнечника, дробленные или недробленные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1206 00 100 0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1206 00 990 0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 к разделу: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Для целей настоящего раздела необходимо руководствоваться кодом ТН ВЭД ЕАЭС.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Помещение семян подсолнечника под таможенную процедуру экспорта осуществляется при представлении таможенному органу государства – члена Евразийского экономического союза (далее – Союз) заключения (разрешительного документа), оформленного в соответствии с методическими указаниями по заполнению единой формы заключения (разрешительного документа) на ввоз, вывоз и транзит отдельных товаров, включенных в единый перечень товаров, к которым применяются меры нетарифного регулирования в торговле с третьими странами,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мая 2012 г. № 45.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Помещение семян подсолнечника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 – члена Союза заключения (разрешительного документа).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Помещение семян подсолнечника под иные таможенные процедуры при вывозе с таможенной территории Союза не допускается.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Выдача заключения (разрешительного документа) на вывоз с таможенной территории Союза семян подсолнечника производителям указанных семян осуществляется уполномоченным на выдачу заключений (разрешительных документов) органом государства – члена Союза в порядке, определенном законодательством этого государства.".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разрешительный порядок вывоза семян подсолнечника, включенных в раздел 2.31 </w:t>
      </w:r>
      <w:r>
        <w:rPr>
          <w:rFonts w:ascii="Times New Roman"/>
          <w:b w:val="false"/>
          <w:i w:val="false"/>
          <w:color w:val="000000"/>
          <w:sz w:val="28"/>
        </w:rPr>
        <w:t>перечня товаров</w:t>
      </w:r>
      <w:r>
        <w:rPr>
          <w:rFonts w:ascii="Times New Roman"/>
          <w:b w:val="false"/>
          <w:i w:val="false"/>
          <w:color w:val="000000"/>
          <w:sz w:val="28"/>
        </w:rPr>
        <w:t>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Коллегии Евразийской экономической комиссии от 21 апреля 2015 г. № 30), действует по 31 августа 2020 г. включительно.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 календарных дней с даты его официального опубликования, но не ранее 1 июля 2020 г.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